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a371" w14:textId="246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января 2024 года № 55-VIII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года, совершенный 4 марта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Официально заверенный текст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Соглашения о взаимном обеспечении сохранности межгосударственных секретов в области правовой охраны изобретений от 4 июня 1999 года,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прекратившим действие Соглашение о взаимном обеспечении сохранности межгосударственных секретов в области правовой охраны изобретений от 4 июня 1999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Мамедов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ФедерацииД. Медведев27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Григорян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ТаджикистанК. Расулзода4 марта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Абылгазиев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Украины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Молдова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Чрезвычайный и Полномочный Посол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Республики Молдова в Республике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Сорочан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28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года, подписанного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Подлинный экземпляр вышеупомянутого Протокола хранится в Исполнительном комитете Содружества Независимых Государств.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М. Жумаханов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