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6d2d" w14:textId="b306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республиканским и областными бюджетами, бюджетами городов республиканского значения, столицы на 2023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декабря 2022 года № 161-VII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4</w:t>
      </w:r>
      <w:r>
        <w:rPr>
          <w:rFonts w:ascii="Times New Roman"/>
          <w:b w:val="false"/>
          <w:i w:val="false"/>
          <w:color w:val="ff0000"/>
          <w:sz w:val="28"/>
        </w:rPr>
        <w:t xml:space="preserve">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объемы трансфертов общего характера между республиканским и областными бюджетами, бюджетами городов республиканского значения, столицы в абсолютном выражении на трехлетний период 2023 – 2025 годов с разбивкой по годам.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Объемы бюджетных изъятий, передаваемых из областного бюджета и бюджетов города республиканского значения, столицы в республиканский бюджет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областного бюджета и бюджетов города республиканского значения, столицы в республиканский бюджет на 2023 год в сумме 431 910 250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155 010 785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207 229 679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69 669 786 тысяч тенге.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областного бюджета и бюджетов города республиканского значения, столицы в республиканский бюджет на 2024 год в сумме 469 501 019 тысяч тенге, в том числе: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168 718 843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226 102 075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74 680 101 тысяча тенге.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областного бюджета и бюджетов города республиканского значения, столицы в республиканский бюджет на 2025 год в сумме 504 192 231 тысячи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178 103 098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251 515 914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74 573 219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Объемы бюджетных субвенций, передаваемых из республиканского бюджета в областные бюджеты, бюджет города республиканского значения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субвенции, передаваемые из республиканского бюджета в областные бюджеты, бюджет города республиканского значения, на 2023 год в сумме 4 995 054 752 тысяч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– 220 533 161 тысяча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333 439 507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279 949 307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185 755 708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233 326 679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405 274 939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– 338 878 225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211 025 886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312 051 899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400 532 133 тысячи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306 403 347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121 986 599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121 594 196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306 294 110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976 724 624 тысячи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– 49 718 239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– 191 566 193 тысячи тенге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передаваемые из республиканского бюджета в областные бюджеты, бюджет города республиканского значения, на 2024 год в сумме 5 265 026 806 тысяч тенге, в том числе: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– 234 948 938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354 724 684 тысячи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293 012 614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183 608 471 тысяча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245 334 008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426 356 383 тысячи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– 355 343 578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251 390 766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322 790 809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433 008 847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318 913 396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135 605 790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132 387 464 тысячи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316 648 616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1 001 641 890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– 51 803 957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– 207 506 595 тысяч тенге.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республиканского бюджета в областные бюджеты, бюджет города республиканского значения, на 2025 год в сумме 5 774 300 885 тысяч тенге, в том числе: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– 251 802 902 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383 299 707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318 046 527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203 587 891 тысяча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270 135 370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465 951 698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– 386 544 063 тысячи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266 852 747 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347 076 005 тысяч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476 697 239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340 665 775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166 821 060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146 670 494 тысячи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336 217 821 тысяча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1 103 589 982 тысячи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– 59 142 606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– 251 198 998 тысяч тенге.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Объемы расходов, предусматриваемые в местных бюджетах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расходах местных бюджетов минимальные объемы бюджетных средств по направлениям, указанным в приложениях 1 – 6 к настоящему Закону.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Порядок введения в действие настоящего Закона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 1 января 2023 года и действует до 31 декабря 2025 года.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объемах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областными бюджетами,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161-VII ЗРК   </w:t>
            </w:r>
          </w:p>
        </w:tc>
      </w:tr>
    </w:tbl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пропаганду здорового образа жизни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областей и городов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год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526 452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526 453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526 453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объемах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областными бюджетами,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161-VII ЗРК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закуп вакцин и других иммунобиологических препаратов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областей и городов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год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36 261 421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38 980 018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38 980 017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3 144 209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объемах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областными бюджетами,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161-VII ЗРК   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осуществление капитальных затрат для организаций, оказывающих амбулаторно-поликлиническую помощь и стационарную помощь в рамках гарантированного объема бесплатной медицинской помощи и в системе обязательного социального медицинского страхования  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областей и городов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год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медицинской техники для организаций, оказывающих стационарную и амбулаторно-поликлиническую помощь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год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107 655 779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108 390 899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108 724 146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45 332 766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45 332 766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45 332 766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5 675 109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5 173 986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4 938 959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1 255 785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4 470 099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4 439 210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6 032 298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5 049 142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4 747 402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4 633 037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2 474 665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4 191 932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3 672 306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3 930 665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3 926 003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1 552 938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4 162 771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5 371 340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5 649 306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2 000 791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5 555 570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5 820 085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4 841 814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5 171 104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5 331 438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5 332 088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5 327 426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4 895 472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4 899 889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3 104 529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5 124 813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5 092 855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6 059 285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5 924 332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11 791 349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12 096 039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11 730 199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6 139 981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2 328 127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2 902 059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7 314 914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7 315 564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7 310 902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8 242 554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7 592 656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3 814 721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4 720 830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4 787 827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4 710 472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988 039</w:t>
            </w:r>
          </w:p>
        </w:tc>
      </w:tr>
    </w:tbl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районных больниц современными компьютерными томографами, рентген-аппаратами, а также родильных домов, отделений реанимаций и интенсивной терапии, медицинских и фельдшерско-акушерских пунктов, врачебных амбулаторий в рамках национального проекта "Качественное и доступное здравоохранение для каждого гражданина "Здоровая нация"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медицинской техники и санитарного автотранспорта в рамках Комплексного плана социального-экономического развития Северо-Казахстанской области на 2021-2025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32 305 240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33 163 982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33 524 419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2 849 622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27 168 151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27 168 151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27 168 151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1 354 284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1 076 815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1 076 815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1 076 815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2 947 263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970 938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970 938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1 601 342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1 303 494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1 067 251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1 639 088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1 372 850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1 268 846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1 271 705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1 050 667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1 050 667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1 050 667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1 044 983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1 044 983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1 044 983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1 486 727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1 486 727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1 486 727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1 666 221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1 900 575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1 137 898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1 137 898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1 137 898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1 539 801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1 326 823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1 488 402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1 397 779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1 433 871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1 433 871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1 433 871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1 455 706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1 455 706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1 455 706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1 266 582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1 266 582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1 266 582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2 416 910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2 489 731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2 490 816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1 461 507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2 849 622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1 000 707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3 008 405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2 946 848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2 946 848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2 946 848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2 906 991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2 906 991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2 655 898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3 090 984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3 090 714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1 777 601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2 527 733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2 598 279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объемах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областными бюджетами,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161-VII ЗРК</w:t>
            </w:r>
          </w:p>
        </w:tc>
      </w:tr>
    </w:tbl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завершение строительства и реконструкции объектов среднего образования в приоритетном порядке для ликвидации аварийных и (или) трехсменных школ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областей и городов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год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30 298 889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1 973 713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22 611 548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объемах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областными бюджетами,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161-VII ЗРК    </w:t>
            </w:r>
          </w:p>
        </w:tc>
      </w:tr>
    </w:tbl>
    <w:bookmarkStart w:name="z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капитальный и средний ремонт автомобильных дорог областного, районного значения и улиц сельских населенных пунктов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областного и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улиц сельских населенных пунктов в рамках проекта "Ауыл – Ел бесігі"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211 444 069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210 372 521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210 079 097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147 668 009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148 498 009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148 498 009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63 776 060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61 874 512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61 581 088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12 458 551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12 514 326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12 514 326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9 923 118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9 978 893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9 978 893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2 535 433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2 535 433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2 535 433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14 055 043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14 119 492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14 119 492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11 466 364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11 530 813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11 530 813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2 588 679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2 588 679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2 588 679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14 477 129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14 545 364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14 545 364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12 139 798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12 208 033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12 208 033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2 337 331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2 337 331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2 337 331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10 243 817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10 265 960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10 265 960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6 304 305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6 304 305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6 304 305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6 039 381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6 063 602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6 063 602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4 333 536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4 333 536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10 053 487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10 096 812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10 096 812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7 708 050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2 345 437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2 345 437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2 345 437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9 164 871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9 184 605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9 184 605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3 510 979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5 653 892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5 653 892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5 653 892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5 199 574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3 366 974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3 385 899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3 385 899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1 832 600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1 832 600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26 620 092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26 743 164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26 743 164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21 896 109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22 019 181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22 019 181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4 723 983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4 723 983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11 941 218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11 986 616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11 986 616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8 076 861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8 122 259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8 122 259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3 864 357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3 864 357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3 864 357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9 176 522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9 202 385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9 202 385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4 601 444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4 627 307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4 627 307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4 575 078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4 575 078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4 575 078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26 015 239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24 225 752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23 932 328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19 937 114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20 049 175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20 049 175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4 176 577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3 883 153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6 421 660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6 439 591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6 439 591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3 231 477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3 231 477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3 231 477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7 730 721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7 730 721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5 442 740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5 473 332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5 473 332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2 257 389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2 257 389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2 257 389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19 672 558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19 769 692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19 769 692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17 281 414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17 378 548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17 378 548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2 391 144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2 391 144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2 391 144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19 107 794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19 155 458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19 155 458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8 480 118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8 527 782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8 527 782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10 627 676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10 627 676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10 627 676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2 397 916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2 411 394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2 411 394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объемах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областными бюджетами,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161-VII ЗРК    </w:t>
            </w:r>
          </w:p>
        </w:tc>
      </w:tr>
    </w:tbl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реализацию мероприятий по социальной, инженерной и транспортной инфраструктуре в сельских населенных пунктах в рамках проекта "Ауыл – Ел бесігі"   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4 795 842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4 795 842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5 584 754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5 584 754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