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db12" w14:textId="245d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Уполномоченном по правам человека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5 ноября 2022 года № 154-VII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Вниманию пользователей!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Для удобства пользования ИЗПИ создано </w:t>
      </w:r>
      <w:r>
        <w:rPr>
          <w:rFonts w:ascii="Times New Roman"/>
          <w:b w:val="false"/>
          <w:i w:val="false"/>
          <w:color w:val="ff0000"/>
          <w:sz w:val="28"/>
        </w:rPr>
        <w:t>СОДЕРЖАНИЕ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Конституционный закон определяет правовое положение и организацию деятельности Уполномоченного по правам человека в Республике Казахстан.</w:t>
      </w:r>
    </w:p>
    <w:bookmarkEnd w:id="0"/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Цели и задачи деятельности Уполномоченного по правам человека в Республике Казахстан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по правам человека в Республике Казахстан является лицом, занимающим ответственную государственную должность, которая установлена Конституцией Республики Казахстан в целях обеспечения государственной гарантии защиты прав и свобод человека и гражданина, их соблюдения и уважения.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Задачами деятельности Уполномоченного по правам человека в Республике Казахстан являются содействие восстановлению нарушенных прав и свобод человека и гражданина, способствование продвижению прав и свобод человека и гражданина.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Принципы и правовая основа деятельности Уполномоченного по правам человека в Республике Казахстан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по правам человека в Республике Казахстан при осуществлении своей деятельности руководствуется принципами законности, справедливости, беспристрастности, объективности, гласности, открытости, прозрачности и другими принципами, закрепленными в Конституции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Уполномоченный по правам человека в Республике Казахстан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настоящим Конституционным законом, иными нормативными правовыми актами Республики Казахстан, а также международными договорами и иными обязательствами Республики Казахстан.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ПРАВОВОЕ ПОЛОЖЕНИЕ УПОЛНОМОЧЕННОГО ПО ПРАВАМ ЧЕЛОВЕКА В РЕСПУБЛИКЕ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Гарантии деятельности Уполномоченного по правам человека в Республике Казахстан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по правам человека в Республике Казахстан при осуществлении своих полномочий независим и неподотчетен государственным органам и должностным лицам.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по правам человека в Республике Казахстан в течение срока своих полномочий не может быть задержан, кроме случаев задержания на месте преступления или совершения тяжких и особо тяжких преступлений, содержаться под стражей, подвергнут домашнему аресту, приводу, административному взысканию, налагаемому в судебном порядке, привлечен к уголовной ответственности без согласия Президента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Права Уполномоченного по правам человека в Республике Казахстан не подлежат ограничениям, кроме случаев, прямо предусмотренных законами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Вмешательство либо воспрепятствование законной деятельности Уполномоченного по правам человека в Республике Казахстан влечет ответственность, установленную настоящим Конституционным законом и иными законами Республики Казахстан, и отражается в ежегодном докладе Уполномоченного по правам человека в Республике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по правам человека в Республике Казахстан не подлежит допросу в качестве свидетеля об обстоятельствах, ставших известными ему в связи с выполнением своих должностных обязанностей.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Уполномоченному по правам человека в Республике Казахстан гарантируется право на обеспечение безопасности при осуществлении своей деятельности в соответствии с законами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по правам человека в Республике Казахстан имеет право при предъявлении служебного удостоверения беспрепятственно посещать учреждения и другие объекты на всей территории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посещения особо важных государственных и стратегических объектов, а также учреждений уголовно-исполнительной системы Уполномоченный по правам человека в Республике Казахстан соблюдает установленные требования пропускного и внутриобъектового режимов.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введения режима чрезвычайного положения на всей территории Республики Казахстан или в отдельных ее местностях Уполномоченный по правам человека в Республике Казахстан осуществляет свою деятельность в порядке, установленном законодательством Республики Казахстан.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с изменением, внесенным Конституционным законом РК от 11.06.2026 </w:t>
      </w:r>
      <w:r>
        <w:rPr>
          <w:rFonts w:ascii="Times New Roman"/>
          <w:b w:val="false"/>
          <w:i w:val="false"/>
          <w:color w:val="000000"/>
          <w:sz w:val="28"/>
        </w:rPr>
        <w:t>№ 305-VIII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Порядок назначения на должность Уполномоченного по правам человека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4 с изменением, внесенным Конституционным законом РК от 11.06.2026 </w:t>
      </w:r>
      <w:r>
        <w:rPr>
          <w:rFonts w:ascii="Times New Roman"/>
          <w:b w:val="false"/>
          <w:i w:val="false"/>
          <w:color w:val="ff0000"/>
          <w:sz w:val="28"/>
        </w:rPr>
        <w:t>№ 305-VIII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по правам человека в Республике Казахстан назначается на должность Президентом Республики Казахстан сроком на пять лет.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Лицо, назначаемое на должность Уполномоченного по правам человека в Республике Казахстан, должно отвечать следующим требованиям: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обладать гражданством Республики Казахстан и постоянно проживать на ее территории последние десять лет;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иметь высшее образование;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обладать опытом работы по защите прав и свобод человека и гражданина не менее пяти лет;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быть не моложе тридцати лет;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свободно владеть государственным языком;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быть дееспособным.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вступлении в должность Уполномоченный по правам человека в Республике Казахстан приносит присягу следующего содержания: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"Вступая в должность Уполномоченного по правам человека в Республике Казахстан, торжественно клянусь честно и добросовестно защищать права и свободы человека и гражданина и исполнять свои обязанности,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иным законодательством Республики Казахстан, а также справедливостью и совестью. Обязуюсь действовать независимо, беспристрастно, объективно в интересах прав и свобод человека и гражданина.".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изменением, внесенным Конституционным законом РК от 11.06.2026 </w:t>
      </w:r>
      <w:r>
        <w:rPr>
          <w:rFonts w:ascii="Times New Roman"/>
          <w:b w:val="false"/>
          <w:i w:val="false"/>
          <w:color w:val="000000"/>
          <w:sz w:val="28"/>
        </w:rPr>
        <w:t>№ 305-VIII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Освобождение от должности Уполномоченного по правам человека в Республике Казахстан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по правам человека в Республике Казахстан освобождается от должности Президентом Республики Казахстан.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Основаниями для освобождения от занимаемой должности Уполномоченного по правам человека в Республике Казахстан являются: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несоблюдение требований и ограничений, установленных настоящим Конституционным законом и иными законами Республики Казахстан;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вступление в законную силу в отношении его обвинительного приговора суда;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вступление в законную силу решения суда о признании его недееспособным или ограниченно дееспособным либо о применении к нему принудительных мер медицинского характера;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смерть;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признание его безвестно отсутствующим или объявление умершим решением суда, вступившим в законную силу;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прекращение гражданства Республики Казахстан;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Конституционным законом РК от 11.06.2026 </w:t>
      </w:r>
      <w:r>
        <w:rPr>
          <w:rFonts w:ascii="Times New Roman"/>
          <w:b w:val="false"/>
          <w:i w:val="false"/>
          <w:color w:val="000000"/>
          <w:sz w:val="28"/>
        </w:rPr>
        <w:t>№ 305-VIII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выезд на постоянное место жительства за пределы Республики Казахстан;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подача заявления об освобождении от должности по собственному желанию;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истечение установленного настоящим Конституционным законом срока пребывания в должности.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изменением, внесенным Конституционным законом РК от 11.06.2026 </w:t>
      </w:r>
      <w:r>
        <w:rPr>
          <w:rFonts w:ascii="Times New Roman"/>
          <w:b w:val="false"/>
          <w:i w:val="false"/>
          <w:color w:val="000000"/>
          <w:sz w:val="28"/>
        </w:rPr>
        <w:t>№ 305-VIII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Ограничения, связанные с деятельностью Уполномоченного по правам человека в Республике Казахстан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по правам человека в Республике Казахстан при осуществлении своей деятельности не вправе: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заниматься политической деятельностью;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быть депутатом представительного органа; 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заниматься другой оплачиваемой деятельностью, кроме преподавательской, научной, творческой деятельности;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заниматься предпринимательской деятельностью; 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участвовать в управлении коммерческой организацией независимо от ее организационно-правовой формы;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должностные обязанности при наличии конфликта интересов; 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использовать в неслужебных целях средства материально-технического, финансового и информационного обеспечения его служебной деятельности, другое государственное имущество и служебную информацию;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пользоваться в личных целях услугами граждан и юридических лиц;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участвовать в действиях, препятствующих функционированию государственных органов и выполнению должностных обязанностей, в том числе в забастовках.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осуществления своих полномочий Уполномоченный по правам человека в Республике Казахстан прекращает свое членство в политической партии, профессиональном союзе.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Уполномоченный по правам человека в Республике Казахстан на момент его назначения на должность состоит в политической партии, профессиональном союзе, он обязан выйти из них в течение десяти дней со дня его назначения.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изменением, внесенным Конституционным законом РК от 11.06.2026 </w:t>
      </w:r>
      <w:r>
        <w:rPr>
          <w:rFonts w:ascii="Times New Roman"/>
          <w:b w:val="false"/>
          <w:i w:val="false"/>
          <w:color w:val="000000"/>
          <w:sz w:val="28"/>
        </w:rPr>
        <w:t>№ 305-VIII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КОМПЕТЕНЦИЯ УПОЛНОМОЧЕННОГО ПО ПРАВАМ ЧЕЛОВЕКА В РЕСПУБЛИКЕ КАЗАХСТАН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Компетенция Уполномоченного по правам человека в Республике Казахстан</w:t>
      </w:r>
    </w:p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по правам человека в Республике Казахстан в своей деятельности: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Президенту Республики Казахстан, Курултаю Республики Казахстан и Правительству Республики Казахстан предложения по разработке проектов законов, совершенствованию законодательства Республики Казахстан по вопросам поощрения и защиты прав и свобод человека и гражданина;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подготовку и распространение ежегодного доклада о своей деятельности, а также специальных докладов;</w:t>
      </w:r>
    </w:p>
    <w:bookmarkEnd w:id="52"/>
    <w:bookmarkStart w:name="z19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обеспечивает подготовку и распространение один раз в три года доклада о ситуации и принимаемых мерах в сфере противодействия торговле людьми в Республике Казахстан;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по приглашению в заседаниях Курултая Республики Казахстан в соответствии с Конституционным законом Республики Казахстан "О Курултае Республики Казахстан и статусе его депутатов", заседаниях рабочих органов Курултая Республики Казахстан и иных мероприятиях с участием депутатов Курултая Республики Казахстан;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вправе присутствовать на пленарных заседаниях сессии маслихатов столицы, областей, городов республиканского значения в соответствии с законами Республики Казахстан;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участвует по приглашению в заседаниях Правительства Республики Казахстан, Конституционного Суда Республики Казахстан, коллегиальных государственных органов и иных органов, образуемых в государственных органах;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Правительству Республики Казахстан и иным государственным органам, органам местного государственного управления и самоуправления, иным организациям и должностным лицам рекомендации и предложения относительно мер, направленных на профилактику нарушений и восстановление прав и свобод человека и гражданина;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предложения Президенту Республики Казахстан, Правительству Республики Казахстан, депутатам Курултая Республики Казахстан и государственным органам Республики Казахстан в соответствии с задачами, указанными в настоящем Конституционном законе;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координирует деятельность участников национального превентивного механизма по предупреждению пыток и других жестоких, бесчеловечных или унижающих достоинство видов обращения и наказания;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рассматривает жалобы о нарушениях прав и свобод человека и гражданина в порядке, установленном настоящим Конституционным законом;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 предложения о ратификации международных договоров в области прав и свобод человека или ином способе выражения Республикой Казахстан согласия на обязательность для нее международного договора;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по приглашению уполномоченных органов в подготовке и обсуждении национальных докладов, которые представляются органам и комитетам Организации Объединенных Наций, а также региональным учреждениям во исполнение договорных обязательств Республики Казахстан, и выражает независимое мнение по этим вопросам в соответствии с процедурами указанных органов и комитетов;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сотрудничает с международными, региональными и иными организациями, а также национальными правозащитными учреждениями других государств, в том числе путем заключения соглашений (меморандумов), в целях содействия поощрению и защите прав и свобод человека и гражданина;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разработке учебных и исследовательских программ по правам человека и гражданина, принимает участие в их реализации в организациях образования и иных организациях;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утверждает: 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рассмотрения жалоб;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Координационном совете при Уполномоченном по правам человека в Республике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об экспертном совете при Уполномоченном по правам человека в Республике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участников национального превентивного механизма;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формирования групп из участников национального превентивного механизма для превентивных посещений;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рекомендации по превентивным посещениям;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и описание символа и флага Уполномоченного по правам человека в Республике Казахстан;</w:t>
      </w:r>
    </w:p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обращается в Конституционный Суд Республики Казахстан по вопросу соответствия нормативных правовых актов, затрагивающих закрепленные Конституцией Республики Казахстан права и свободы человека и гражданина, Конституции Республики Казахстан;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 приглашению иностранного государства вправе выступать в качестве наблюдателя за соблюдением прав и свобод человека в других государствах;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запрашивает от государственных органов, научных учреждений и иных организаций экспертные и аналитические исследования по вопросам прав и свобод человека и гражданина в случае их наличия;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беспрепятственно посещает организации и учреждения, оказывающие специальные социальные услуги, обеспечивающие временную изоляцию от общества или предназначенные для исполнения наказания, подлежащие превентивному посещению;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производит кино-, фото- и видеосъемки, интервьюирование, в том числе с использованием средств аудио- и видеотехники, с согласия лиц, находящихся в соответствующих организациях и учреждениях, оказывающих специальные социальные услуги, обеспечивающих временную изоляцию от общества или предназначенных для исполнения наказания;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участвует в общественном диалоге по урегулированию спора между государственными органами, органами местного государственного управления и самоуправления, иными организациями и гражданами Республики Казахстан и дает рекомендации, руководствуясь целями, задачами и принципами своей деятельности;</w:t>
      </w:r>
    </w:p>
    <w:bookmarkEnd w:id="71"/>
    <w:bookmarkStart w:name="z1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20-1) осуществляет функции Национального докладчика по вопросам противодействия торговле людьми в соответствии с Законом Республики Казахстан "О противодействии торговле людьми";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полномочия в соответствии с законодательством Республики Казахстан.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изменением, внесенным Конституционным законом РК от 11.06.2026 </w:t>
      </w:r>
      <w:r>
        <w:rPr>
          <w:rFonts w:ascii="Times New Roman"/>
          <w:b w:val="false"/>
          <w:i w:val="false"/>
          <w:color w:val="000000"/>
          <w:sz w:val="28"/>
        </w:rPr>
        <w:t>№ 305-VIII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Доклады Уполномоченного по правам человека в Республике Казахстан</w:t>
      </w:r>
    </w:p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по правам человека в Республике Казахстан ежегодно представляет на рассмотрение Президента Республики Казахстан доклад о своей деятельности, содержащий результаты анализа нормативных правовых актов, рассмотрения жалоб и реализации других полномочий в соответствии с настоящим Конституционным законом.</w:t>
      </w:r>
    </w:p>
    <w:bookmarkEnd w:id="74"/>
    <w:bookmarkStart w:name="z1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Уполномоченный по правам человека в Республике Казахстан обеспечивает подготовку и распространение один раз в три года доклада о ситуации и принимаемых мерах в сфере противодействия торговле людьми в Республике Казахстан с соответствующими рекомендациями.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отдельным вопросам соблюдения прав и свобод человека и гражданина в Республике Казахстан Уполномоченный по правам человека в Республике Казахстан может готовить и распространять специальные доклады.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Доклады Уполномоченного по правам человека в Республике Казахстан направляются уполномоченным государственным органам для рассмотрения по вопросам, входящим в их компетенцию.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государственные органы в течение трех месяцев со дня получения доклада Уполномоченного по правам человека в Республике Казахстан в соответствии с законами Республики Казахстан информируют его о результатах рассмотрения доклада.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по правам человека в Республике Казахстан утверждает порядок подготовки и распространения докладов, указанных в настоящей статье.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по правам человека в Республике Казахстан вправе привлекать на договорной основе организации и специалистов к подготовке докладов в соответствии с законодательством Республики Казахстан.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Доклады подлежат опубликованию на интернет-ресурсе Уполномоченного по правам человека в Республике Казахстан и распространению в порядке, установленном законодательством Республики Казахстан.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изменением, внесенным Конституционным законом РК от 11.06.2026 </w:t>
      </w:r>
      <w:r>
        <w:rPr>
          <w:rFonts w:ascii="Times New Roman"/>
          <w:b w:val="false"/>
          <w:i w:val="false"/>
          <w:color w:val="000000"/>
          <w:sz w:val="28"/>
        </w:rPr>
        <w:t>№ 305-VIII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Национальный превентивный механизм</w:t>
      </w:r>
    </w:p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координации деятельности участников национального превентивного механизма по предупреждению пыток и других жестоких, бесчеловечных или унижающих достоинство видов обращения и наказания Уполномоченный по правам человека в Республике Казахстан: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необходимого потенциала и профессиональных знаний участников национального превентивного механизма путем организации их отбора, обучения и обмена опытом;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создание Координационного совета и его взаимодействие с Подкомитетом по предупреждению пыток и других жестоких, бесчеловечных или унижающих достоинство видов обращения и наказания Комитета против пыток Организации Объединенных Наций;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Уполномоченным по правам ребенка в Республике Казахстан и другими национальными правозащитными учреждениями;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привлекает специалистов и осуществляет иные полномочия в соответствии с законодательством Республики Казахстан.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по правам человека в Республике Казахстан содействует подготовке и опубликованию ежегодного консолидированного доклада участников национального превентивного механизма, организует его обсуждение с уполномоченными государственными органами и мониторинг выполнения указанных в нем рекомендаций.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основании отчетов участников национального превентивного механизма по результатам превентивных посещений Уполномоченный по правам человека в Республике Казахстан вправе обращаться к уполномоченным государственным органам или должностным лицам с ходатайством о возбуждении дисциплинарного или административного производства либо уголовного дела в отношении должностного лица, нарушившего права и свободы человека и гражданина Республики Казахстан.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Правовое просвещение в области прав и свобод человека и гражданина, взаимодействие с общественными объединениями, экспертами и специалистами</w:t>
      </w:r>
    </w:p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по правам человека в Республике Казахстан содействует правовому просвещению в области прав и свобод человека и гражданина, участвует в разработке образовательных программ и повышении уровня знания населением законодательства Республики Казахстан, важнейших международных актов о правах и свободах человека и гражданина.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по правам человека в Республике Казахстан может инициировать создание научно-образовательного центра и иных организаций в целях продвижения знаний о правах и свободах человека и гражданина, организации научно-прикладных исследований, а также регулярного повышения знаний и навыков в области защиты прав и свобод человека и гражданина.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по правам человека в Республике Казахстан взаимодействует с государственными органами, общественными объединениями и иными организациями в рамках информационных кампаний и проектов по продвижению и поощрению прав и свобод человека и гражданина.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Предложения по совершенствованию законодательства и заключению международных договоров Республики Казахстан</w:t>
      </w:r>
    </w:p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по правам человека в Республике Казахстан в рамках своей деятельности по вопросам прав и свобод человека и гражданина и в порядке, установленном законами Республики Казахстан "О правовых актах" и "О международных договорах Республики Казахстан":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и направляет в заинтересованные государственные органы предложения по совершенствованию законодательства или заключению международных договоров Республики Казахстан;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предложения государственных органов, организаций и граждан.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Консультативно-совещательные органы при Уполномоченном по правам человека в Республике Казахстан, а также его участие в консультативно-совещательных органах при государственных органах и организациях</w:t>
      </w:r>
    </w:p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Уполномоченном по правам человека в Республике Казахстан создается экспертный совет с консультативно-аналитическими функциями, состоящий из лиц, имеющих опыт работы в сфере защиты прав и свобод человека и гражданина.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Уполномоченном по правам человека в Республике Казахстан создается Координационный совет в целях обеспечения эффективной координации деятельности участников национального превентивного механизма.</w:t>
      </w:r>
    </w:p>
    <w:bookmarkEnd w:id="96"/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по правам человека в Республике Казахстан может создавать рабочие группы и комиссии с участием представителей заинтересованных государственных органов и организаций, граждан.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по правам человека в Республике Казахстан может участвовать самостоятельно или через своих представителей в консультативно-совещательных и наблюдательных органах при государственных органах и организациях по собственной инициативе или по приглашению.</w:t>
      </w:r>
    </w:p>
    <w:bookmarkEnd w:id="98"/>
    <w:bookmarkStart w:name="z12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СОДЕЙСТВИЕ УПОЛНОМОЧЕННОГО ПО ПРАВАМ ЧЕЛОВЕКА В РЕСПУБЛИКЕ КАЗАХСТАН ВОССТАНОВЛЕНИЮ НАРУШЕННЫХ ПРАВ ЧЕЛОВЕКА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Рассмотрение жалобы</w:t>
      </w:r>
    </w:p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по правам человека в Республике Казахстан в пределах своей компетенции рассматривает поданные лично и (или) через представителей жалобы граждан Республики Казахстан и находящихся на территории Республики Казахстан иностранцев и лиц без гражданства (далее – заявители) в течение пятнадцати рабочих дней со дня их поступления.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защиты прав гражданина и с его письменного согласия к Уполномоченному по правам человека в Республике Казахстан могут обращаться общественные объединения.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по правам человека в Республике Казахстан не рассматривает жалобы на действия (бездействие) и решения Президента Республики Казахстан.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Жалоба должна содержать сведения о фамилии, имени, отчестве (если оно указано в документе, удостоверяющем личность) и месте жительства или работы заявителя, изложение существа решений или действий (бездействия), нарушивших или нарушающих, по мнению заявителя, его права и свободы. 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жалобе прилагаются документы и иные материалы, подтверждающие доводы заявителя.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Получив жалобу, Уполномоченный по правам человека в Республике Казахстан принимает одно из следующих решений:</w:t>
      </w:r>
    </w:p>
    <w:bookmarkEnd w:id="105"/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принимает жалобу к рассмотрению в соответствии с правилами рассмотрения жалоб; </w:t>
      </w:r>
    </w:p>
    <w:bookmarkEnd w:id="106"/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разъясняет способы и средства, которые заявитель может использовать для защиты своих прав и свобод;</w:t>
      </w:r>
    </w:p>
    <w:bookmarkEnd w:id="107"/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направляет в компетентные государственные органы или должностным лицам обращения о проведении проверки обстоятельств, подлежащих выяснению;</w:t>
      </w:r>
    </w:p>
    <w:bookmarkEnd w:id="108"/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отказывает в принятии жалобы к рассмотрению, что должно быть мотивировано. Отказ в принятии жалобы к рассмотрению обжалованию не подлежит.</w:t>
      </w:r>
    </w:p>
    <w:bookmarkEnd w:id="109"/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рассмотрения жалобы может продлеваться мотивированным решением Уполномоченного по правам человека в Республике Казахстан на разумный срок, но не более чем до двух месяцев, о чем извещается заявитель в течение трех рабочих дней со дня продления срока. О принятом решении Уполномоченный по правам человека в Республике Казахстан уведомляет заявителя и соответствующие государственные органы, органы местного государственного управления и самоуправления, должностных лиц, решения и (или) действия (бездействие) которых обжалуются.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Права Уполномоченного по правам человека в Республике Казахстан при рассмотрении жалобы</w:t>
      </w:r>
    </w:p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по правам человека в Республике Казахстан при рассмотрении жалобы вправе: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органов местного государственного управления и самоуправления, иных организаций и должностных лиц документы, материалы и сведения, необходимые для рассмотрения жалобы, за исключением дел и материалов, находящихся в производстве суда;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доступ в установленном порядке к документам государственных организаций и общественных объединений, касающимся вопросов прав и свобод человека и гражданина;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оперативный прием заявителей жалоб, в том числе с приглашением представителей государственных органов, органов местного государственного управления и самоуправления, а также иных организаций (совместные приемы);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собственной инициативе рассматривать вопросы, касающиеся нарушения прав и свобод человека и гражданина, если имеются сведения об их массовом нарушении либо такое нарушение имеет общественное значение или это связано с необходимостью защиты интересов таких лиц, которые не могут самостоятельно воспользоваться правовыми средствами защиты своих прав и свобод;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направлять в государственные органы, органы местного государственного управления и самоуправления и организаций, должностным лицам рекомендации и ходатайства по вопросам защиты прав и свобод человека и гражданина.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Предоставление Уполномоченному по правам человека в Республике Казахстан информации, составляющей государственную либо иную охраняемую законом тайну, осуществляется в соответствии с законодательством Республики Казахстан.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Особенности рассмотрения жалобы</w:t>
      </w:r>
    </w:p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рассмотрении жалобы Уполномоченный по правам человека в Республике Казахстан обязан предоставить государственному органу, органу местного государственного управления и самоуправления или должностному лицу, чьи решения или действия (бездействие) обжалуются, возможность дать свои объяснения по любым вопросам, подлежащим выяснению в процессе рассмотрения.</w:t>
      </w:r>
    </w:p>
    <w:bookmarkEnd w:id="118"/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по правам человека в Республике Казахстан вправе обратиться в государственный орган, орган местного государственного управления и самоуправления или к должностному лицу за содействием в выяснении обстоятельств, ставших предметом жалобы.</w:t>
      </w:r>
    </w:p>
    <w:bookmarkEnd w:id="119"/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Рекомендации и ходатайства Уполномоченного по правам человека в Республике Казахстан подлежат рассмотрению в течение пятнадцати рабочих дней со дня их получения, о результатах рассмотрения сообщается Уполномоченному по правам человека в Республике Казахстан в порядке, установленном законодательством Республики Казахстан.</w:t>
      </w:r>
    </w:p>
    <w:bookmarkEnd w:id="120"/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необходимо проведение дополнительного изучения, срок рассмотрения рекомендации и ходатайства Уполномоченного по правам человека в Республике Казахстан продлевается субъектом, к которому они направлялись, не более чем на тридцать календарных дней, о чем сообщается Уполномоченному по правам человека в Республике Казахстан в течение трех рабочих дней со дня продления срока рассмотрения.</w:t>
      </w:r>
    </w:p>
    <w:bookmarkEnd w:id="121"/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Материалы, полученные при рассмотрении жалобы, до вынесения Уполномоченным по правам человека в Республике Казахстан окончательного решения разглашению не подлежат.</w:t>
      </w:r>
    </w:p>
    <w:bookmarkEnd w:id="122"/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по правам человека в Республике Казахстан не вправе разглашать ставшие ему известными в процессе рассмотрения жалобы сведения о частной жизни заявителя и других лиц без их письменного согласия.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Результаты рассмотрения жалобы</w:t>
      </w:r>
    </w:p>
    <w:bookmarkStart w:name="z1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жалобы Уполномоченный по правам человека в Республике Казахстан в зависимости от принятого им решения:</w:t>
      </w:r>
    </w:p>
    <w:bookmarkEnd w:id="124"/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направляет в государственные органы, органы местного государственного управления и самоуправления, должностным лицам, государственным служащим, действиями (бездействием) которых нарушены права и свободы заявителя, рекомендации относительно мер, которые надлежит принять для восстановления нарушенных прав и свобод человека и гражданина;</w:t>
      </w:r>
    </w:p>
    <w:bookmarkEnd w:id="125"/>
    <w:bookmarkStart w:name="z1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обращается в уполномоченный государственный орган или к должностному лицу с ходатайством об осуществлении дисциплинарного или административного производства либо производства по уголовному правонарушению в отношении лица, нарушившего права и свободы человека и гражданина;</w:t>
      </w:r>
    </w:p>
    <w:bookmarkEnd w:id="126"/>
    <w:bookmarkStart w:name="z15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обращается в суд с исковым заявлением (иском) в защиту прав и свобод неограниченного круга лиц, нарушенных решениями или действиями (бездействием) государственных органов, органов местного государственного управления и самоуправления, должностных лиц, государственных служащих. Исковое заявление (иск), направляемое (направляемый) Уполномоченным по правам человека в Республике Казахстан, не облагается государственной пошлиной в соответствии с налоговым законодательством Республики Казахстан.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Обобщение итогов рассмотрения жалоб</w:t>
      </w:r>
    </w:p>
    <w:bookmarkStart w:name="z15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 результатам обобщения итогов рассмотрения жалоб Уполномоченный по правам человека в Республике Казахстан: </w:t>
      </w:r>
    </w:p>
    <w:bookmarkEnd w:id="128"/>
    <w:bookmarkStart w:name="z15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направляет в государственные органы, органы местного государственного управления и самоуправления, а также должностным лицам свои замечания и предложения общего характера, относящиеся к обеспечению прав и свобод человека и гражданина, совершенствованию административных процедур;</w:t>
      </w:r>
    </w:p>
    <w:bookmarkEnd w:id="129"/>
    <w:bookmarkStart w:name="z15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обращается к субъектам, принявшим (издавшим) правовые акты, с предложениями о внесении в них изменений и дополнений, если Уполномоченный по правам человека в Республике Казахстан полагает, что решения или действия (бездействие) государственных органов, органов местного государственного управления и самоуправления или должностных лиц, нарушающие права и свободы человека и гражданина, совершаются в силу их несовершенства или существующих в них пробелов либо противоречия законодательства Республики Казахстан международным договорам или иным обязательствам Республики Казахстан.</w:t>
      </w:r>
    </w:p>
    <w:bookmarkEnd w:id="130"/>
    <w:bookmarkStart w:name="z15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случаях, имеющих особое общественное значение либо связанных с массовым нарушением прав и свобод человека и гражданина, гарантированных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Уполномоченный по правам человека в Республике Казахстан принимает следующие меры:</w:t>
      </w:r>
    </w:p>
    <w:bookmarkEnd w:id="131"/>
    <w:bookmarkStart w:name="z15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направляет обращение непосредственно Президенту Республики Казахстан, Курултаю Республики Казахстан или Правительству Республики Казахстан;</w:t>
      </w:r>
    </w:p>
    <w:bookmarkEnd w:id="132"/>
    <w:bookmarkStart w:name="z16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обращается в Верховный Суд Республики Казахстан с предложением дать разъяснения по вопросам судебной практики;</w:t>
      </w:r>
    </w:p>
    <w:bookmarkEnd w:id="133"/>
    <w:bookmarkStart w:name="z16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меры в соответствии с настоящим Конституционным законом.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17 с изменением, внесенным Конституционным законом РК от 11.06.2026 </w:t>
      </w:r>
      <w:r>
        <w:rPr>
          <w:rFonts w:ascii="Times New Roman"/>
          <w:b w:val="false"/>
          <w:i w:val="false"/>
          <w:color w:val="000000"/>
          <w:sz w:val="28"/>
        </w:rPr>
        <w:t>№ 305-VIII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Обязанности государственных органов, органов местного государственного управления и самоуправления, организаций, их должностных лиц</w:t>
      </w:r>
    </w:p>
    <w:bookmarkStart w:name="z16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Государственные органы, органы местного государственного управления и самоуправления, организации, их должностные лица обязаны в установленном законодательством Республики Казахстан порядке представлять Уполномоченному по правам человека в Республике Казахстан необходимые материалы, документы, сведения и разъяснения.</w:t>
      </w:r>
    </w:p>
    <w:bookmarkEnd w:id="135"/>
    <w:bookmarkStart w:name="z16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Запрошенные Уполномоченным по правам человека в Республике Казахстан материалы, документы, сведения должны направляться ему в течение десяти рабочих дней с даты получения запроса, если в его запросе не указан другой срок. При этом срок, указанный в запросе, не может составлять менее двух рабочих дней.</w:t>
      </w:r>
    </w:p>
    <w:bookmarkEnd w:id="136"/>
    <w:bookmarkStart w:name="z16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по правам человека в Республике Казахстан и его представители в столице, области, городе республиканского значения в рамках своих полномочий пользуются правом оперативного приема в государственных органах, органах местного государственного управления и самоуправления, организациях и должностными лицами. По требованию Уполномоченного по правам человека в Республике Казахстан указанные органы и должностные лица обязаны оказывать Уполномоченному по правам человека в Республике Казахстан или его представителям незамедлительное содействие.</w:t>
      </w:r>
    </w:p>
    <w:bookmarkEnd w:id="137"/>
    <w:bookmarkStart w:name="z16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Уполномоченные государственные органы, органы местного государственного управления и самоуправления, учреждения и организации, их должностные лица обязаны обеспечить Уполномоченному по правам человека в Республике Казахстан или его представителю в столице, области, городе республиканского значения возможность беспрепятственного посещения и общения с лицами, находящимися в соответствующих организациях и учреждениях, оказывающих специальные социальные услуги, обеспечивающих временную изоляцию от общества или предназначенных для исполнения наказания. Уполномоченный по правам человека в Республике Казахстан или его представитель в столице, области, городе республиканского значения проводит беседу с указанными лицами без свидетелей, лично или при необходимости через переводчика, а также с любым другим лицом, которое может предоставить соответствующую информацию. Проведение бесед с использованием аудиозаписи, фото- и видеосъемок осуществляется с согласия лиц, находящихся в соответствующих организациях и учреждениях. Прослушивание и аудиозапись бесед Уполномоченного по правам человека в Республике Казахстан иными лицами запрещены.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 с изменением, внесенным Конституционным законом РК от 11.06.2026 </w:t>
      </w:r>
      <w:r>
        <w:rPr>
          <w:rFonts w:ascii="Times New Roman"/>
          <w:b w:val="false"/>
          <w:i w:val="false"/>
          <w:color w:val="000000"/>
          <w:sz w:val="28"/>
        </w:rPr>
        <w:t>№ 305-VIII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ДЕЯТЕЛЬНОСТИ УПОЛНОМОЧЕННОГО ПО ПРАВАМ ЧЕЛОВЕКА В РЕСПУБЛИКЕ КАЗАХСТАН И ЕГО ПРЕДСТАВИТЕЛЯ В СТОЛИЦЕ, ОБЛАСТИ, ГОРОДЕ РЕСПУБЛИКАНСКОГО ЗНАЧЕНИЯ, НАЦИОНАЛЬНОГО ЦЕНТРА ПО ПРАВАМ ЧЕЛОВЕКА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с изменением, внесенным Конституционным законом РК от 11.06.2026 </w:t>
      </w:r>
      <w:r>
        <w:rPr>
          <w:rFonts w:ascii="Times New Roman"/>
          <w:b w:val="false"/>
          <w:i w:val="false"/>
          <w:color w:val="ff0000"/>
          <w:sz w:val="28"/>
        </w:rPr>
        <w:t>№ 305-VIII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19. Представитель Уполномоченного по правам человека в Республике Казахстан в столице, области, городе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19 с изменением, внесенным Конституционным законом РК от 11.06.2026 </w:t>
      </w:r>
      <w:r>
        <w:rPr>
          <w:rFonts w:ascii="Times New Roman"/>
          <w:b w:val="false"/>
          <w:i w:val="false"/>
          <w:color w:val="ff0000"/>
          <w:sz w:val="28"/>
        </w:rPr>
        <w:t>№ 305-VIII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16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по правам человека в Республике Казахстан имеет представителя в столице, области, городе республиканского значения (далее – представитель), назначает его на должность и освобождает от должности в соответствии с законодательством Республики Казахстан о государственной службе.</w:t>
      </w:r>
    </w:p>
    <w:bookmarkEnd w:id="140"/>
    <w:bookmarkStart w:name="z17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Представитель является государственным служащим и руководит деятельностью представительств Национального центра по правам человека.</w:t>
      </w:r>
    </w:p>
    <w:bookmarkEnd w:id="141"/>
    <w:bookmarkStart w:name="z17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представителя утверждаются Уполномоченным по правам человека в Республике Казахстан.</w:t>
      </w:r>
    </w:p>
    <w:bookmarkEnd w:id="142"/>
    <w:bookmarkStart w:name="z17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Представитель от имени Уполномоченного по правам человека в Республике Казахстан осуществляет полномочия в рамках своих функциональных обязанностей и по его поручению в пределах соответствующей административно-территориальной единицы.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19 с изменением, внесенным Конституционным законом РК от 11.06.2026 </w:t>
      </w:r>
      <w:r>
        <w:rPr>
          <w:rFonts w:ascii="Times New Roman"/>
          <w:b w:val="false"/>
          <w:i w:val="false"/>
          <w:color w:val="000000"/>
          <w:sz w:val="28"/>
        </w:rPr>
        <w:t>№ 305-VIII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20. Национальный центр по правам человека</w:t>
      </w:r>
    </w:p>
    <w:bookmarkStart w:name="z17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обеспечения деятельности Уполномоченного по правам человека в Республике Казахстан создается рабочий орган – Национальный центр по правам человека (далее – Национальный центр), который является государственным учреждением, имеет печать и бланки с изображением Государственного Герба Республики Казахстан и указанием своего наименования на государственном и русском языках, а также соответствующие счета в банковских учреждениях.</w:t>
      </w:r>
    </w:p>
    <w:bookmarkEnd w:id="144"/>
    <w:bookmarkStart w:name="z17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Положение о Национальном центре утверждается Президентом Республики Казахстан по представлению Уполномоченного по правам человека в Республике Казахстан. Структура Национального центра и его представительств утверждается Уполномоченным по правам человека в Республике Казахстан.</w:t>
      </w:r>
    </w:p>
    <w:bookmarkEnd w:id="145"/>
    <w:bookmarkStart w:name="z17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Руководитель Национального центра и его заместители назначаются на должности и освобождаются от должностей Уполномоченным по правам человека в Республике Казахстан.</w:t>
      </w:r>
    </w:p>
    <w:bookmarkEnd w:id="146"/>
    <w:bookmarkStart w:name="z17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Национальный центр осуществляет информационно-аналитическое, организационно-правовое и иное обеспечение деятельности Уполномоченного по правам человека в Республике Казахстан, а также по его поручению оказывает содействие для осуществления деятельности Уполномоченного по правам человека в Республике Казахстан,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Конституционного закона.</w:t>
      </w:r>
    </w:p>
    <w:bookmarkEnd w:id="147"/>
    <w:bookmarkStart w:name="z17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Сотрудники Национального центра являются государственными служащими, осуществляющими свою деятельность на основании законодательства Республики Казахстан в сфере государственной службы.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21. Финансовое и материально-техническое обеспечение</w:t>
      </w:r>
    </w:p>
    <w:bookmarkStart w:name="z18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Финансирование деятельности Уполномоченного по правам человека в Республике Казахстан, его представителей, а также рабочего органа осуществляется из средств республиканского бюджета.</w:t>
      </w:r>
    </w:p>
    <w:bookmarkEnd w:id="149"/>
    <w:bookmarkStart w:name="z18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Денежное содержание Уполномоченного по правам человека в Республике Казахстан, его медицинское и социально-бытовое обслуживание, а также материально-техническое обеспечение его деятельности определяются на уровне гарантий, установленных законами и иными нормативными правовыми актами Республики Казахстан для должностных лиц, занимающих государственные должности, но не ниже члена Правительства Республики Казахстан.</w:t>
      </w:r>
    </w:p>
    <w:bookmarkEnd w:id="150"/>
    <w:bookmarkStart w:name="z18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республиканском бюджете ежегодно предусматриваются отдельной бюджетной программой средства, необходимые для обеспечения деятельности Уполномоченного по правам человека в Республике Казахстан, его представителей, а также рабочего органа.</w:t>
      </w:r>
    </w:p>
    <w:bookmarkEnd w:id="151"/>
    <w:bookmarkStart w:name="z18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Финансовая отчетность представляется Национальным центром в порядке, установленном законодательством Республики Казахстан.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22. Акты Уполномоченного по правам человека в Республике Казахстан и руководителя Национального центра</w:t>
      </w:r>
    </w:p>
    <w:bookmarkStart w:name="z18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реализации настоящего Конституционного закона Уполномоченный по правам человека в Республике Казахстан и руководитель Национального центра издают приказы.</w:t>
      </w:r>
    </w:p>
    <w:bookmarkEnd w:id="153"/>
    <w:bookmarkStart w:name="z18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по правам человека в Республике Казахстан имеет свой бланк установленного образца с изображением Государственного Герба Республики Казахстан, указанием наименования должности на государственном и русском языках.</w:t>
      </w:r>
    </w:p>
    <w:bookmarkEnd w:id="154"/>
    <w:bookmarkStart w:name="z187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ЗАКЛЮЧИТЕЛЬНОЕ ПОЛОЖЕНИЕ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23. Порядок введения в действие настоящего Конституционного закона</w:t>
      </w:r>
    </w:p>
    <w:bookmarkStart w:name="z18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Конституционный закон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который вводится в действие с 1 января 2023 года.</w:t>
      </w:r>
    </w:p>
    <w:bookmarkEnd w:id="156"/>
    <w:bookmarkStart w:name="z19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2021 года "Об Уполномоченном по правам человека в Республике Казахстан".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