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e087" w14:textId="7c8e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об административных правонарушениях</w:t>
      </w:r>
    </w:p>
    <w:p>
      <w:pPr>
        <w:spacing w:after="0"/>
        <w:ind w:left="0"/>
        <w:jc w:val="both"/>
      </w:pPr>
      <w:r>
        <w:rPr>
          <w:rFonts w:ascii="Times New Roman"/>
          <w:b w:val="false"/>
          <w:i w:val="false"/>
          <w:color w:val="000000"/>
          <w:sz w:val="28"/>
        </w:rPr>
        <w:t>Закон Республики Казахстан от 11 июля 2022 года № 137-VII ЗРК.</w:t>
      </w:r>
    </w:p>
    <w:p>
      <w:pPr>
        <w:spacing w:after="0"/>
        <w:ind w:left="0"/>
        <w:jc w:val="both"/>
      </w:pPr>
      <w:bookmarkStart w:name="z4" w:id="0"/>
      <w:r>
        <w:rPr>
          <w:rFonts w:ascii="Times New Roman"/>
          <w:b w:val="false"/>
          <w:i w:val="false"/>
          <w:color w:val="000000"/>
          <w:sz w:val="28"/>
        </w:rPr>
        <w:t xml:space="preserve">
      Статья 1. Внести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следующие изменения и дополнения:</w:t>
      </w:r>
    </w:p>
    <w:bookmarkEnd w:id="0"/>
    <w:bookmarkStart w:name="z5" w:id="1"/>
    <w:p>
      <w:pPr>
        <w:spacing w:after="0"/>
        <w:ind w:left="0"/>
        <w:jc w:val="both"/>
      </w:pPr>
      <w:r>
        <w:rPr>
          <w:rFonts w:ascii="Times New Roman"/>
          <w:b w:val="false"/>
          <w:i w:val="false"/>
          <w:color w:val="000000"/>
          <w:sz w:val="28"/>
        </w:rPr>
        <w:t>
      1) по всему тексту слова "инвалидам", "инвалидов", "инвалидами" заменить соответственно словами "лицам с инвалидностью", "лиц с инвалидностью", "лицами с инвалидностью";</w:t>
      </w:r>
    </w:p>
    <w:bookmarkEnd w:id="1"/>
    <w:bookmarkStart w:name="z6" w:id="2"/>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50</w:t>
      </w:r>
      <w:r>
        <w:rPr>
          <w:rFonts w:ascii="Times New Roman"/>
          <w:b w:val="false"/>
          <w:i w:val="false"/>
          <w:color w:val="000000"/>
          <w:sz w:val="28"/>
        </w:rPr>
        <w:t xml:space="preserve"> слова "инвалидам 1 и 2" заменить словами "лицам с инвалидностью первой и второй";</w:t>
      </w:r>
    </w:p>
    <w:bookmarkEnd w:id="2"/>
    <w:bookmarkStart w:name="z7" w:id="3"/>
    <w:p>
      <w:pPr>
        <w:spacing w:after="0"/>
        <w:ind w:left="0"/>
        <w:jc w:val="both"/>
      </w:pPr>
      <w:r>
        <w:rPr>
          <w:rFonts w:ascii="Times New Roman"/>
          <w:b w:val="false"/>
          <w:i w:val="false"/>
          <w:color w:val="000000"/>
          <w:sz w:val="28"/>
        </w:rPr>
        <w:t xml:space="preserve">
      3) в абзаце первом </w:t>
      </w:r>
      <w:r>
        <w:rPr>
          <w:rFonts w:ascii="Times New Roman"/>
          <w:b w:val="false"/>
          <w:i w:val="false"/>
          <w:color w:val="000000"/>
          <w:sz w:val="28"/>
        </w:rPr>
        <w:t>статьи 53-1</w:t>
      </w:r>
      <w:r>
        <w:rPr>
          <w:rFonts w:ascii="Times New Roman"/>
          <w:b w:val="false"/>
          <w:i w:val="false"/>
          <w:color w:val="000000"/>
          <w:sz w:val="28"/>
        </w:rPr>
        <w:t xml:space="preserve"> слова "частью первой статьи 436," исключить;</w:t>
      </w:r>
    </w:p>
    <w:bookmarkEnd w:id="3"/>
    <w:bookmarkStart w:name="z8" w:id="4"/>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статьи 54</w:t>
      </w:r>
      <w:r>
        <w:rPr>
          <w:rFonts w:ascii="Times New Roman"/>
          <w:b w:val="false"/>
          <w:i w:val="false"/>
          <w:color w:val="000000"/>
          <w:sz w:val="28"/>
        </w:rPr>
        <w:t xml:space="preserve"> цифры "436," исключить;</w:t>
      </w:r>
    </w:p>
    <w:bookmarkEnd w:id="4"/>
    <w:bookmarkStart w:name="z9" w:id="5"/>
    <w:p>
      <w:pPr>
        <w:spacing w:after="0"/>
        <w:ind w:left="0"/>
        <w:jc w:val="both"/>
      </w:pPr>
      <w:r>
        <w:rPr>
          <w:rFonts w:ascii="Times New Roman"/>
          <w:b w:val="false"/>
          <w:i w:val="false"/>
          <w:color w:val="000000"/>
          <w:sz w:val="28"/>
        </w:rPr>
        <w:t xml:space="preserve">
      5) в абзаце первом части третьей </w:t>
      </w:r>
      <w:r>
        <w:rPr>
          <w:rFonts w:ascii="Times New Roman"/>
          <w:b w:val="false"/>
          <w:i w:val="false"/>
          <w:color w:val="000000"/>
          <w:sz w:val="28"/>
        </w:rPr>
        <w:t>статьи 83</w:t>
      </w:r>
      <w:r>
        <w:rPr>
          <w:rFonts w:ascii="Times New Roman"/>
          <w:b w:val="false"/>
          <w:i w:val="false"/>
          <w:color w:val="000000"/>
          <w:sz w:val="28"/>
        </w:rPr>
        <w:t xml:space="preserve"> слова "индивидуальной программой реабилитации" заменить словами "индивидуальной программой абилитации и реабилитации";</w:t>
      </w:r>
    </w:p>
    <w:bookmarkEnd w:id="5"/>
    <w:bookmarkStart w:name="z10"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191</w:t>
      </w:r>
      <w:r>
        <w:rPr>
          <w:rFonts w:ascii="Times New Roman"/>
          <w:b w:val="false"/>
          <w:i w:val="false"/>
          <w:color w:val="000000"/>
          <w:sz w:val="28"/>
        </w:rPr>
        <w:t xml:space="preserve"> исключить; </w:t>
      </w:r>
    </w:p>
    <w:bookmarkEnd w:id="6"/>
    <w:bookmarkStart w:name="z11" w:id="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233</w:t>
      </w:r>
      <w:r>
        <w:rPr>
          <w:rFonts w:ascii="Times New Roman"/>
          <w:b w:val="false"/>
          <w:i w:val="false"/>
          <w:color w:val="000000"/>
          <w:sz w:val="28"/>
        </w:rPr>
        <w:t xml:space="preserve">: </w:t>
      </w:r>
    </w:p>
    <w:bookmarkEnd w:id="7"/>
    <w:bookmarkStart w:name="z12" w:id="8"/>
    <w:p>
      <w:pPr>
        <w:spacing w:after="0"/>
        <w:ind w:left="0"/>
        <w:jc w:val="both"/>
      </w:pPr>
      <w:r>
        <w:rPr>
          <w:rFonts w:ascii="Times New Roman"/>
          <w:b w:val="false"/>
          <w:i w:val="false"/>
          <w:color w:val="000000"/>
          <w:sz w:val="28"/>
        </w:rPr>
        <w:t xml:space="preserve">
      заголовок изложить в следующей редакции: </w:t>
      </w:r>
    </w:p>
    <w:bookmarkEnd w:id="8"/>
    <w:bookmarkStart w:name="z13" w:id="9"/>
    <w:p>
      <w:pPr>
        <w:spacing w:after="0"/>
        <w:ind w:left="0"/>
        <w:jc w:val="both"/>
      </w:pPr>
      <w:r>
        <w:rPr>
          <w:rFonts w:ascii="Times New Roman"/>
          <w:b w:val="false"/>
          <w:i w:val="false"/>
          <w:color w:val="000000"/>
          <w:sz w:val="28"/>
        </w:rPr>
        <w:t xml:space="preserve">
      "Статья 233. Получение либо использование кредита, займа с нарушением законодательства Республики Казахстан, неосвоение средств государственного внешнего займа в срок, установленный договором займа"; </w:t>
      </w:r>
    </w:p>
    <w:bookmarkEnd w:id="9"/>
    <w:bookmarkStart w:name="z14" w:id="10"/>
    <w:p>
      <w:pPr>
        <w:spacing w:after="0"/>
        <w:ind w:left="0"/>
        <w:jc w:val="both"/>
      </w:pPr>
      <w:r>
        <w:rPr>
          <w:rFonts w:ascii="Times New Roman"/>
          <w:b w:val="false"/>
          <w:i w:val="false"/>
          <w:color w:val="000000"/>
          <w:sz w:val="28"/>
        </w:rPr>
        <w:t xml:space="preserve">
      дополнить частью четвертой и примечанием следующего содержания: </w:t>
      </w:r>
    </w:p>
    <w:bookmarkEnd w:id="10"/>
    <w:bookmarkStart w:name="z15" w:id="11"/>
    <w:p>
      <w:pPr>
        <w:spacing w:after="0"/>
        <w:ind w:left="0"/>
        <w:jc w:val="both"/>
      </w:pPr>
      <w:r>
        <w:rPr>
          <w:rFonts w:ascii="Times New Roman"/>
          <w:b w:val="false"/>
          <w:i w:val="false"/>
          <w:color w:val="000000"/>
          <w:sz w:val="28"/>
        </w:rPr>
        <w:t xml:space="preserve">
      "4. Неосвоение средств государственного внешнего займа в срок, установленный договором займа, –  </w:t>
      </w:r>
    </w:p>
    <w:bookmarkEnd w:id="11"/>
    <w:bookmarkStart w:name="z16" w:id="12"/>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End w:id="12"/>
    <w:bookmarkStart w:name="z17" w:id="13"/>
    <w:p>
      <w:pPr>
        <w:spacing w:after="0"/>
        <w:ind w:left="0"/>
        <w:jc w:val="both"/>
      </w:pPr>
      <w:r>
        <w:rPr>
          <w:rFonts w:ascii="Times New Roman"/>
          <w:b w:val="false"/>
          <w:i w:val="false"/>
          <w:color w:val="000000"/>
          <w:sz w:val="28"/>
        </w:rPr>
        <w:t>
      Примечание. Для целей части четвертой настоящей статьи под должностным лицом следует понимать первого руководителя администратора бюджетной программы, ответственного за реализацию бюджетного инвестиционного проекта или институционального проекта, финансируемого за счет займов.";</w:t>
      </w:r>
    </w:p>
    <w:bookmarkEnd w:id="13"/>
    <w:bookmarkStart w:name="z18"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234-1</w:t>
      </w:r>
      <w:r>
        <w:rPr>
          <w:rFonts w:ascii="Times New Roman"/>
          <w:b w:val="false"/>
          <w:i w:val="false"/>
          <w:color w:val="000000"/>
          <w:sz w:val="28"/>
        </w:rPr>
        <w:t xml:space="preserve"> дополнить абзацами четвертым и пятым следующего содержания:</w:t>
      </w:r>
    </w:p>
    <w:bookmarkEnd w:id="14"/>
    <w:bookmarkStart w:name="z19" w:id="15"/>
    <w:p>
      <w:pPr>
        <w:spacing w:after="0"/>
        <w:ind w:left="0"/>
        <w:jc w:val="both"/>
      </w:pPr>
      <w:r>
        <w:rPr>
          <w:rFonts w:ascii="Times New Roman"/>
          <w:b w:val="false"/>
          <w:i w:val="false"/>
          <w:color w:val="000000"/>
          <w:sz w:val="28"/>
        </w:rPr>
        <w:t>
      "расходовании бюджетных средств на содержание объектов, не числящихся на балансе соответствующего администратора бюджетных программ, если иное не предусмотрено законодательством Республики Казахстан;</w:t>
      </w:r>
    </w:p>
    <w:bookmarkEnd w:id="15"/>
    <w:bookmarkStart w:name="z20" w:id="16"/>
    <w:p>
      <w:pPr>
        <w:spacing w:after="0"/>
        <w:ind w:left="0"/>
        <w:jc w:val="both"/>
      </w:pPr>
      <w:r>
        <w:rPr>
          <w:rFonts w:ascii="Times New Roman"/>
          <w:b w:val="false"/>
          <w:i w:val="false"/>
          <w:color w:val="000000"/>
          <w:sz w:val="28"/>
        </w:rPr>
        <w:t>
      расходовании бюджетных средств на содержание объектов, не введенных в установленном законодательством Республики Казахстан порядке в эксплуатацию, если иное не предусмотрено законодательством Республики Казахстан, –";</w:t>
      </w:r>
    </w:p>
    <w:bookmarkEnd w:id="16"/>
    <w:bookmarkStart w:name="z21" w:id="1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282</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подпункты 2), 3) и 4) части третьей изложить в следующей редакции:</w:t>
      </w:r>
    </w:p>
    <w:bookmarkEnd w:id="18"/>
    <w:bookmarkStart w:name="z23" w:id="19"/>
    <w:p>
      <w:pPr>
        <w:spacing w:after="0"/>
        <w:ind w:left="0"/>
        <w:jc w:val="both"/>
      </w:pPr>
      <w:r>
        <w:rPr>
          <w:rFonts w:ascii="Times New Roman"/>
          <w:b w:val="false"/>
          <w:i w:val="false"/>
          <w:color w:val="000000"/>
          <w:sz w:val="28"/>
        </w:rPr>
        <w:t>
      "2) оборота алкогольной продукции в таре и упаковке, не установленных техническим регламентом;</w:t>
      </w:r>
    </w:p>
    <w:bookmarkEnd w:id="19"/>
    <w:bookmarkStart w:name="z24" w:id="20"/>
    <w:p>
      <w:pPr>
        <w:spacing w:after="0"/>
        <w:ind w:left="0"/>
        <w:jc w:val="both"/>
      </w:pPr>
      <w:r>
        <w:rPr>
          <w:rFonts w:ascii="Times New Roman"/>
          <w:b w:val="false"/>
          <w:i w:val="false"/>
          <w:color w:val="000000"/>
          <w:sz w:val="28"/>
        </w:rPr>
        <w:t>
      3) оборота алкогольной продукции в жестяной таре (кроме пивоваренной продукции и слабоалкогольных напитков), в бутылках без этикеток и пластиковых емкостях (за исключением розлива пивоваренной продукции конечному потребителю);</w:t>
      </w:r>
    </w:p>
    <w:bookmarkEnd w:id="20"/>
    <w:bookmarkStart w:name="z25" w:id="21"/>
    <w:p>
      <w:pPr>
        <w:spacing w:after="0"/>
        <w:ind w:left="0"/>
        <w:jc w:val="both"/>
      </w:pPr>
      <w:r>
        <w:rPr>
          <w:rFonts w:ascii="Times New Roman"/>
          <w:b w:val="false"/>
          <w:i w:val="false"/>
          <w:color w:val="000000"/>
          <w:sz w:val="28"/>
        </w:rPr>
        <w:t>
      4) розничной реализации водок и водок особых, водок с защищенным наименованием места происхождения товара, крепких ликероводочных изделий, коньяка и бренди ниже минимальных розничных цен, установленных Правительством Республики Казахстан;";</w:t>
      </w:r>
    </w:p>
    <w:bookmarkEnd w:id="21"/>
    <w:bookmarkStart w:name="z26" w:id="22"/>
    <w:p>
      <w:pPr>
        <w:spacing w:after="0"/>
        <w:ind w:left="0"/>
        <w:jc w:val="both"/>
      </w:pPr>
      <w:r>
        <w:rPr>
          <w:rFonts w:ascii="Times New Roman"/>
          <w:b w:val="false"/>
          <w:i w:val="false"/>
          <w:color w:val="000000"/>
          <w:sz w:val="28"/>
        </w:rPr>
        <w:t>
      подпункты 2) и 3) части пятой изложить в следующей редакции:</w:t>
      </w:r>
    </w:p>
    <w:bookmarkEnd w:id="22"/>
    <w:bookmarkStart w:name="z27" w:id="23"/>
    <w:p>
      <w:pPr>
        <w:spacing w:after="0"/>
        <w:ind w:left="0"/>
        <w:jc w:val="both"/>
      </w:pPr>
      <w:r>
        <w:rPr>
          <w:rFonts w:ascii="Times New Roman"/>
          <w:b w:val="false"/>
          <w:i w:val="false"/>
          <w:color w:val="000000"/>
          <w:sz w:val="28"/>
        </w:rPr>
        <w:t>
      "2) производства этилового спирта и (или) алкогольной продукции без оснащения технологических линий контрольными приборами учета, кроме производства вина наливом, а также пивоваренной продукции, производственные мощности которых ниже четырехсот тысяч декалитров в год;</w:t>
      </w:r>
    </w:p>
    <w:bookmarkEnd w:id="23"/>
    <w:bookmarkStart w:name="z28" w:id="24"/>
    <w:p>
      <w:pPr>
        <w:spacing w:after="0"/>
        <w:ind w:left="0"/>
        <w:jc w:val="both"/>
      </w:pPr>
      <w:r>
        <w:rPr>
          <w:rFonts w:ascii="Times New Roman"/>
          <w:b w:val="false"/>
          <w:i w:val="false"/>
          <w:color w:val="000000"/>
          <w:sz w:val="28"/>
        </w:rPr>
        <w:t>
      3) производства этилового спирта и (или) алкогольной продукции с неисправными контрольными приборами учета, а равно со сверхнормативными отклонениями в учете, кроме производства вина наливом, а также пивоваренной продукции, производственные мощности которых ниже четырехсот тысяч декалитров в год;";</w:t>
      </w:r>
    </w:p>
    <w:bookmarkEnd w:id="24"/>
    <w:bookmarkStart w:name="z29" w:id="25"/>
    <w:p>
      <w:pPr>
        <w:spacing w:after="0"/>
        <w:ind w:left="0"/>
        <w:jc w:val="both"/>
      </w:pPr>
      <w:r>
        <w:rPr>
          <w:rFonts w:ascii="Times New Roman"/>
          <w:b w:val="false"/>
          <w:i w:val="false"/>
          <w:color w:val="000000"/>
          <w:sz w:val="28"/>
        </w:rPr>
        <w:t>
      абзац первый части десятой изложить в следующей редакции:</w:t>
      </w:r>
    </w:p>
    <w:bookmarkEnd w:id="25"/>
    <w:bookmarkStart w:name="z30" w:id="26"/>
    <w:p>
      <w:pPr>
        <w:spacing w:after="0"/>
        <w:ind w:left="0"/>
        <w:jc w:val="both"/>
      </w:pPr>
      <w:r>
        <w:rPr>
          <w:rFonts w:ascii="Times New Roman"/>
          <w:b w:val="false"/>
          <w:i w:val="false"/>
          <w:color w:val="000000"/>
          <w:sz w:val="28"/>
        </w:rPr>
        <w:t>
      "10. Несоблюдение минимального процента использования производственной мощности и минимальных объемов производства при производстве этилового спирта, водок и водок особых, водок с защищенным наименованием места происхождения товара в соответствии с техническим регламентом –";</w:t>
      </w:r>
    </w:p>
    <w:bookmarkEnd w:id="26"/>
    <w:bookmarkStart w:name="z31" w:id="2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283</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заголовок и абзац первый части первой изложить в следующей редакции:</w:t>
      </w:r>
    </w:p>
    <w:bookmarkEnd w:id="28"/>
    <w:bookmarkStart w:name="z33" w:id="29"/>
    <w:p>
      <w:pPr>
        <w:spacing w:after="0"/>
        <w:ind w:left="0"/>
        <w:jc w:val="both"/>
      </w:pPr>
      <w:r>
        <w:rPr>
          <w:rFonts w:ascii="Times New Roman"/>
          <w:b w:val="false"/>
          <w:i w:val="false"/>
          <w:color w:val="000000"/>
          <w:sz w:val="28"/>
        </w:rPr>
        <w:t>
      "Статья 283. Нарушение правил маркировки (перемаркировки) алкогольной продукции, за исключением вина наливом, пивоваренной продукции, учетно-контрольными марками и табачных изделий средствами идентификации</w:t>
      </w:r>
    </w:p>
    <w:bookmarkEnd w:id="29"/>
    <w:bookmarkStart w:name="z34" w:id="30"/>
    <w:p>
      <w:pPr>
        <w:spacing w:after="0"/>
        <w:ind w:left="0"/>
        <w:jc w:val="both"/>
      </w:pPr>
      <w:r>
        <w:rPr>
          <w:rFonts w:ascii="Times New Roman"/>
          <w:b w:val="false"/>
          <w:i w:val="false"/>
          <w:color w:val="000000"/>
          <w:sz w:val="28"/>
        </w:rPr>
        <w:t>
      1. Нарушение производителем или импортером правил маркировки (перемаркировки) алкогольной продукции, за исключением вина наливом, пивоваренной продукции, учетно-контрольными марками и табачных изделий средствами идентификации –";</w:t>
      </w:r>
    </w:p>
    <w:bookmarkEnd w:id="30"/>
    <w:bookmarkStart w:name="z35" w:id="31"/>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31"/>
    <w:bookmarkStart w:name="z36" w:id="32"/>
    <w:p>
      <w:pPr>
        <w:spacing w:after="0"/>
        <w:ind w:left="0"/>
        <w:jc w:val="both"/>
      </w:pPr>
      <w:r>
        <w:rPr>
          <w:rFonts w:ascii="Times New Roman"/>
          <w:b w:val="false"/>
          <w:i w:val="false"/>
          <w:color w:val="000000"/>
          <w:sz w:val="28"/>
        </w:rPr>
        <w:t>
      "2. Оборот подакцизных товаров, подлежащих маркировке средствами идентификации и (или) учетно-контрольными марками, совершенный в виде хранения, реализации и (или) транспортировки подакцизной продукции без средств идентификации и (или) учетно-контрольных марок, а равно с марками и средствами идентификации неустановленного образца и (или) не поддающимися идентификации, –";</w:t>
      </w:r>
    </w:p>
    <w:bookmarkEnd w:id="32"/>
    <w:bookmarkStart w:name="z37" w:id="3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409</w:t>
      </w:r>
      <w:r>
        <w:rPr>
          <w:rFonts w:ascii="Times New Roman"/>
          <w:b w:val="false"/>
          <w:i w:val="false"/>
          <w:color w:val="000000"/>
          <w:sz w:val="28"/>
        </w:rPr>
        <w:t xml:space="preserve"> дополнить частями 4-1 и 4-2 следующего содержания:</w:t>
      </w:r>
    </w:p>
    <w:bookmarkEnd w:id="33"/>
    <w:bookmarkStart w:name="z38" w:id="34"/>
    <w:p>
      <w:pPr>
        <w:spacing w:after="0"/>
        <w:ind w:left="0"/>
        <w:jc w:val="both"/>
      </w:pPr>
      <w:r>
        <w:rPr>
          <w:rFonts w:ascii="Times New Roman"/>
          <w:b w:val="false"/>
          <w:i w:val="false"/>
          <w:color w:val="000000"/>
          <w:sz w:val="28"/>
        </w:rPr>
        <w:t>
      "4-1. Необеспечение учредителем (учредителями) организации высшего и (или) послевузовского образования в срок, установленный законом Республики Казахстан, перевода обучающихся для продолжения обучения и передачи их личных дел в другие организации высшего и (или) послевузовского образования и (или) передачи личных дел лиц, не завершивших образование или не прошедших итоговую аттестацию, а также личных дел и копий документов об образовании лиц, завершивших обучение в организации образования в предыдущие годы, в соответствующий государственный архив в случае лишения (отзыва), прекращения действия лицензии и (или) приложения к лицензии на занятие образовательной деятельностью или ликвидации организации образования высшего и (или) послевузовского образования –</w:t>
      </w:r>
    </w:p>
    <w:bookmarkEnd w:id="34"/>
    <w:bookmarkStart w:name="z39" w:id="35"/>
    <w:p>
      <w:pPr>
        <w:spacing w:after="0"/>
        <w:ind w:left="0"/>
        <w:jc w:val="both"/>
      </w:pPr>
      <w:r>
        <w:rPr>
          <w:rFonts w:ascii="Times New Roman"/>
          <w:b w:val="false"/>
          <w:i w:val="false"/>
          <w:color w:val="000000"/>
          <w:sz w:val="28"/>
        </w:rPr>
        <w:t>
      влечет штраф на физических лиц в размере ста, на должностных лиц – в размере ста пятидесяти,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пятисот месячных расчетных показателей.</w:t>
      </w:r>
    </w:p>
    <w:bookmarkEnd w:id="35"/>
    <w:bookmarkStart w:name="z40" w:id="36"/>
    <w:p>
      <w:pPr>
        <w:spacing w:after="0"/>
        <w:ind w:left="0"/>
        <w:jc w:val="both"/>
      </w:pPr>
      <w:r>
        <w:rPr>
          <w:rFonts w:ascii="Times New Roman"/>
          <w:b w:val="false"/>
          <w:i w:val="false"/>
          <w:color w:val="000000"/>
          <w:sz w:val="28"/>
        </w:rPr>
        <w:t>
      4-2. Действие (бездействие), предусмотренное частью 4-1 настоящей статьи, совершенное повторно в течение года после наложения административного взыскания, –</w:t>
      </w:r>
    </w:p>
    <w:bookmarkEnd w:id="36"/>
    <w:bookmarkStart w:name="z41" w:id="37"/>
    <w:p>
      <w:pPr>
        <w:spacing w:after="0"/>
        <w:ind w:left="0"/>
        <w:jc w:val="both"/>
      </w:pPr>
      <w:r>
        <w:rPr>
          <w:rFonts w:ascii="Times New Roman"/>
          <w:b w:val="false"/>
          <w:i w:val="false"/>
          <w:color w:val="000000"/>
          <w:sz w:val="28"/>
        </w:rPr>
        <w:t>
      влечет штраф на физических лиц в размере ста пятидесяти, на должностных лиц – в размере двухсот, на субъектов малого предпринимательства или некоммерческие организации – в размере трехсот, на субъектов среднего предпринимательства – в размере пятисот, на субъектов крупного предпринимательства – в размере семисот месячных расчетных показателей.";</w:t>
      </w:r>
    </w:p>
    <w:bookmarkEnd w:id="37"/>
    <w:bookmarkStart w:name="z42" w:id="3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436</w:t>
      </w:r>
      <w:r>
        <w:rPr>
          <w:rFonts w:ascii="Times New Roman"/>
          <w:b w:val="false"/>
          <w:i w:val="false"/>
          <w:color w:val="000000"/>
          <w:sz w:val="28"/>
        </w:rPr>
        <w:t>:</w:t>
      </w:r>
    </w:p>
    <w:bookmarkEnd w:id="38"/>
    <w:bookmarkStart w:name="z43" w:id="39"/>
    <w:p>
      <w:pPr>
        <w:spacing w:after="0"/>
        <w:ind w:left="0"/>
        <w:jc w:val="both"/>
      </w:pPr>
      <w:r>
        <w:rPr>
          <w:rFonts w:ascii="Times New Roman"/>
          <w:b w:val="false"/>
          <w:i w:val="false"/>
          <w:color w:val="000000"/>
          <w:sz w:val="28"/>
        </w:rPr>
        <w:t>
      заголовок изложить в следующей редакции:</w:t>
      </w:r>
    </w:p>
    <w:bookmarkEnd w:id="39"/>
    <w:bookmarkStart w:name="z44" w:id="40"/>
    <w:p>
      <w:pPr>
        <w:spacing w:after="0"/>
        <w:ind w:left="0"/>
        <w:jc w:val="both"/>
      </w:pPr>
      <w:r>
        <w:rPr>
          <w:rFonts w:ascii="Times New Roman"/>
          <w:b w:val="false"/>
          <w:i w:val="false"/>
          <w:color w:val="000000"/>
          <w:sz w:val="28"/>
        </w:rPr>
        <w:t>
      "Статья 436. Применение пиротехнических изделий в населенных пунктах";</w:t>
      </w:r>
    </w:p>
    <w:bookmarkEnd w:id="40"/>
    <w:bookmarkStart w:name="z45" w:id="41"/>
    <w:p>
      <w:pPr>
        <w:spacing w:after="0"/>
        <w:ind w:left="0"/>
        <w:jc w:val="both"/>
      </w:pPr>
      <w:r>
        <w:rPr>
          <w:rFonts w:ascii="Times New Roman"/>
          <w:b w:val="false"/>
          <w:i w:val="false"/>
          <w:color w:val="000000"/>
          <w:sz w:val="28"/>
        </w:rPr>
        <w:t>
      часть первую исключить;</w:t>
      </w:r>
    </w:p>
    <w:bookmarkEnd w:id="41"/>
    <w:bookmarkStart w:name="z46" w:id="42"/>
    <w:p>
      <w:pPr>
        <w:spacing w:after="0"/>
        <w:ind w:left="0"/>
        <w:jc w:val="both"/>
      </w:pPr>
      <w:r>
        <w:rPr>
          <w:rFonts w:ascii="Times New Roman"/>
          <w:b w:val="false"/>
          <w:i w:val="false"/>
          <w:color w:val="000000"/>
          <w:sz w:val="28"/>
        </w:rPr>
        <w:t>
      в части третьей:</w:t>
      </w:r>
    </w:p>
    <w:bookmarkEnd w:id="42"/>
    <w:bookmarkStart w:name="z47" w:id="43"/>
    <w:p>
      <w:pPr>
        <w:spacing w:after="0"/>
        <w:ind w:left="0"/>
        <w:jc w:val="both"/>
      </w:pPr>
      <w:r>
        <w:rPr>
          <w:rFonts w:ascii="Times New Roman"/>
          <w:b w:val="false"/>
          <w:i w:val="false"/>
          <w:color w:val="000000"/>
          <w:sz w:val="28"/>
        </w:rPr>
        <w:t>
      в абзаце первом слова "Действия, предусмотренные частями первой и второй настоящей статьи, совершенные несовершеннолетними" заменить словами "Действие, предусмотренное частью второй настоящей статьи, совершенное несовершеннолетним";</w:t>
      </w:r>
    </w:p>
    <w:bookmarkEnd w:id="43"/>
    <w:bookmarkStart w:name="z48" w:id="44"/>
    <w:p>
      <w:pPr>
        <w:spacing w:after="0"/>
        <w:ind w:left="0"/>
        <w:jc w:val="both"/>
      </w:pPr>
      <w:r>
        <w:rPr>
          <w:rFonts w:ascii="Times New Roman"/>
          <w:b w:val="false"/>
          <w:i w:val="false"/>
          <w:color w:val="000000"/>
          <w:sz w:val="28"/>
        </w:rPr>
        <w:t>
      в абзаце втором слово "влекут" заменить словом "влечет";</w:t>
      </w:r>
    </w:p>
    <w:bookmarkEnd w:id="44"/>
    <w:bookmarkStart w:name="z49" w:id="45"/>
    <w:p>
      <w:pPr>
        <w:spacing w:after="0"/>
        <w:ind w:left="0"/>
        <w:jc w:val="both"/>
      </w:pPr>
      <w:r>
        <w:rPr>
          <w:rFonts w:ascii="Times New Roman"/>
          <w:b w:val="false"/>
          <w:i w:val="false"/>
          <w:color w:val="000000"/>
          <w:sz w:val="28"/>
        </w:rPr>
        <w:t>
      в части четвертой:</w:t>
      </w:r>
    </w:p>
    <w:bookmarkEnd w:id="45"/>
    <w:bookmarkStart w:name="z50" w:id="46"/>
    <w:p>
      <w:pPr>
        <w:spacing w:after="0"/>
        <w:ind w:left="0"/>
        <w:jc w:val="both"/>
      </w:pPr>
      <w:r>
        <w:rPr>
          <w:rFonts w:ascii="Times New Roman"/>
          <w:b w:val="false"/>
          <w:i w:val="false"/>
          <w:color w:val="000000"/>
          <w:sz w:val="28"/>
        </w:rPr>
        <w:t>
      в абзаце первом слова "Действия, предусмотренные частями первой и второй настоящей статьи, совершенные" заменить словами "Действие, предусмотренное частью второй настоящей статьи, совершенное";</w:t>
      </w:r>
    </w:p>
    <w:bookmarkEnd w:id="46"/>
    <w:bookmarkStart w:name="z51" w:id="47"/>
    <w:p>
      <w:pPr>
        <w:spacing w:after="0"/>
        <w:ind w:left="0"/>
        <w:jc w:val="both"/>
      </w:pPr>
      <w:r>
        <w:rPr>
          <w:rFonts w:ascii="Times New Roman"/>
          <w:b w:val="false"/>
          <w:i w:val="false"/>
          <w:color w:val="000000"/>
          <w:sz w:val="28"/>
        </w:rPr>
        <w:t>
      в абзаце втором:</w:t>
      </w:r>
    </w:p>
    <w:bookmarkEnd w:id="47"/>
    <w:bookmarkStart w:name="z52" w:id="48"/>
    <w:p>
      <w:pPr>
        <w:spacing w:after="0"/>
        <w:ind w:left="0"/>
        <w:jc w:val="both"/>
      </w:pPr>
      <w:r>
        <w:rPr>
          <w:rFonts w:ascii="Times New Roman"/>
          <w:b w:val="false"/>
          <w:i w:val="false"/>
          <w:color w:val="000000"/>
          <w:sz w:val="28"/>
        </w:rPr>
        <w:t>
      слово "влекут" заменить словом "влечет";</w:t>
      </w:r>
    </w:p>
    <w:bookmarkEnd w:id="48"/>
    <w:bookmarkStart w:name="z53" w:id="49"/>
    <w:p>
      <w:pPr>
        <w:spacing w:after="0"/>
        <w:ind w:left="0"/>
        <w:jc w:val="both"/>
      </w:pPr>
      <w:r>
        <w:rPr>
          <w:rFonts w:ascii="Times New Roman"/>
          <w:b w:val="false"/>
          <w:i w:val="false"/>
          <w:color w:val="000000"/>
          <w:sz w:val="28"/>
        </w:rPr>
        <w:t>
      слова "предмета, явившегося орудием либо предметом совершения административного правонарушения" заменить словами "пиротехнических изделий";</w:t>
      </w:r>
    </w:p>
    <w:bookmarkEnd w:id="49"/>
    <w:bookmarkStart w:name="z54" w:id="50"/>
    <w:p>
      <w:pPr>
        <w:spacing w:after="0"/>
        <w:ind w:left="0"/>
        <w:jc w:val="both"/>
      </w:pPr>
      <w:r>
        <w:rPr>
          <w:rFonts w:ascii="Times New Roman"/>
          <w:b w:val="false"/>
          <w:i w:val="false"/>
          <w:color w:val="000000"/>
          <w:sz w:val="28"/>
        </w:rPr>
        <w:t>
      примечание исключить;</w:t>
      </w:r>
    </w:p>
    <w:bookmarkEnd w:id="50"/>
    <w:bookmarkStart w:name="z55" w:id="5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482</w:t>
      </w:r>
      <w:r>
        <w:rPr>
          <w:rFonts w:ascii="Times New Roman"/>
          <w:b w:val="false"/>
          <w:i w:val="false"/>
          <w:color w:val="000000"/>
          <w:sz w:val="28"/>
        </w:rPr>
        <w:t>:</w:t>
      </w:r>
    </w:p>
    <w:bookmarkEnd w:id="51"/>
    <w:bookmarkStart w:name="z56" w:id="52"/>
    <w:p>
      <w:pPr>
        <w:spacing w:after="0"/>
        <w:ind w:left="0"/>
        <w:jc w:val="both"/>
      </w:pPr>
      <w:r>
        <w:rPr>
          <w:rFonts w:ascii="Times New Roman"/>
          <w:b w:val="false"/>
          <w:i w:val="false"/>
          <w:color w:val="000000"/>
          <w:sz w:val="28"/>
        </w:rPr>
        <w:t>
      в части первой:</w:t>
      </w:r>
    </w:p>
    <w:bookmarkEnd w:id="52"/>
    <w:bookmarkStart w:name="z57" w:id="53"/>
    <w:p>
      <w:pPr>
        <w:spacing w:after="0"/>
        <w:ind w:left="0"/>
        <w:jc w:val="both"/>
      </w:pPr>
      <w:r>
        <w:rPr>
          <w:rFonts w:ascii="Times New Roman"/>
          <w:b w:val="false"/>
          <w:i w:val="false"/>
          <w:color w:val="000000"/>
          <w:sz w:val="28"/>
        </w:rPr>
        <w:t>
      в абзаце первом:</w:t>
      </w:r>
    </w:p>
    <w:bookmarkEnd w:id="53"/>
    <w:bookmarkStart w:name="z58" w:id="54"/>
    <w:p>
      <w:pPr>
        <w:spacing w:after="0"/>
        <w:ind w:left="0"/>
        <w:jc w:val="both"/>
      </w:pPr>
      <w:r>
        <w:rPr>
          <w:rFonts w:ascii="Times New Roman"/>
          <w:b w:val="false"/>
          <w:i w:val="false"/>
          <w:color w:val="000000"/>
          <w:sz w:val="28"/>
        </w:rPr>
        <w:t>
      слова "а равно электрического," заменить словами "электрического, метательного, охолощенного, сигнального,";</w:t>
      </w:r>
    </w:p>
    <w:bookmarkEnd w:id="54"/>
    <w:bookmarkStart w:name="z59" w:id="55"/>
    <w:p>
      <w:pPr>
        <w:spacing w:after="0"/>
        <w:ind w:left="0"/>
        <w:jc w:val="both"/>
      </w:pPr>
      <w:r>
        <w:rPr>
          <w:rFonts w:ascii="Times New Roman"/>
          <w:b w:val="false"/>
          <w:i w:val="false"/>
          <w:color w:val="000000"/>
          <w:sz w:val="28"/>
        </w:rPr>
        <w:t>
      дополнить словами "основных (составных) частей к нему";</w:t>
      </w:r>
    </w:p>
    <w:bookmarkEnd w:id="55"/>
    <w:bookmarkStart w:name="z60" w:id="56"/>
    <w:p>
      <w:pPr>
        <w:spacing w:after="0"/>
        <w:ind w:left="0"/>
        <w:jc w:val="both"/>
      </w:pPr>
      <w:r>
        <w:rPr>
          <w:rFonts w:ascii="Times New Roman"/>
          <w:b w:val="false"/>
          <w:i w:val="false"/>
          <w:color w:val="000000"/>
          <w:sz w:val="28"/>
        </w:rPr>
        <w:t>
      абзац второй дополнить словами ", а также основных (составных) частей к нему";</w:t>
      </w:r>
    </w:p>
    <w:bookmarkEnd w:id="56"/>
    <w:bookmarkStart w:name="z61" w:id="57"/>
    <w:p>
      <w:pPr>
        <w:spacing w:after="0"/>
        <w:ind w:left="0"/>
        <w:jc w:val="both"/>
      </w:pPr>
      <w:r>
        <w:rPr>
          <w:rFonts w:ascii="Times New Roman"/>
          <w:b w:val="false"/>
          <w:i w:val="false"/>
          <w:color w:val="000000"/>
          <w:sz w:val="28"/>
        </w:rPr>
        <w:t>
      абзац второй части второй дополнить словами ", а также основных (составных) частей к нему";</w:t>
      </w:r>
    </w:p>
    <w:bookmarkEnd w:id="57"/>
    <w:bookmarkStart w:name="z62" w:id="58"/>
    <w:p>
      <w:pPr>
        <w:spacing w:after="0"/>
        <w:ind w:left="0"/>
        <w:jc w:val="both"/>
      </w:pPr>
      <w:r>
        <w:rPr>
          <w:rFonts w:ascii="Times New Roman"/>
          <w:b w:val="false"/>
          <w:i w:val="false"/>
          <w:color w:val="000000"/>
          <w:sz w:val="28"/>
        </w:rPr>
        <w:t>
      примечание после слова "оружие," дополнить словами "а также основные (составные) части к нему,";</w:t>
      </w:r>
    </w:p>
    <w:bookmarkEnd w:id="58"/>
    <w:bookmarkStart w:name="z63" w:id="5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484</w:t>
      </w:r>
      <w:r>
        <w:rPr>
          <w:rFonts w:ascii="Times New Roman"/>
          <w:b w:val="false"/>
          <w:i w:val="false"/>
          <w:color w:val="000000"/>
          <w:sz w:val="28"/>
        </w:rPr>
        <w:t xml:space="preserve"> изложить в следующей редакции:</w:t>
      </w:r>
    </w:p>
    <w:bookmarkEnd w:id="59"/>
    <w:bookmarkStart w:name="z64" w:id="60"/>
    <w:p>
      <w:pPr>
        <w:spacing w:after="0"/>
        <w:ind w:left="0"/>
        <w:jc w:val="both"/>
      </w:pPr>
      <w:r>
        <w:rPr>
          <w:rFonts w:ascii="Times New Roman"/>
          <w:b w:val="false"/>
          <w:i w:val="false"/>
          <w:color w:val="000000"/>
          <w:sz w:val="28"/>
        </w:rPr>
        <w:t>
      "Статья 484. Нарушение правил оборота гражданского и служебного оружия</w:t>
      </w:r>
    </w:p>
    <w:bookmarkEnd w:id="60"/>
    <w:bookmarkStart w:name="z65" w:id="61"/>
    <w:p>
      <w:pPr>
        <w:spacing w:after="0"/>
        <w:ind w:left="0"/>
        <w:jc w:val="both"/>
      </w:pPr>
      <w:r>
        <w:rPr>
          <w:rFonts w:ascii="Times New Roman"/>
          <w:b w:val="false"/>
          <w:i w:val="false"/>
          <w:color w:val="000000"/>
          <w:sz w:val="28"/>
        </w:rPr>
        <w:t>
      1. Нарушение правил оборота гражданского и служебного оружия, если это деяние не содержит признаков уголовно наказуемого деяния, –</w:t>
      </w:r>
    </w:p>
    <w:bookmarkEnd w:id="61"/>
    <w:bookmarkStart w:name="z66" w:id="62"/>
    <w:p>
      <w:pPr>
        <w:spacing w:after="0"/>
        <w:ind w:left="0"/>
        <w:jc w:val="both"/>
      </w:pPr>
      <w:r>
        <w:rPr>
          <w:rFonts w:ascii="Times New Roman"/>
          <w:b w:val="false"/>
          <w:i w:val="false"/>
          <w:color w:val="000000"/>
          <w:sz w:val="28"/>
        </w:rPr>
        <w:t>
      влечет штраф на физических лиц в размере десяти, на юридических лиц – в размере пятидесяти месячных расчетных показателей, с приостановлением действия лицензии и (или) разрешения либо без такового.</w:t>
      </w:r>
    </w:p>
    <w:bookmarkEnd w:id="62"/>
    <w:bookmarkStart w:name="z67" w:id="63"/>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63"/>
    <w:bookmarkStart w:name="z68" w:id="64"/>
    <w:p>
      <w:pPr>
        <w:spacing w:after="0"/>
        <w:ind w:left="0"/>
        <w:jc w:val="both"/>
      </w:pPr>
      <w:r>
        <w:rPr>
          <w:rFonts w:ascii="Times New Roman"/>
          <w:b w:val="false"/>
          <w:i w:val="false"/>
          <w:color w:val="000000"/>
          <w:sz w:val="28"/>
        </w:rPr>
        <w:t>
      влечет штраф на физических лиц в размере двадцати, на юридических лиц – в размере восьмидесяти месячных расчетных показателей, с лишением лицензии и (или) разрешения либо без такового.</w:t>
      </w:r>
    </w:p>
    <w:bookmarkEnd w:id="64"/>
    <w:bookmarkStart w:name="z69" w:id="65"/>
    <w:p>
      <w:pPr>
        <w:spacing w:after="0"/>
        <w:ind w:left="0"/>
        <w:jc w:val="both"/>
      </w:pPr>
      <w:r>
        <w:rPr>
          <w:rFonts w:ascii="Times New Roman"/>
          <w:b w:val="false"/>
          <w:i w:val="false"/>
          <w:color w:val="000000"/>
          <w:sz w:val="28"/>
        </w:rPr>
        <w:t>
      Примечание. Для целей настоящего Кодекса под оборотом оружия понимаются производство, сборка, ремонт, переделка, реализация (торговля), передача, дарение, награждение, наследование, приобретение, коллекционирование, экспонирование, учет, хранение, ношение, перевозка, использование, изъятие, уничтожение, ввоз на территорию Республики Казахстан, вывоз с территории Республики Казахстан и транзит по территории Республики Казахстан оружия, в том числе его основных (составных) частей и патронов к нему.";</w:t>
      </w:r>
    </w:p>
    <w:bookmarkEnd w:id="65"/>
    <w:bookmarkStart w:name="z70" w:id="6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485</w:t>
      </w:r>
      <w:r>
        <w:rPr>
          <w:rFonts w:ascii="Times New Roman"/>
          <w:b w:val="false"/>
          <w:i w:val="false"/>
          <w:color w:val="000000"/>
          <w:sz w:val="28"/>
        </w:rPr>
        <w:t xml:space="preserve">: </w:t>
      </w:r>
    </w:p>
    <w:bookmarkEnd w:id="66"/>
    <w:bookmarkStart w:name="z71" w:id="67"/>
    <w:p>
      <w:pPr>
        <w:spacing w:after="0"/>
        <w:ind w:left="0"/>
        <w:jc w:val="both"/>
      </w:pPr>
      <w:r>
        <w:rPr>
          <w:rFonts w:ascii="Times New Roman"/>
          <w:b w:val="false"/>
          <w:i w:val="false"/>
          <w:color w:val="000000"/>
          <w:sz w:val="28"/>
        </w:rPr>
        <w:t xml:space="preserve">
      заголовок изложить в следующей редакции: </w:t>
      </w:r>
    </w:p>
    <w:bookmarkEnd w:id="67"/>
    <w:bookmarkStart w:name="z72" w:id="68"/>
    <w:p>
      <w:pPr>
        <w:spacing w:after="0"/>
        <w:ind w:left="0"/>
        <w:jc w:val="both"/>
      </w:pPr>
      <w:r>
        <w:rPr>
          <w:rFonts w:ascii="Times New Roman"/>
          <w:b w:val="false"/>
          <w:i w:val="false"/>
          <w:color w:val="000000"/>
          <w:sz w:val="28"/>
        </w:rPr>
        <w:t>
      "Статья 485. Неправомерное применение оружия";</w:t>
      </w:r>
    </w:p>
    <w:bookmarkEnd w:id="68"/>
    <w:bookmarkStart w:name="z73" w:id="69"/>
    <w:p>
      <w:pPr>
        <w:spacing w:after="0"/>
        <w:ind w:left="0"/>
        <w:jc w:val="both"/>
      </w:pPr>
      <w:r>
        <w:rPr>
          <w:rFonts w:ascii="Times New Roman"/>
          <w:b w:val="false"/>
          <w:i w:val="false"/>
          <w:color w:val="000000"/>
          <w:sz w:val="28"/>
        </w:rPr>
        <w:t>
      в абзаце первом части первой слова "огнестрельного, огнестрельного бесствольного, газового оружия, газового оружия с возможностью стрельбы патронами травматического действия, пневматического, метательного и электрического" исключить;</w:t>
      </w:r>
    </w:p>
    <w:bookmarkEnd w:id="69"/>
    <w:bookmarkStart w:name="z74" w:id="70"/>
    <w:p>
      <w:pPr>
        <w:spacing w:after="0"/>
        <w:ind w:left="0"/>
        <w:jc w:val="both"/>
      </w:pPr>
      <w:r>
        <w:rPr>
          <w:rFonts w:ascii="Times New Roman"/>
          <w:b w:val="false"/>
          <w:i w:val="false"/>
          <w:color w:val="000000"/>
          <w:sz w:val="28"/>
        </w:rPr>
        <w:t>
      абзац второй части второй дополнить словами "с конфискацией оружия и лишением разрешения на хранение, хранение и ношение оружия";</w:t>
      </w:r>
    </w:p>
    <w:bookmarkEnd w:id="70"/>
    <w:bookmarkStart w:name="z75" w:id="71"/>
    <w:p>
      <w:pPr>
        <w:spacing w:after="0"/>
        <w:ind w:left="0"/>
        <w:jc w:val="both"/>
      </w:pPr>
      <w:r>
        <w:rPr>
          <w:rFonts w:ascii="Times New Roman"/>
          <w:b w:val="false"/>
          <w:i w:val="false"/>
          <w:color w:val="000000"/>
          <w:sz w:val="28"/>
        </w:rPr>
        <w:t>
      дополнить примечанием следующего содержания:</w:t>
      </w:r>
    </w:p>
    <w:bookmarkEnd w:id="71"/>
    <w:bookmarkStart w:name="z76" w:id="72"/>
    <w:p>
      <w:pPr>
        <w:spacing w:after="0"/>
        <w:ind w:left="0"/>
        <w:jc w:val="both"/>
      </w:pPr>
      <w:r>
        <w:rPr>
          <w:rFonts w:ascii="Times New Roman"/>
          <w:b w:val="false"/>
          <w:i w:val="false"/>
          <w:color w:val="000000"/>
          <w:sz w:val="28"/>
        </w:rPr>
        <w:t xml:space="preserve">
      "Примечание. Конфискованное в соответствии с настоящей статьей и </w:t>
      </w:r>
      <w:r>
        <w:rPr>
          <w:rFonts w:ascii="Times New Roman"/>
          <w:b w:val="false"/>
          <w:i w:val="false"/>
          <w:color w:val="000000"/>
          <w:sz w:val="28"/>
        </w:rPr>
        <w:t>статьей 482</w:t>
      </w:r>
      <w:r>
        <w:rPr>
          <w:rFonts w:ascii="Times New Roman"/>
          <w:b w:val="false"/>
          <w:i w:val="false"/>
          <w:color w:val="000000"/>
          <w:sz w:val="28"/>
        </w:rPr>
        <w:t xml:space="preserve"> настоящего Кодекса оружие, непригодное к дальнейшему использованию, а также запрещенное к обороту в качестве гражданского и служебного оружия на территории Республики Казахстан, подлежит уничтожению в порядке, предусмотренном </w:t>
      </w:r>
      <w:r>
        <w:rPr>
          <w:rFonts w:ascii="Times New Roman"/>
          <w:b w:val="false"/>
          <w:i w:val="false"/>
          <w:color w:val="000000"/>
          <w:sz w:val="28"/>
        </w:rPr>
        <w:t>статьей 795</w:t>
      </w:r>
      <w:r>
        <w:rPr>
          <w:rFonts w:ascii="Times New Roman"/>
          <w:b w:val="false"/>
          <w:i w:val="false"/>
          <w:color w:val="000000"/>
          <w:sz w:val="28"/>
        </w:rPr>
        <w:t xml:space="preserve"> настоящего Кодекса.";</w:t>
      </w:r>
    </w:p>
    <w:bookmarkEnd w:id="72"/>
    <w:bookmarkStart w:name="z77" w:id="7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590</w:t>
      </w:r>
      <w:r>
        <w:rPr>
          <w:rFonts w:ascii="Times New Roman"/>
          <w:b w:val="false"/>
          <w:i w:val="false"/>
          <w:color w:val="000000"/>
          <w:sz w:val="28"/>
        </w:rPr>
        <w:t>:</w:t>
      </w:r>
    </w:p>
    <w:bookmarkEnd w:id="73"/>
    <w:bookmarkStart w:name="z78" w:id="74"/>
    <w:p>
      <w:pPr>
        <w:spacing w:after="0"/>
        <w:ind w:left="0"/>
        <w:jc w:val="both"/>
      </w:pPr>
      <w:r>
        <w:rPr>
          <w:rFonts w:ascii="Times New Roman"/>
          <w:b w:val="false"/>
          <w:i w:val="false"/>
          <w:color w:val="000000"/>
          <w:sz w:val="28"/>
        </w:rPr>
        <w:t>
      дополнить частью 2-1 следующего содержания:</w:t>
      </w:r>
    </w:p>
    <w:bookmarkEnd w:id="74"/>
    <w:bookmarkStart w:name="z79" w:id="75"/>
    <w:p>
      <w:pPr>
        <w:spacing w:after="0"/>
        <w:ind w:left="0"/>
        <w:jc w:val="both"/>
      </w:pPr>
      <w:r>
        <w:rPr>
          <w:rFonts w:ascii="Times New Roman"/>
          <w:b w:val="false"/>
          <w:i w:val="false"/>
          <w:color w:val="000000"/>
          <w:sz w:val="28"/>
        </w:rPr>
        <w:t>
      "2-1.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75"/>
    <w:bookmarkStart w:name="z80" w:id="76"/>
    <w:p>
      <w:pPr>
        <w:spacing w:after="0"/>
        <w:ind w:left="0"/>
        <w:jc w:val="both"/>
      </w:pPr>
      <w:r>
        <w:rPr>
          <w:rFonts w:ascii="Times New Roman"/>
          <w:b w:val="false"/>
          <w:i w:val="false"/>
          <w:color w:val="000000"/>
          <w:sz w:val="28"/>
        </w:rPr>
        <w:t>
      влечет штраф в размере двадцати месячных расчетных показателей или лишение права управления транспортными средствами сроком на один год.";</w:t>
      </w:r>
    </w:p>
    <w:bookmarkEnd w:id="76"/>
    <w:bookmarkStart w:name="z81" w:id="77"/>
    <w:p>
      <w:pPr>
        <w:spacing w:after="0"/>
        <w:ind w:left="0"/>
        <w:jc w:val="both"/>
      </w:pPr>
      <w:r>
        <w:rPr>
          <w:rFonts w:ascii="Times New Roman"/>
          <w:b w:val="false"/>
          <w:i w:val="false"/>
          <w:color w:val="000000"/>
          <w:sz w:val="28"/>
        </w:rPr>
        <w:t>
      в абзаце втором части четвертой слова "штраф в размере двадцати месячных расчетных показателей или" заменить словами "административный арест до пяти суток и";</w:t>
      </w:r>
    </w:p>
    <w:bookmarkEnd w:id="77"/>
    <w:bookmarkStart w:name="z82" w:id="78"/>
    <w:p>
      <w:pPr>
        <w:spacing w:after="0"/>
        <w:ind w:left="0"/>
        <w:jc w:val="both"/>
      </w:pPr>
      <w:r>
        <w:rPr>
          <w:rFonts w:ascii="Times New Roman"/>
          <w:b w:val="false"/>
          <w:i w:val="false"/>
          <w:color w:val="000000"/>
          <w:sz w:val="28"/>
        </w:rPr>
        <w:t>
      дополнить частью 4-1 следующего содержания:</w:t>
      </w:r>
    </w:p>
    <w:bookmarkEnd w:id="78"/>
    <w:bookmarkStart w:name="z83" w:id="79"/>
    <w:p>
      <w:pPr>
        <w:spacing w:after="0"/>
        <w:ind w:left="0"/>
        <w:jc w:val="both"/>
      </w:pPr>
      <w:r>
        <w:rPr>
          <w:rFonts w:ascii="Times New Roman"/>
          <w:b w:val="false"/>
          <w:i w:val="false"/>
          <w:color w:val="000000"/>
          <w:sz w:val="28"/>
        </w:rPr>
        <w:t xml:space="preserve">
      "4-1. Действие, предусмотренное частью четвертой настоящей статьи, совершенное лицом, к которому административный арест в соответствии с частью второй </w:t>
      </w:r>
      <w:r>
        <w:rPr>
          <w:rFonts w:ascii="Times New Roman"/>
          <w:b w:val="false"/>
          <w:i w:val="false"/>
          <w:color w:val="000000"/>
          <w:sz w:val="28"/>
        </w:rPr>
        <w:t>статьи 50</w:t>
      </w:r>
      <w:r>
        <w:rPr>
          <w:rFonts w:ascii="Times New Roman"/>
          <w:b w:val="false"/>
          <w:i w:val="false"/>
          <w:color w:val="000000"/>
          <w:sz w:val="28"/>
        </w:rPr>
        <w:t xml:space="preserve"> настоящего Кодекса не применяется, –</w:t>
      </w:r>
    </w:p>
    <w:bookmarkEnd w:id="79"/>
    <w:bookmarkStart w:name="z84" w:id="80"/>
    <w:p>
      <w:pPr>
        <w:spacing w:after="0"/>
        <w:ind w:left="0"/>
        <w:jc w:val="both"/>
      </w:pPr>
      <w:r>
        <w:rPr>
          <w:rFonts w:ascii="Times New Roman"/>
          <w:b w:val="false"/>
          <w:i w:val="false"/>
          <w:color w:val="000000"/>
          <w:sz w:val="28"/>
        </w:rPr>
        <w:t>
      влечет штраф в размере сорока месячных расчетных показателей и лишение права управления транспортными средствами сроком на один год.";</w:t>
      </w:r>
    </w:p>
    <w:bookmarkEnd w:id="80"/>
    <w:bookmarkStart w:name="z85" w:id="8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613</w:t>
      </w:r>
      <w:r>
        <w:rPr>
          <w:rFonts w:ascii="Times New Roman"/>
          <w:b w:val="false"/>
          <w:i w:val="false"/>
          <w:color w:val="000000"/>
          <w:sz w:val="28"/>
        </w:rPr>
        <w:t>:</w:t>
      </w:r>
    </w:p>
    <w:bookmarkEnd w:id="81"/>
    <w:bookmarkStart w:name="z86" w:id="82"/>
    <w:p>
      <w:pPr>
        <w:spacing w:after="0"/>
        <w:ind w:left="0"/>
        <w:jc w:val="both"/>
      </w:pPr>
      <w:r>
        <w:rPr>
          <w:rFonts w:ascii="Times New Roman"/>
          <w:b w:val="false"/>
          <w:i w:val="false"/>
          <w:color w:val="000000"/>
          <w:sz w:val="28"/>
        </w:rPr>
        <w:t>
      в абзаце втором части первой:</w:t>
      </w:r>
    </w:p>
    <w:bookmarkEnd w:id="82"/>
    <w:bookmarkStart w:name="z87" w:id="83"/>
    <w:p>
      <w:pPr>
        <w:spacing w:after="0"/>
        <w:ind w:left="0"/>
        <w:jc w:val="both"/>
      </w:pPr>
      <w:r>
        <w:rPr>
          <w:rFonts w:ascii="Times New Roman"/>
          <w:b w:val="false"/>
          <w:i w:val="false"/>
          <w:color w:val="000000"/>
          <w:sz w:val="28"/>
        </w:rPr>
        <w:t>
      слово "тридцати" заменить словом "сорока";</w:t>
      </w:r>
    </w:p>
    <w:bookmarkEnd w:id="83"/>
    <w:bookmarkStart w:name="z88" w:id="84"/>
    <w:p>
      <w:pPr>
        <w:spacing w:after="0"/>
        <w:ind w:left="0"/>
        <w:jc w:val="both"/>
      </w:pPr>
      <w:r>
        <w:rPr>
          <w:rFonts w:ascii="Times New Roman"/>
          <w:b w:val="false"/>
          <w:i w:val="false"/>
          <w:color w:val="000000"/>
          <w:sz w:val="28"/>
        </w:rPr>
        <w:t>
      дополнить словами "либо административный арест на срок до трех суток";</w:t>
      </w:r>
    </w:p>
    <w:bookmarkEnd w:id="84"/>
    <w:bookmarkStart w:name="z89" w:id="85"/>
    <w:p>
      <w:pPr>
        <w:spacing w:after="0"/>
        <w:ind w:left="0"/>
        <w:jc w:val="both"/>
      </w:pPr>
      <w:r>
        <w:rPr>
          <w:rFonts w:ascii="Times New Roman"/>
          <w:b w:val="false"/>
          <w:i w:val="false"/>
          <w:color w:val="000000"/>
          <w:sz w:val="28"/>
        </w:rPr>
        <w:t>
      в абзаце втором части третьей слова "на срок шесть месяцев" заменить словами "сроком на один год и административный арест на срок до пяти суток";</w:t>
      </w:r>
    </w:p>
    <w:bookmarkEnd w:id="85"/>
    <w:bookmarkStart w:name="z90" w:id="86"/>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части 3-1</w:t>
      </w:r>
      <w:r>
        <w:rPr>
          <w:rFonts w:ascii="Times New Roman"/>
          <w:b w:val="false"/>
          <w:i w:val="false"/>
          <w:color w:val="000000"/>
          <w:sz w:val="28"/>
        </w:rPr>
        <w:t>:</w:t>
      </w:r>
    </w:p>
    <w:bookmarkEnd w:id="86"/>
    <w:bookmarkStart w:name="z91" w:id="87"/>
    <w:p>
      <w:pPr>
        <w:spacing w:after="0"/>
        <w:ind w:left="0"/>
        <w:jc w:val="both"/>
      </w:pPr>
      <w:r>
        <w:rPr>
          <w:rFonts w:ascii="Times New Roman"/>
          <w:b w:val="false"/>
          <w:i w:val="false"/>
          <w:color w:val="000000"/>
          <w:sz w:val="28"/>
        </w:rPr>
        <w:t>
      слово "пятидесяти" заменить словом "шестидесяти";</w:t>
      </w:r>
    </w:p>
    <w:bookmarkEnd w:id="87"/>
    <w:bookmarkStart w:name="z92" w:id="88"/>
    <w:p>
      <w:pPr>
        <w:spacing w:after="0"/>
        <w:ind w:left="0"/>
        <w:jc w:val="both"/>
      </w:pPr>
      <w:r>
        <w:rPr>
          <w:rFonts w:ascii="Times New Roman"/>
          <w:b w:val="false"/>
          <w:i w:val="false"/>
          <w:color w:val="000000"/>
          <w:sz w:val="28"/>
        </w:rPr>
        <w:t>
      дополнить словами "либо административный арест на срок до пятнадцати суток";</w:t>
      </w:r>
    </w:p>
    <w:bookmarkEnd w:id="88"/>
    <w:bookmarkStart w:name="z93" w:id="8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637</w:t>
      </w:r>
      <w:r>
        <w:rPr>
          <w:rFonts w:ascii="Times New Roman"/>
          <w:b w:val="false"/>
          <w:i w:val="false"/>
          <w:color w:val="000000"/>
          <w:sz w:val="28"/>
        </w:rPr>
        <w:t xml:space="preserve">: </w:t>
      </w:r>
    </w:p>
    <w:bookmarkEnd w:id="89"/>
    <w:bookmarkStart w:name="z94" w:id="90"/>
    <w:p>
      <w:pPr>
        <w:spacing w:after="0"/>
        <w:ind w:left="0"/>
        <w:jc w:val="both"/>
      </w:pPr>
      <w:r>
        <w:rPr>
          <w:rFonts w:ascii="Times New Roman"/>
          <w:b w:val="false"/>
          <w:i w:val="false"/>
          <w:color w:val="000000"/>
          <w:sz w:val="28"/>
        </w:rPr>
        <w:t>
      в абзаце первом части первой:</w:t>
      </w:r>
    </w:p>
    <w:bookmarkEnd w:id="90"/>
    <w:bookmarkStart w:name="z95" w:id="91"/>
    <w:p>
      <w:pPr>
        <w:spacing w:after="0"/>
        <w:ind w:left="0"/>
        <w:jc w:val="both"/>
      </w:pPr>
      <w:r>
        <w:rPr>
          <w:rFonts w:ascii="Times New Roman"/>
          <w:b w:val="false"/>
          <w:i w:val="false"/>
          <w:color w:val="000000"/>
          <w:sz w:val="28"/>
        </w:rPr>
        <w:t>
      подпункты 4), 7), 8) и 12) исключить;</w:t>
      </w:r>
    </w:p>
    <w:bookmarkEnd w:id="91"/>
    <w:bookmarkStart w:name="z96" w:id="92"/>
    <w:p>
      <w:pPr>
        <w:spacing w:after="0"/>
        <w:ind w:left="0"/>
        <w:jc w:val="both"/>
      </w:pPr>
      <w:r>
        <w:rPr>
          <w:rFonts w:ascii="Times New Roman"/>
          <w:b w:val="false"/>
          <w:i w:val="false"/>
          <w:color w:val="000000"/>
          <w:sz w:val="28"/>
        </w:rPr>
        <w:t>
      дополнить подпунктом 17) следующего содержания:</w:t>
      </w:r>
    </w:p>
    <w:bookmarkEnd w:id="92"/>
    <w:bookmarkStart w:name="z97" w:id="93"/>
    <w:p>
      <w:pPr>
        <w:spacing w:after="0"/>
        <w:ind w:left="0"/>
        <w:jc w:val="both"/>
      </w:pPr>
      <w:r>
        <w:rPr>
          <w:rFonts w:ascii="Times New Roman"/>
          <w:b w:val="false"/>
          <w:i w:val="false"/>
          <w:color w:val="000000"/>
          <w:sz w:val="28"/>
        </w:rPr>
        <w:t>
      "17) нарушения операторами связи правил оказания услуг связи, –";</w:t>
      </w:r>
    </w:p>
    <w:bookmarkEnd w:id="93"/>
    <w:bookmarkStart w:name="z98" w:id="94"/>
    <w:p>
      <w:pPr>
        <w:spacing w:after="0"/>
        <w:ind w:left="0"/>
        <w:jc w:val="both"/>
      </w:pPr>
      <w:r>
        <w:rPr>
          <w:rFonts w:ascii="Times New Roman"/>
          <w:b w:val="false"/>
          <w:i w:val="false"/>
          <w:color w:val="000000"/>
          <w:sz w:val="28"/>
        </w:rPr>
        <w:t xml:space="preserve">
      дополнить частями четырнадцатой и пятнадцатой следующего содержания: </w:t>
      </w:r>
    </w:p>
    <w:bookmarkEnd w:id="94"/>
    <w:bookmarkStart w:name="z99" w:id="95"/>
    <w:p>
      <w:pPr>
        <w:spacing w:after="0"/>
        <w:ind w:left="0"/>
        <w:jc w:val="both"/>
      </w:pPr>
      <w:r>
        <w:rPr>
          <w:rFonts w:ascii="Times New Roman"/>
          <w:b w:val="false"/>
          <w:i w:val="false"/>
          <w:color w:val="000000"/>
          <w:sz w:val="28"/>
        </w:rPr>
        <w:t>
      "14. Предоставление пользователям услуг связи не соответствующих по качеству стандартам, техническим нормам и показателям качества услуг связи –</w:t>
      </w:r>
    </w:p>
    <w:bookmarkEnd w:id="95"/>
    <w:bookmarkStart w:name="z100" w:id="96"/>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тысячи месячных расчетных показателей.</w:t>
      </w:r>
    </w:p>
    <w:bookmarkEnd w:id="96"/>
    <w:bookmarkStart w:name="z101" w:id="97"/>
    <w:p>
      <w:pPr>
        <w:spacing w:after="0"/>
        <w:ind w:left="0"/>
        <w:jc w:val="both"/>
      </w:pPr>
      <w:r>
        <w:rPr>
          <w:rFonts w:ascii="Times New Roman"/>
          <w:b w:val="false"/>
          <w:i w:val="false"/>
          <w:color w:val="000000"/>
          <w:sz w:val="28"/>
        </w:rPr>
        <w:t>
      15. Деяние, предусмотренное частью четырнадцатой настоящей статьи, совершенное повторно в течение года после наложения административного взыскания, –</w:t>
      </w:r>
    </w:p>
    <w:bookmarkEnd w:id="97"/>
    <w:bookmarkStart w:name="z102" w:id="98"/>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восьмидесяти, на субъектов крупного предпринимательства – в размере тысячи пятисот месячных расчетных показателей.";</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примечания исключить;</w:t>
      </w:r>
    </w:p>
    <w:bookmarkStart w:name="z104" w:id="9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667</w:t>
      </w:r>
      <w:r>
        <w:rPr>
          <w:rFonts w:ascii="Times New Roman"/>
          <w:b w:val="false"/>
          <w:i w:val="false"/>
          <w:color w:val="000000"/>
          <w:sz w:val="28"/>
        </w:rPr>
        <w:t>:</w:t>
      </w:r>
    </w:p>
    <w:bookmarkEnd w:id="99"/>
    <w:bookmarkStart w:name="z105" w:id="10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00"/>
    <w:bookmarkStart w:name="z106" w:id="101"/>
    <w:p>
      <w:pPr>
        <w:spacing w:after="0"/>
        <w:ind w:left="0"/>
        <w:jc w:val="both"/>
      </w:pPr>
      <w:r>
        <w:rPr>
          <w:rFonts w:ascii="Times New Roman"/>
          <w:b w:val="false"/>
          <w:i w:val="false"/>
          <w:color w:val="000000"/>
          <w:sz w:val="28"/>
        </w:rPr>
        <w:t>
      "влекут штраф в размере тридцати месячных расчетных показателей либо административный арест на срок до пятнадцати суток.";</w:t>
      </w:r>
    </w:p>
    <w:bookmarkEnd w:id="101"/>
    <w:bookmarkStart w:name="z107" w:id="102"/>
    <w:p>
      <w:pPr>
        <w:spacing w:after="0"/>
        <w:ind w:left="0"/>
        <w:jc w:val="both"/>
      </w:pPr>
      <w:r>
        <w:rPr>
          <w:rFonts w:ascii="Times New Roman"/>
          <w:b w:val="false"/>
          <w:i w:val="false"/>
          <w:color w:val="000000"/>
          <w:sz w:val="28"/>
        </w:rPr>
        <w:t>
      в абзаце втором части второй слова "сроком на десять" заменить словами "на срок от пятнадцати до двадцати";</w:t>
      </w:r>
    </w:p>
    <w:bookmarkEnd w:id="102"/>
    <w:bookmarkStart w:name="z108" w:id="103"/>
    <w:p>
      <w:pPr>
        <w:spacing w:after="0"/>
        <w:ind w:left="0"/>
        <w:jc w:val="both"/>
      </w:pPr>
      <w:r>
        <w:rPr>
          <w:rFonts w:ascii="Times New Roman"/>
          <w:b w:val="false"/>
          <w:i w:val="false"/>
          <w:color w:val="000000"/>
          <w:sz w:val="28"/>
        </w:rPr>
        <w:t>
      в абзаце втором части третьей слово "сорока" заменить словом "пятидесяти";</w:t>
      </w:r>
    </w:p>
    <w:bookmarkEnd w:id="103"/>
    <w:bookmarkStart w:name="z109" w:id="104"/>
    <w:p>
      <w:pPr>
        <w:spacing w:after="0"/>
        <w:ind w:left="0"/>
        <w:jc w:val="both"/>
      </w:pPr>
      <w:r>
        <w:rPr>
          <w:rFonts w:ascii="Times New Roman"/>
          <w:b w:val="false"/>
          <w:i w:val="false"/>
          <w:color w:val="000000"/>
          <w:sz w:val="28"/>
        </w:rPr>
        <w:t xml:space="preserve">
      20) в части первой </w:t>
      </w:r>
      <w:r>
        <w:rPr>
          <w:rFonts w:ascii="Times New Roman"/>
          <w:b w:val="false"/>
          <w:i w:val="false"/>
          <w:color w:val="000000"/>
          <w:sz w:val="28"/>
        </w:rPr>
        <w:t>статьи 684</w:t>
      </w:r>
      <w:r>
        <w:rPr>
          <w:rFonts w:ascii="Times New Roman"/>
          <w:b w:val="false"/>
          <w:i w:val="false"/>
          <w:color w:val="000000"/>
          <w:sz w:val="28"/>
        </w:rPr>
        <w:t>:</w:t>
      </w:r>
    </w:p>
    <w:bookmarkEnd w:id="104"/>
    <w:bookmarkStart w:name="z110" w:id="105"/>
    <w:p>
      <w:pPr>
        <w:spacing w:after="0"/>
        <w:ind w:left="0"/>
        <w:jc w:val="both"/>
      </w:pPr>
      <w:r>
        <w:rPr>
          <w:rFonts w:ascii="Times New Roman"/>
          <w:b w:val="false"/>
          <w:i w:val="false"/>
          <w:color w:val="000000"/>
          <w:sz w:val="28"/>
        </w:rPr>
        <w:t>
      слова "409 (частями седьмой, 7-1 и 7-8)," заменить словами "</w:t>
      </w:r>
      <w:r>
        <w:rPr>
          <w:rFonts w:ascii="Times New Roman"/>
          <w:b w:val="false"/>
          <w:i w:val="false"/>
          <w:color w:val="000000"/>
          <w:sz w:val="28"/>
        </w:rPr>
        <w:t>409</w:t>
      </w:r>
      <w:r>
        <w:rPr>
          <w:rFonts w:ascii="Times New Roman"/>
          <w:b w:val="false"/>
          <w:i w:val="false"/>
          <w:color w:val="000000"/>
          <w:sz w:val="28"/>
        </w:rPr>
        <w:t xml:space="preserve"> (</w:t>
      </w:r>
      <w:r>
        <w:rPr>
          <w:rFonts w:ascii="Times New Roman"/>
          <w:b w:val="false"/>
          <w:i w:val="false"/>
          <w:color w:val="000000"/>
          <w:sz w:val="28"/>
        </w:rPr>
        <w:t>частями 7-1</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w:t>
      </w:r>
    </w:p>
    <w:bookmarkEnd w:id="105"/>
    <w:bookmarkStart w:name="z111" w:id="106"/>
    <w:p>
      <w:pPr>
        <w:spacing w:after="0"/>
        <w:ind w:left="0"/>
        <w:jc w:val="both"/>
      </w:pPr>
      <w:r>
        <w:rPr>
          <w:rFonts w:ascii="Times New Roman"/>
          <w:b w:val="false"/>
          <w:i w:val="false"/>
          <w:color w:val="000000"/>
          <w:sz w:val="28"/>
        </w:rPr>
        <w:t>
      после цифр "483," дополнить словами "</w:t>
      </w:r>
      <w:r>
        <w:rPr>
          <w:rFonts w:ascii="Times New Roman"/>
          <w:b w:val="false"/>
          <w:i w:val="false"/>
          <w:color w:val="000000"/>
          <w:sz w:val="28"/>
        </w:rPr>
        <w:t>485</w:t>
      </w:r>
      <w:r>
        <w:rPr>
          <w:rFonts w:ascii="Times New Roman"/>
          <w:b w:val="false"/>
          <w:i w:val="false"/>
          <w:color w:val="000000"/>
          <w:sz w:val="28"/>
        </w:rPr>
        <w:t xml:space="preserve"> (частью второй),";</w:t>
      </w:r>
    </w:p>
    <w:bookmarkEnd w:id="106"/>
    <w:bookmarkStart w:name="z112" w:id="107"/>
    <w:p>
      <w:pPr>
        <w:spacing w:after="0"/>
        <w:ind w:left="0"/>
        <w:jc w:val="both"/>
      </w:pPr>
      <w:r>
        <w:rPr>
          <w:rFonts w:ascii="Times New Roman"/>
          <w:b w:val="false"/>
          <w:i w:val="false"/>
          <w:color w:val="000000"/>
          <w:sz w:val="28"/>
        </w:rPr>
        <w:t>
      слова "590 (частью четвертой)" заменить словами "</w:t>
      </w:r>
      <w:r>
        <w:rPr>
          <w:rFonts w:ascii="Times New Roman"/>
          <w:b w:val="false"/>
          <w:i w:val="false"/>
          <w:color w:val="000000"/>
          <w:sz w:val="28"/>
        </w:rPr>
        <w:t>590</w:t>
      </w:r>
      <w:r>
        <w:rPr>
          <w:rFonts w:ascii="Times New Roman"/>
          <w:b w:val="false"/>
          <w:i w:val="false"/>
          <w:color w:val="000000"/>
          <w:sz w:val="28"/>
        </w:rPr>
        <w:t xml:space="preserve"> (частями 2-1, четвертой и 4-1)";</w:t>
      </w:r>
    </w:p>
    <w:bookmarkEnd w:id="107"/>
    <w:bookmarkStart w:name="z113" w:id="108"/>
    <w:p>
      <w:pPr>
        <w:spacing w:after="0"/>
        <w:ind w:left="0"/>
        <w:jc w:val="both"/>
      </w:pPr>
      <w:r>
        <w:rPr>
          <w:rFonts w:ascii="Times New Roman"/>
          <w:b w:val="false"/>
          <w:i w:val="false"/>
          <w:color w:val="000000"/>
          <w:sz w:val="28"/>
        </w:rPr>
        <w:t>
      слова "613 (частями третьей, четвертой, пятой, девятой, десятой и одиннадцатой)" заменить словами "</w:t>
      </w:r>
      <w:r>
        <w:rPr>
          <w:rFonts w:ascii="Times New Roman"/>
          <w:b w:val="false"/>
          <w:i w:val="false"/>
          <w:color w:val="000000"/>
          <w:sz w:val="28"/>
        </w:rPr>
        <w:t>613</w:t>
      </w:r>
      <w:r>
        <w:rPr>
          <w:rFonts w:ascii="Times New Roman"/>
          <w:b w:val="false"/>
          <w:i w:val="false"/>
          <w:color w:val="000000"/>
          <w:sz w:val="28"/>
        </w:rPr>
        <w:t xml:space="preserve"> (частями первой, третьей, </w:t>
      </w:r>
      <w:r>
        <w:rPr>
          <w:rFonts w:ascii="Times New Roman"/>
          <w:b w:val="false"/>
          <w:i w:val="false"/>
          <w:color w:val="000000"/>
          <w:sz w:val="28"/>
        </w:rPr>
        <w:t>3-1</w:t>
      </w:r>
      <w:r>
        <w:rPr>
          <w:rFonts w:ascii="Times New Roman"/>
          <w:b w:val="false"/>
          <w:i w:val="false"/>
          <w:color w:val="000000"/>
          <w:sz w:val="28"/>
        </w:rPr>
        <w:t xml:space="preserve">, четвертой, пятой, девятой, десятой и одиннадцатой)"; </w:t>
      </w:r>
    </w:p>
    <w:bookmarkEnd w:id="108"/>
    <w:bookmarkStart w:name="z114" w:id="10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685</w:t>
      </w:r>
      <w:r>
        <w:rPr>
          <w:rFonts w:ascii="Times New Roman"/>
          <w:b w:val="false"/>
          <w:i w:val="false"/>
          <w:color w:val="000000"/>
          <w:sz w:val="28"/>
        </w:rPr>
        <w:t xml:space="preserve">: </w:t>
      </w:r>
    </w:p>
    <w:bookmarkEnd w:id="109"/>
    <w:bookmarkStart w:name="z115" w:id="110"/>
    <w:p>
      <w:pPr>
        <w:spacing w:after="0"/>
        <w:ind w:left="0"/>
        <w:jc w:val="both"/>
      </w:pPr>
      <w:r>
        <w:rPr>
          <w:rFonts w:ascii="Times New Roman"/>
          <w:b w:val="false"/>
          <w:i w:val="false"/>
          <w:color w:val="000000"/>
          <w:sz w:val="28"/>
        </w:rPr>
        <w:t>
      в части первой:</w:t>
      </w:r>
    </w:p>
    <w:bookmarkEnd w:id="110"/>
    <w:bookmarkStart w:name="z116" w:id="111"/>
    <w:p>
      <w:pPr>
        <w:spacing w:after="0"/>
        <w:ind w:left="0"/>
        <w:jc w:val="both"/>
      </w:pPr>
      <w:r>
        <w:rPr>
          <w:rFonts w:ascii="Times New Roman"/>
          <w:b w:val="false"/>
          <w:i w:val="false"/>
          <w:color w:val="000000"/>
          <w:sz w:val="28"/>
        </w:rPr>
        <w:t>
      цифры "191," исключить;</w:t>
      </w:r>
    </w:p>
    <w:bookmarkEnd w:id="111"/>
    <w:bookmarkStart w:name="z117" w:id="112"/>
    <w:p>
      <w:pPr>
        <w:spacing w:after="0"/>
        <w:ind w:left="0"/>
        <w:jc w:val="both"/>
      </w:pPr>
      <w:r>
        <w:rPr>
          <w:rFonts w:ascii="Times New Roman"/>
          <w:b w:val="false"/>
          <w:i w:val="false"/>
          <w:color w:val="000000"/>
          <w:sz w:val="28"/>
        </w:rPr>
        <w:t>
      цифры "485" заменить словами "</w:t>
      </w:r>
      <w:r>
        <w:rPr>
          <w:rFonts w:ascii="Times New Roman"/>
          <w:b w:val="false"/>
          <w:i w:val="false"/>
          <w:color w:val="000000"/>
          <w:sz w:val="28"/>
        </w:rPr>
        <w:t>485</w:t>
      </w:r>
      <w:r>
        <w:rPr>
          <w:rFonts w:ascii="Times New Roman"/>
          <w:b w:val="false"/>
          <w:i w:val="false"/>
          <w:color w:val="000000"/>
          <w:sz w:val="28"/>
        </w:rPr>
        <w:t xml:space="preserve"> (частью первой)";</w:t>
      </w:r>
    </w:p>
    <w:bookmarkEnd w:id="112"/>
    <w:bookmarkStart w:name="z118" w:id="113"/>
    <w:p>
      <w:pPr>
        <w:spacing w:after="0"/>
        <w:ind w:left="0"/>
        <w:jc w:val="both"/>
      </w:pPr>
      <w:r>
        <w:rPr>
          <w:rFonts w:ascii="Times New Roman"/>
          <w:b w:val="false"/>
          <w:i w:val="false"/>
          <w:color w:val="000000"/>
          <w:sz w:val="28"/>
        </w:rPr>
        <w:t>
      слова "613 (частями первой, 3-1, двенадцатой и тринадцатой)," заменить словами "</w:t>
      </w:r>
      <w:r>
        <w:rPr>
          <w:rFonts w:ascii="Times New Roman"/>
          <w:b w:val="false"/>
          <w:i w:val="false"/>
          <w:color w:val="000000"/>
          <w:sz w:val="28"/>
        </w:rPr>
        <w:t>613</w:t>
      </w:r>
      <w:r>
        <w:rPr>
          <w:rFonts w:ascii="Times New Roman"/>
          <w:b w:val="false"/>
          <w:i w:val="false"/>
          <w:color w:val="000000"/>
          <w:sz w:val="28"/>
        </w:rPr>
        <w:t xml:space="preserve"> (частями двенадцатой и тринадцатой),";</w:t>
      </w:r>
    </w:p>
    <w:bookmarkEnd w:id="113"/>
    <w:bookmarkStart w:name="z119" w:id="114"/>
    <w:p>
      <w:pPr>
        <w:spacing w:after="0"/>
        <w:ind w:left="0"/>
        <w:jc w:val="both"/>
      </w:pPr>
      <w:r>
        <w:rPr>
          <w:rFonts w:ascii="Times New Roman"/>
          <w:b w:val="false"/>
          <w:i w:val="false"/>
          <w:color w:val="000000"/>
          <w:sz w:val="28"/>
        </w:rPr>
        <w:t>
      в части второй:</w:t>
      </w:r>
    </w:p>
    <w:bookmarkEnd w:id="114"/>
    <w:bookmarkStart w:name="z120"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115"/>
    <w:bookmarkStart w:name="z121" w:id="116"/>
    <w:p>
      <w:pPr>
        <w:spacing w:after="0"/>
        <w:ind w:left="0"/>
        <w:jc w:val="both"/>
      </w:pPr>
      <w:r>
        <w:rPr>
          <w:rFonts w:ascii="Times New Roman"/>
          <w:b w:val="false"/>
          <w:i w:val="false"/>
          <w:color w:val="000000"/>
          <w:sz w:val="28"/>
        </w:rPr>
        <w:t>
      после цифр "484," дополнить словами "</w:t>
      </w:r>
      <w:r>
        <w:rPr>
          <w:rFonts w:ascii="Times New Roman"/>
          <w:b w:val="false"/>
          <w:i w:val="false"/>
          <w:color w:val="000000"/>
          <w:sz w:val="28"/>
        </w:rPr>
        <w:t>485</w:t>
      </w:r>
      <w:r>
        <w:rPr>
          <w:rFonts w:ascii="Times New Roman"/>
          <w:b w:val="false"/>
          <w:i w:val="false"/>
          <w:color w:val="000000"/>
          <w:sz w:val="28"/>
        </w:rPr>
        <w:t xml:space="preserve"> (частью первой),";</w:t>
      </w:r>
    </w:p>
    <w:bookmarkEnd w:id="116"/>
    <w:bookmarkStart w:name="z122" w:id="117"/>
    <w:p>
      <w:pPr>
        <w:spacing w:after="0"/>
        <w:ind w:left="0"/>
        <w:jc w:val="both"/>
      </w:pPr>
      <w:r>
        <w:rPr>
          <w:rFonts w:ascii="Times New Roman"/>
          <w:b w:val="false"/>
          <w:i w:val="false"/>
          <w:color w:val="000000"/>
          <w:sz w:val="28"/>
        </w:rPr>
        <w:t>
      слова "613 (частями первой и тринадцатой)" заменить словами "</w:t>
      </w:r>
      <w:r>
        <w:rPr>
          <w:rFonts w:ascii="Times New Roman"/>
          <w:b w:val="false"/>
          <w:i w:val="false"/>
          <w:color w:val="000000"/>
          <w:sz w:val="28"/>
        </w:rPr>
        <w:t>613</w:t>
      </w:r>
      <w:r>
        <w:rPr>
          <w:rFonts w:ascii="Times New Roman"/>
          <w:b w:val="false"/>
          <w:i w:val="false"/>
          <w:color w:val="000000"/>
          <w:sz w:val="28"/>
        </w:rPr>
        <w:t xml:space="preserve"> (частью тринадцатой)";</w:t>
      </w:r>
    </w:p>
    <w:bookmarkEnd w:id="117"/>
    <w:bookmarkStart w:name="z123"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"484 (частями первой и второй)" заменить словами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(частью первой)";</w:t>
      </w:r>
    </w:p>
    <w:bookmarkEnd w:id="118"/>
    <w:bookmarkStart w:name="z124" w:id="119"/>
    <w:p>
      <w:pPr>
        <w:spacing w:after="0"/>
        <w:ind w:left="0"/>
        <w:jc w:val="both"/>
      </w:pPr>
      <w:r>
        <w:rPr>
          <w:rFonts w:ascii="Times New Roman"/>
          <w:b w:val="false"/>
          <w:i w:val="false"/>
          <w:color w:val="000000"/>
          <w:sz w:val="28"/>
        </w:rPr>
        <w:t xml:space="preserve">
      22) в части второй </w:t>
      </w:r>
      <w:r>
        <w:rPr>
          <w:rFonts w:ascii="Times New Roman"/>
          <w:b w:val="false"/>
          <w:i w:val="false"/>
          <w:color w:val="000000"/>
          <w:sz w:val="28"/>
        </w:rPr>
        <w:t>статьи 691</w:t>
      </w:r>
      <w:r>
        <w:rPr>
          <w:rFonts w:ascii="Times New Roman"/>
          <w:b w:val="false"/>
          <w:i w:val="false"/>
          <w:color w:val="000000"/>
          <w:sz w:val="28"/>
        </w:rPr>
        <w:t xml:space="preserve"> слова "613 (частью первой)," исключить;</w:t>
      </w:r>
    </w:p>
    <w:bookmarkEnd w:id="119"/>
    <w:bookmarkStart w:name="z125" w:id="120"/>
    <w:p>
      <w:pPr>
        <w:spacing w:after="0"/>
        <w:ind w:left="0"/>
        <w:jc w:val="both"/>
      </w:pPr>
      <w:r>
        <w:rPr>
          <w:rFonts w:ascii="Times New Roman"/>
          <w:b w:val="false"/>
          <w:i w:val="false"/>
          <w:color w:val="000000"/>
          <w:sz w:val="28"/>
        </w:rPr>
        <w:t xml:space="preserve">
      23) в части первой </w:t>
      </w:r>
      <w:r>
        <w:rPr>
          <w:rFonts w:ascii="Times New Roman"/>
          <w:b w:val="false"/>
          <w:i w:val="false"/>
          <w:color w:val="000000"/>
          <w:sz w:val="28"/>
        </w:rPr>
        <w:t>статьи 692</w:t>
      </w:r>
      <w:r>
        <w:rPr>
          <w:rFonts w:ascii="Times New Roman"/>
          <w:b w:val="false"/>
          <w:i w:val="false"/>
          <w:color w:val="000000"/>
          <w:sz w:val="28"/>
        </w:rPr>
        <w:t xml:space="preserve"> слова "637 (частями первой, второй, третьей, четвертой, пятой, шестой, седьмой, одиннадцатой и двенадцатой)" заменить словами "</w:t>
      </w:r>
      <w:r>
        <w:rPr>
          <w:rFonts w:ascii="Times New Roman"/>
          <w:b w:val="false"/>
          <w:i w:val="false"/>
          <w:color w:val="000000"/>
          <w:sz w:val="28"/>
        </w:rPr>
        <w:t>637</w:t>
      </w:r>
      <w:r>
        <w:rPr>
          <w:rFonts w:ascii="Times New Roman"/>
          <w:b w:val="false"/>
          <w:i w:val="false"/>
          <w:color w:val="000000"/>
          <w:sz w:val="28"/>
        </w:rPr>
        <w:t xml:space="preserve"> (частями первой, второй, третьей, четвертой, пятой, шестой, седьмой, одиннадцатой, двенадцатой, четырнадцатой и пятнадцатой)";</w:t>
      </w:r>
    </w:p>
    <w:bookmarkEnd w:id="120"/>
    <w:bookmarkStart w:name="z126" w:id="121"/>
    <w:p>
      <w:pPr>
        <w:spacing w:after="0"/>
        <w:ind w:left="0"/>
        <w:jc w:val="both"/>
      </w:pPr>
      <w:r>
        <w:rPr>
          <w:rFonts w:ascii="Times New Roman"/>
          <w:b w:val="false"/>
          <w:i w:val="false"/>
          <w:color w:val="000000"/>
          <w:sz w:val="28"/>
        </w:rPr>
        <w:t xml:space="preserve">
      24) в части первой </w:t>
      </w:r>
      <w:r>
        <w:rPr>
          <w:rFonts w:ascii="Times New Roman"/>
          <w:b w:val="false"/>
          <w:i w:val="false"/>
          <w:color w:val="000000"/>
          <w:sz w:val="28"/>
        </w:rPr>
        <w:t>статьи 722</w:t>
      </w:r>
      <w:r>
        <w:rPr>
          <w:rFonts w:ascii="Times New Roman"/>
          <w:b w:val="false"/>
          <w:i w:val="false"/>
          <w:color w:val="000000"/>
          <w:sz w:val="28"/>
        </w:rPr>
        <w:t xml:space="preserve"> слова "233 (частями второй и третьей)" заменить словами "</w:t>
      </w:r>
      <w:r>
        <w:rPr>
          <w:rFonts w:ascii="Times New Roman"/>
          <w:b w:val="false"/>
          <w:i w:val="false"/>
          <w:color w:val="000000"/>
          <w:sz w:val="28"/>
        </w:rPr>
        <w:t>233</w:t>
      </w:r>
      <w:r>
        <w:rPr>
          <w:rFonts w:ascii="Times New Roman"/>
          <w:b w:val="false"/>
          <w:i w:val="false"/>
          <w:color w:val="000000"/>
          <w:sz w:val="28"/>
        </w:rPr>
        <w:t xml:space="preserve"> (частями второй, третьей и четвертой)";</w:t>
      </w:r>
    </w:p>
    <w:bookmarkEnd w:id="121"/>
    <w:bookmarkStart w:name="z127" w:id="122"/>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722-1</w:t>
      </w:r>
      <w:r>
        <w:rPr>
          <w:rFonts w:ascii="Times New Roman"/>
          <w:b w:val="false"/>
          <w:i w:val="false"/>
          <w:color w:val="000000"/>
          <w:sz w:val="28"/>
        </w:rPr>
        <w:t>:</w:t>
      </w:r>
    </w:p>
    <w:bookmarkEnd w:id="122"/>
    <w:bookmarkStart w:name="z128" w:id="123"/>
    <w:p>
      <w:pPr>
        <w:spacing w:after="0"/>
        <w:ind w:left="0"/>
        <w:jc w:val="both"/>
      </w:pPr>
      <w:r>
        <w:rPr>
          <w:rFonts w:ascii="Times New Roman"/>
          <w:b w:val="false"/>
          <w:i w:val="false"/>
          <w:color w:val="000000"/>
          <w:sz w:val="28"/>
        </w:rPr>
        <w:t>
      в части первой слова "233 (частью третьей)" заменить словами "</w:t>
      </w:r>
      <w:r>
        <w:rPr>
          <w:rFonts w:ascii="Times New Roman"/>
          <w:b w:val="false"/>
          <w:i w:val="false"/>
          <w:color w:val="000000"/>
          <w:sz w:val="28"/>
        </w:rPr>
        <w:t>233</w:t>
      </w:r>
      <w:r>
        <w:rPr>
          <w:rFonts w:ascii="Times New Roman"/>
          <w:b w:val="false"/>
          <w:i w:val="false"/>
          <w:color w:val="000000"/>
          <w:sz w:val="28"/>
        </w:rPr>
        <w:t xml:space="preserve"> (частями третьей и четвертой)";</w:t>
      </w:r>
    </w:p>
    <w:bookmarkEnd w:id="123"/>
    <w:bookmarkStart w:name="z129" w:id="124"/>
    <w:p>
      <w:pPr>
        <w:spacing w:after="0"/>
        <w:ind w:left="0"/>
        <w:jc w:val="both"/>
      </w:pPr>
      <w:r>
        <w:rPr>
          <w:rFonts w:ascii="Times New Roman"/>
          <w:b w:val="false"/>
          <w:i w:val="false"/>
          <w:color w:val="000000"/>
          <w:sz w:val="28"/>
        </w:rPr>
        <w:t>
      в части второй слова "233 (частью третьей)" заменить словами "</w:t>
      </w:r>
      <w:r>
        <w:rPr>
          <w:rFonts w:ascii="Times New Roman"/>
          <w:b w:val="false"/>
          <w:i w:val="false"/>
          <w:color w:val="000000"/>
          <w:sz w:val="28"/>
        </w:rPr>
        <w:t>233</w:t>
      </w:r>
      <w:r>
        <w:rPr>
          <w:rFonts w:ascii="Times New Roman"/>
          <w:b w:val="false"/>
          <w:i w:val="false"/>
          <w:color w:val="000000"/>
          <w:sz w:val="28"/>
        </w:rPr>
        <w:t xml:space="preserve"> (частями третьей и четвертой)";</w:t>
      </w:r>
    </w:p>
    <w:bookmarkEnd w:id="124"/>
    <w:bookmarkStart w:name="z130" w:id="125"/>
    <w:p>
      <w:pPr>
        <w:spacing w:after="0"/>
        <w:ind w:left="0"/>
        <w:jc w:val="both"/>
      </w:pPr>
      <w:r>
        <w:rPr>
          <w:rFonts w:ascii="Times New Roman"/>
          <w:b w:val="false"/>
          <w:i w:val="false"/>
          <w:color w:val="000000"/>
          <w:sz w:val="28"/>
        </w:rPr>
        <w:t xml:space="preserve">
      26) в части первой </w:t>
      </w:r>
      <w:r>
        <w:rPr>
          <w:rFonts w:ascii="Times New Roman"/>
          <w:b w:val="false"/>
          <w:i w:val="false"/>
          <w:color w:val="000000"/>
          <w:sz w:val="28"/>
        </w:rPr>
        <w:t>статьи 727</w:t>
      </w:r>
      <w:r>
        <w:rPr>
          <w:rFonts w:ascii="Times New Roman"/>
          <w:b w:val="false"/>
          <w:i w:val="false"/>
          <w:color w:val="000000"/>
          <w:sz w:val="28"/>
        </w:rPr>
        <w:t xml:space="preserve"> слова "613 (частями первой, 3-1, двенадцатой и тринадцатой)" заменить словами "</w:t>
      </w:r>
      <w:r>
        <w:rPr>
          <w:rFonts w:ascii="Times New Roman"/>
          <w:b w:val="false"/>
          <w:i w:val="false"/>
          <w:color w:val="000000"/>
          <w:sz w:val="28"/>
        </w:rPr>
        <w:t>613</w:t>
      </w:r>
      <w:r>
        <w:rPr>
          <w:rFonts w:ascii="Times New Roman"/>
          <w:b w:val="false"/>
          <w:i w:val="false"/>
          <w:color w:val="000000"/>
          <w:sz w:val="28"/>
        </w:rPr>
        <w:t xml:space="preserve"> (частями двенадцатой и тринадцатой)";</w:t>
      </w:r>
    </w:p>
    <w:bookmarkEnd w:id="125"/>
    <w:bookmarkStart w:name="z131" w:id="126"/>
    <w:p>
      <w:pPr>
        <w:spacing w:after="0"/>
        <w:ind w:left="0"/>
        <w:jc w:val="both"/>
      </w:pPr>
      <w:r>
        <w:rPr>
          <w:rFonts w:ascii="Times New Roman"/>
          <w:b w:val="false"/>
          <w:i w:val="false"/>
          <w:color w:val="000000"/>
          <w:sz w:val="28"/>
        </w:rPr>
        <w:t xml:space="preserve">
      27) в части первой </w:t>
      </w:r>
      <w:r>
        <w:rPr>
          <w:rFonts w:ascii="Times New Roman"/>
          <w:b w:val="false"/>
          <w:i w:val="false"/>
          <w:color w:val="000000"/>
          <w:sz w:val="28"/>
        </w:rPr>
        <w:t>статьи 730</w:t>
      </w:r>
      <w:r>
        <w:rPr>
          <w:rFonts w:ascii="Times New Roman"/>
          <w:b w:val="false"/>
          <w:i w:val="false"/>
          <w:color w:val="000000"/>
          <w:sz w:val="28"/>
        </w:rPr>
        <w:t xml:space="preserve"> слова "409 (частями второй, третьей, четвертой, пятой, шестой, 7-2, 7-3, 7-4, 7-5, 7-6, 7-7 и 7-9)" заменить словами "</w:t>
      </w:r>
      <w:r>
        <w:rPr>
          <w:rFonts w:ascii="Times New Roman"/>
          <w:b w:val="false"/>
          <w:i w:val="false"/>
          <w:color w:val="000000"/>
          <w:sz w:val="28"/>
        </w:rPr>
        <w:t>409</w:t>
      </w:r>
      <w:r>
        <w:rPr>
          <w:rFonts w:ascii="Times New Roman"/>
          <w:b w:val="false"/>
          <w:i w:val="false"/>
          <w:color w:val="000000"/>
          <w:sz w:val="28"/>
        </w:rPr>
        <w:t xml:space="preserve"> (частями второй, третьей, четвертой, 4-1, 4-2, пятой, шестой, седьмой,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w:t>
      </w:r>
    </w:p>
    <w:bookmarkEnd w:id="126"/>
    <w:bookmarkStart w:name="z132" w:id="127"/>
    <w:p>
      <w:pPr>
        <w:spacing w:after="0"/>
        <w:ind w:left="0"/>
        <w:jc w:val="both"/>
      </w:pPr>
      <w:r>
        <w:rPr>
          <w:rFonts w:ascii="Times New Roman"/>
          <w:b w:val="false"/>
          <w:i w:val="false"/>
          <w:color w:val="000000"/>
          <w:sz w:val="28"/>
        </w:rPr>
        <w:t xml:space="preserve">
      28) в подпункте 1) части первой </w:t>
      </w:r>
      <w:r>
        <w:rPr>
          <w:rFonts w:ascii="Times New Roman"/>
          <w:b w:val="false"/>
          <w:i w:val="false"/>
          <w:color w:val="000000"/>
          <w:sz w:val="28"/>
        </w:rPr>
        <w:t>статьи 797</w:t>
      </w:r>
      <w:r>
        <w:rPr>
          <w:rFonts w:ascii="Times New Roman"/>
          <w:b w:val="false"/>
          <w:i w:val="false"/>
          <w:color w:val="000000"/>
          <w:sz w:val="28"/>
        </w:rPr>
        <w:t xml:space="preserve"> слова "590 (части вторая, третья и четвертая)" заменить словами "</w:t>
      </w:r>
      <w:r>
        <w:rPr>
          <w:rFonts w:ascii="Times New Roman"/>
          <w:b w:val="false"/>
          <w:i w:val="false"/>
          <w:color w:val="000000"/>
          <w:sz w:val="28"/>
        </w:rPr>
        <w:t>590</w:t>
      </w:r>
      <w:r>
        <w:rPr>
          <w:rFonts w:ascii="Times New Roman"/>
          <w:b w:val="false"/>
          <w:i w:val="false"/>
          <w:color w:val="000000"/>
          <w:sz w:val="28"/>
        </w:rPr>
        <w:t xml:space="preserve"> (части вторая, 2-1, третья, четвертая и 4-1)";</w:t>
      </w:r>
    </w:p>
    <w:bookmarkEnd w:id="127"/>
    <w:bookmarkStart w:name="z133" w:id="128"/>
    <w:p>
      <w:pPr>
        <w:spacing w:after="0"/>
        <w:ind w:left="0"/>
        <w:jc w:val="both"/>
      </w:pPr>
      <w:r>
        <w:rPr>
          <w:rFonts w:ascii="Times New Roman"/>
          <w:b w:val="false"/>
          <w:i w:val="false"/>
          <w:color w:val="000000"/>
          <w:sz w:val="28"/>
        </w:rPr>
        <w:t xml:space="preserve">
      29) в части первой </w:t>
      </w:r>
      <w:r>
        <w:rPr>
          <w:rFonts w:ascii="Times New Roman"/>
          <w:b w:val="false"/>
          <w:i w:val="false"/>
          <w:color w:val="000000"/>
          <w:sz w:val="28"/>
        </w:rPr>
        <w:t>статьи 804</w:t>
      </w:r>
      <w:r>
        <w:rPr>
          <w:rFonts w:ascii="Times New Roman"/>
          <w:b w:val="false"/>
          <w:i w:val="false"/>
          <w:color w:val="000000"/>
          <w:sz w:val="28"/>
        </w:rPr>
        <w:t>:</w:t>
      </w:r>
    </w:p>
    <w:bookmarkEnd w:id="128"/>
    <w:bookmarkStart w:name="z134" w:id="129"/>
    <w:p>
      <w:pPr>
        <w:spacing w:after="0"/>
        <w:ind w:left="0"/>
        <w:jc w:val="both"/>
      </w:pPr>
      <w:r>
        <w:rPr>
          <w:rFonts w:ascii="Times New Roman"/>
          <w:b w:val="false"/>
          <w:i w:val="false"/>
          <w:color w:val="000000"/>
          <w:sz w:val="28"/>
        </w:rPr>
        <w:t>
      в подпункте 1):</w:t>
      </w:r>
    </w:p>
    <w:bookmarkEnd w:id="129"/>
    <w:bookmarkStart w:name="z135" w:id="130"/>
    <w:p>
      <w:pPr>
        <w:spacing w:after="0"/>
        <w:ind w:left="0"/>
        <w:jc w:val="both"/>
      </w:pPr>
      <w:r>
        <w:rPr>
          <w:rFonts w:ascii="Times New Roman"/>
          <w:b w:val="false"/>
          <w:i w:val="false"/>
          <w:color w:val="000000"/>
          <w:sz w:val="28"/>
        </w:rPr>
        <w:t>
      после цифр "483," дополнить словами "</w:t>
      </w:r>
      <w:r>
        <w:rPr>
          <w:rFonts w:ascii="Times New Roman"/>
          <w:b w:val="false"/>
          <w:i w:val="false"/>
          <w:color w:val="000000"/>
          <w:sz w:val="28"/>
        </w:rPr>
        <w:t>485</w:t>
      </w:r>
      <w:r>
        <w:rPr>
          <w:rFonts w:ascii="Times New Roman"/>
          <w:b w:val="false"/>
          <w:i w:val="false"/>
          <w:color w:val="000000"/>
          <w:sz w:val="28"/>
        </w:rPr>
        <w:t xml:space="preserve"> (часть вторая),";</w:t>
      </w:r>
    </w:p>
    <w:bookmarkEnd w:id="130"/>
    <w:bookmarkStart w:name="z136" w:id="131"/>
    <w:p>
      <w:pPr>
        <w:spacing w:after="0"/>
        <w:ind w:left="0"/>
        <w:jc w:val="both"/>
      </w:pPr>
      <w:r>
        <w:rPr>
          <w:rFonts w:ascii="Times New Roman"/>
          <w:b w:val="false"/>
          <w:i w:val="false"/>
          <w:color w:val="000000"/>
          <w:sz w:val="28"/>
        </w:rPr>
        <w:t>
      слова "590 (часть четвертая)" заменить словами "</w:t>
      </w:r>
      <w:r>
        <w:rPr>
          <w:rFonts w:ascii="Times New Roman"/>
          <w:b w:val="false"/>
          <w:i w:val="false"/>
          <w:color w:val="000000"/>
          <w:sz w:val="28"/>
        </w:rPr>
        <w:t>590</w:t>
      </w:r>
      <w:r>
        <w:rPr>
          <w:rFonts w:ascii="Times New Roman"/>
          <w:b w:val="false"/>
          <w:i w:val="false"/>
          <w:color w:val="000000"/>
          <w:sz w:val="28"/>
        </w:rPr>
        <w:t xml:space="preserve"> (части 2-1, четвертая и 4-1)";</w:t>
      </w:r>
    </w:p>
    <w:bookmarkEnd w:id="131"/>
    <w:bookmarkStart w:name="z137" w:id="132"/>
    <w:p>
      <w:pPr>
        <w:spacing w:after="0"/>
        <w:ind w:left="0"/>
        <w:jc w:val="both"/>
      </w:pPr>
      <w:r>
        <w:rPr>
          <w:rFonts w:ascii="Times New Roman"/>
          <w:b w:val="false"/>
          <w:i w:val="false"/>
          <w:color w:val="000000"/>
          <w:sz w:val="28"/>
        </w:rPr>
        <w:t>
      слова "613 (части третья, четвертая, пятая, девятая, десятая и одиннадцатая)" заменить словами "</w:t>
      </w:r>
      <w:r>
        <w:rPr>
          <w:rFonts w:ascii="Times New Roman"/>
          <w:b w:val="false"/>
          <w:i w:val="false"/>
          <w:color w:val="000000"/>
          <w:sz w:val="28"/>
        </w:rPr>
        <w:t>613</w:t>
      </w:r>
      <w:r>
        <w:rPr>
          <w:rFonts w:ascii="Times New Roman"/>
          <w:b w:val="false"/>
          <w:i w:val="false"/>
          <w:color w:val="000000"/>
          <w:sz w:val="28"/>
        </w:rPr>
        <w:t xml:space="preserve"> (части первая, третья, </w:t>
      </w:r>
      <w:r>
        <w:rPr>
          <w:rFonts w:ascii="Times New Roman"/>
          <w:b w:val="false"/>
          <w:i w:val="false"/>
          <w:color w:val="000000"/>
          <w:sz w:val="28"/>
        </w:rPr>
        <w:t>3-1</w:t>
      </w:r>
      <w:r>
        <w:rPr>
          <w:rFonts w:ascii="Times New Roman"/>
          <w:b w:val="false"/>
          <w:i w:val="false"/>
          <w:color w:val="000000"/>
          <w:sz w:val="28"/>
        </w:rPr>
        <w:t xml:space="preserve">, четвертая, пятая, девятая, десятая и одиннадцатая)"; </w:t>
      </w:r>
    </w:p>
    <w:bookmarkEnd w:id="132"/>
    <w:bookmarkStart w:name="z138" w:id="133"/>
    <w:p>
      <w:pPr>
        <w:spacing w:after="0"/>
        <w:ind w:left="0"/>
        <w:jc w:val="both"/>
      </w:pPr>
      <w:r>
        <w:rPr>
          <w:rFonts w:ascii="Times New Roman"/>
          <w:b w:val="false"/>
          <w:i w:val="false"/>
          <w:color w:val="000000"/>
          <w:sz w:val="28"/>
        </w:rPr>
        <w:t>
      в подпунктах 4), 5) и 6):</w:t>
      </w:r>
    </w:p>
    <w:bookmarkEnd w:id="133"/>
    <w:bookmarkStart w:name="z139" w:id="134"/>
    <w:p>
      <w:pPr>
        <w:spacing w:after="0"/>
        <w:ind w:left="0"/>
        <w:jc w:val="both"/>
      </w:pPr>
      <w:r>
        <w:rPr>
          <w:rFonts w:ascii="Times New Roman"/>
          <w:b w:val="false"/>
          <w:i w:val="false"/>
          <w:color w:val="000000"/>
          <w:sz w:val="28"/>
        </w:rPr>
        <w:t>
      слова "590 (часть четвертая)" заменить словами "</w:t>
      </w:r>
      <w:r>
        <w:rPr>
          <w:rFonts w:ascii="Times New Roman"/>
          <w:b w:val="false"/>
          <w:i w:val="false"/>
          <w:color w:val="000000"/>
          <w:sz w:val="28"/>
        </w:rPr>
        <w:t>590</w:t>
      </w:r>
      <w:r>
        <w:rPr>
          <w:rFonts w:ascii="Times New Roman"/>
          <w:b w:val="false"/>
          <w:i w:val="false"/>
          <w:color w:val="000000"/>
          <w:sz w:val="28"/>
        </w:rPr>
        <w:t xml:space="preserve"> (части 2-1, четвертая и 4-1)";</w:t>
      </w:r>
    </w:p>
    <w:bookmarkEnd w:id="134"/>
    <w:bookmarkStart w:name="z140" w:id="135"/>
    <w:p>
      <w:pPr>
        <w:spacing w:after="0"/>
        <w:ind w:left="0"/>
        <w:jc w:val="both"/>
      </w:pPr>
      <w:r>
        <w:rPr>
          <w:rFonts w:ascii="Times New Roman"/>
          <w:b w:val="false"/>
          <w:i w:val="false"/>
          <w:color w:val="000000"/>
          <w:sz w:val="28"/>
        </w:rPr>
        <w:t>
      слова "613 (части третья, четвертая, пятая, девятая, десятая и одиннадцатая)" заменить словами "</w:t>
      </w:r>
      <w:r>
        <w:rPr>
          <w:rFonts w:ascii="Times New Roman"/>
          <w:b w:val="false"/>
          <w:i w:val="false"/>
          <w:color w:val="000000"/>
          <w:sz w:val="28"/>
        </w:rPr>
        <w:t>613</w:t>
      </w:r>
      <w:r>
        <w:rPr>
          <w:rFonts w:ascii="Times New Roman"/>
          <w:b w:val="false"/>
          <w:i w:val="false"/>
          <w:color w:val="000000"/>
          <w:sz w:val="28"/>
        </w:rPr>
        <w:t xml:space="preserve"> (части первая, третья, </w:t>
      </w:r>
      <w:r>
        <w:rPr>
          <w:rFonts w:ascii="Times New Roman"/>
          <w:b w:val="false"/>
          <w:i w:val="false"/>
          <w:color w:val="000000"/>
          <w:sz w:val="28"/>
        </w:rPr>
        <w:t>3-1</w:t>
      </w:r>
      <w:r>
        <w:rPr>
          <w:rFonts w:ascii="Times New Roman"/>
          <w:b w:val="false"/>
          <w:i w:val="false"/>
          <w:color w:val="000000"/>
          <w:sz w:val="28"/>
        </w:rPr>
        <w:t xml:space="preserve">, четвертая, пятая, девятая, десятая и одиннадцатая)"; </w:t>
      </w:r>
    </w:p>
    <w:bookmarkEnd w:id="135"/>
    <w:bookmarkStart w:name="z141" w:id="136"/>
    <w:p>
      <w:pPr>
        <w:spacing w:after="0"/>
        <w:ind w:left="0"/>
        <w:jc w:val="both"/>
      </w:pPr>
      <w:r>
        <w:rPr>
          <w:rFonts w:ascii="Times New Roman"/>
          <w:b w:val="false"/>
          <w:i w:val="false"/>
          <w:color w:val="000000"/>
          <w:sz w:val="28"/>
        </w:rPr>
        <w:t>
      в подпункте 26) слова "613 (часть третья)" заменить словами "</w:t>
      </w:r>
      <w:r>
        <w:rPr>
          <w:rFonts w:ascii="Times New Roman"/>
          <w:b w:val="false"/>
          <w:i w:val="false"/>
          <w:color w:val="000000"/>
          <w:sz w:val="28"/>
        </w:rPr>
        <w:t>613</w:t>
      </w:r>
      <w:r>
        <w:rPr>
          <w:rFonts w:ascii="Times New Roman"/>
          <w:b w:val="false"/>
          <w:i w:val="false"/>
          <w:color w:val="000000"/>
          <w:sz w:val="28"/>
        </w:rPr>
        <w:t xml:space="preserve"> (части первая, третья, </w:t>
      </w:r>
      <w:r>
        <w:rPr>
          <w:rFonts w:ascii="Times New Roman"/>
          <w:b w:val="false"/>
          <w:i w:val="false"/>
          <w:color w:val="000000"/>
          <w:sz w:val="28"/>
        </w:rPr>
        <w:t>3-1</w:t>
      </w:r>
      <w:r>
        <w:rPr>
          <w:rFonts w:ascii="Times New Roman"/>
          <w:b w:val="false"/>
          <w:i w:val="false"/>
          <w:color w:val="000000"/>
          <w:sz w:val="28"/>
        </w:rPr>
        <w:t>)";</w:t>
      </w:r>
    </w:p>
    <w:bookmarkEnd w:id="136"/>
    <w:bookmarkStart w:name="z142" w:id="137"/>
    <w:p>
      <w:pPr>
        <w:spacing w:after="0"/>
        <w:ind w:left="0"/>
        <w:jc w:val="both"/>
      </w:pPr>
      <w:r>
        <w:rPr>
          <w:rFonts w:ascii="Times New Roman"/>
          <w:b w:val="false"/>
          <w:i w:val="false"/>
          <w:color w:val="000000"/>
          <w:sz w:val="28"/>
        </w:rPr>
        <w:t>
      в подпункте 49) слова "409 (части седьмая, 7-1 и 7-8)" заменить словами "</w:t>
      </w:r>
      <w:r>
        <w:rPr>
          <w:rFonts w:ascii="Times New Roman"/>
          <w:b w:val="false"/>
          <w:i w:val="false"/>
          <w:color w:val="000000"/>
          <w:sz w:val="28"/>
        </w:rPr>
        <w:t>409</w:t>
      </w:r>
      <w:r>
        <w:rPr>
          <w:rFonts w:ascii="Times New Roman"/>
          <w:b w:val="false"/>
          <w:i w:val="false"/>
          <w:color w:val="000000"/>
          <w:sz w:val="28"/>
        </w:rPr>
        <w:t xml:space="preserve"> (части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w:t>
      </w:r>
    </w:p>
    <w:bookmarkEnd w:id="137"/>
    <w:bookmarkStart w:name="z143" w:id="138"/>
    <w:p>
      <w:pPr>
        <w:spacing w:after="0"/>
        <w:ind w:left="0"/>
        <w:jc w:val="both"/>
      </w:pPr>
      <w:r>
        <w:rPr>
          <w:rFonts w:ascii="Times New Roman"/>
          <w:b w:val="false"/>
          <w:i w:val="false"/>
          <w:color w:val="000000"/>
          <w:sz w:val="28"/>
        </w:rPr>
        <w:t>
      в подпункте 52) слова "409 (часть седьмая)," исключить;</w:t>
      </w:r>
    </w:p>
    <w:bookmarkEnd w:id="138"/>
    <w:bookmarkStart w:name="z144" w:id="139"/>
    <w:p>
      <w:pPr>
        <w:spacing w:after="0"/>
        <w:ind w:left="0"/>
        <w:jc w:val="both"/>
      </w:pPr>
      <w:r>
        <w:rPr>
          <w:rFonts w:ascii="Times New Roman"/>
          <w:b w:val="false"/>
          <w:i w:val="false"/>
          <w:color w:val="000000"/>
          <w:sz w:val="28"/>
        </w:rPr>
        <w:t xml:space="preserve">
      30) в части четвертой </w:t>
      </w:r>
      <w:r>
        <w:rPr>
          <w:rFonts w:ascii="Times New Roman"/>
          <w:b w:val="false"/>
          <w:i w:val="false"/>
          <w:color w:val="000000"/>
          <w:sz w:val="28"/>
        </w:rPr>
        <w:t>статьи 829-16</w:t>
      </w:r>
      <w:r>
        <w:rPr>
          <w:rFonts w:ascii="Times New Roman"/>
          <w:b w:val="false"/>
          <w:i w:val="false"/>
          <w:color w:val="000000"/>
          <w:sz w:val="28"/>
        </w:rPr>
        <w:t xml:space="preserve"> слова "статьями 436 и 484" заменить словами "</w:t>
      </w:r>
      <w:r>
        <w:rPr>
          <w:rFonts w:ascii="Times New Roman"/>
          <w:b w:val="false"/>
          <w:i w:val="false"/>
          <w:color w:val="000000"/>
          <w:sz w:val="28"/>
        </w:rPr>
        <w:t>статьями 484</w:t>
      </w:r>
      <w:r>
        <w:rPr>
          <w:rFonts w:ascii="Times New Roman"/>
          <w:b w:val="false"/>
          <w:i w:val="false"/>
          <w:color w:val="000000"/>
          <w:sz w:val="28"/>
        </w:rPr>
        <w:t xml:space="preserve"> и </w:t>
      </w:r>
      <w:r>
        <w:rPr>
          <w:rFonts w:ascii="Times New Roman"/>
          <w:b w:val="false"/>
          <w:i w:val="false"/>
          <w:color w:val="000000"/>
          <w:sz w:val="28"/>
        </w:rPr>
        <w:t>485</w:t>
      </w:r>
      <w:r>
        <w:rPr>
          <w:rFonts w:ascii="Times New Roman"/>
          <w:b w:val="false"/>
          <w:i w:val="false"/>
          <w:color w:val="000000"/>
          <w:sz w:val="28"/>
        </w:rPr>
        <w:t>";</w:t>
      </w:r>
    </w:p>
    <w:bookmarkEnd w:id="139"/>
    <w:bookmarkStart w:name="z145" w:id="140"/>
    <w:p>
      <w:pPr>
        <w:spacing w:after="0"/>
        <w:ind w:left="0"/>
        <w:jc w:val="both"/>
      </w:pPr>
      <w:r>
        <w:rPr>
          <w:rFonts w:ascii="Times New Roman"/>
          <w:b w:val="false"/>
          <w:i w:val="false"/>
          <w:color w:val="000000"/>
          <w:sz w:val="28"/>
        </w:rPr>
        <w:t xml:space="preserve">
      31) в части первой </w:t>
      </w:r>
      <w:r>
        <w:rPr>
          <w:rFonts w:ascii="Times New Roman"/>
          <w:b w:val="false"/>
          <w:i w:val="false"/>
          <w:color w:val="000000"/>
          <w:sz w:val="28"/>
        </w:rPr>
        <w:t>статьи 910-1</w:t>
      </w:r>
      <w:r>
        <w:rPr>
          <w:rFonts w:ascii="Times New Roman"/>
          <w:b w:val="false"/>
          <w:i w:val="false"/>
          <w:color w:val="000000"/>
          <w:sz w:val="28"/>
        </w:rPr>
        <w:t>:</w:t>
      </w:r>
    </w:p>
    <w:bookmarkEnd w:id="140"/>
    <w:bookmarkStart w:name="z146" w:id="141"/>
    <w:p>
      <w:pPr>
        <w:spacing w:after="0"/>
        <w:ind w:left="0"/>
        <w:jc w:val="both"/>
      </w:pPr>
      <w:r>
        <w:rPr>
          <w:rFonts w:ascii="Times New Roman"/>
          <w:b w:val="false"/>
          <w:i w:val="false"/>
          <w:color w:val="000000"/>
          <w:sz w:val="28"/>
        </w:rPr>
        <w:t>
      слова "191 (часть первая)," исключить;</w:t>
      </w:r>
    </w:p>
    <w:bookmarkEnd w:id="141"/>
    <w:bookmarkStart w:name="z147" w:id="142"/>
    <w:p>
      <w:pPr>
        <w:spacing w:after="0"/>
        <w:ind w:left="0"/>
        <w:jc w:val="both"/>
      </w:pPr>
      <w:r>
        <w:rPr>
          <w:rFonts w:ascii="Times New Roman"/>
          <w:b w:val="false"/>
          <w:i w:val="false"/>
          <w:color w:val="000000"/>
          <w:sz w:val="28"/>
        </w:rPr>
        <w:t>
      после слов "464 (часть первая)," дополнить словами "</w:t>
      </w:r>
      <w:r>
        <w:rPr>
          <w:rFonts w:ascii="Times New Roman"/>
          <w:b w:val="false"/>
          <w:i w:val="false"/>
          <w:color w:val="000000"/>
          <w:sz w:val="28"/>
        </w:rPr>
        <w:t>484</w:t>
      </w:r>
      <w:r>
        <w:rPr>
          <w:rFonts w:ascii="Times New Roman"/>
          <w:b w:val="false"/>
          <w:i w:val="false"/>
          <w:color w:val="000000"/>
          <w:sz w:val="28"/>
        </w:rPr>
        <w:t xml:space="preserve"> (часть первая), </w:t>
      </w:r>
      <w:r>
        <w:rPr>
          <w:rFonts w:ascii="Times New Roman"/>
          <w:b w:val="false"/>
          <w:i w:val="false"/>
          <w:color w:val="000000"/>
          <w:sz w:val="28"/>
        </w:rPr>
        <w:t>485</w:t>
      </w:r>
      <w:r>
        <w:rPr>
          <w:rFonts w:ascii="Times New Roman"/>
          <w:b w:val="false"/>
          <w:i w:val="false"/>
          <w:color w:val="000000"/>
          <w:sz w:val="28"/>
        </w:rPr>
        <w:t xml:space="preserve"> (часть первая),".</w:t>
      </w:r>
    </w:p>
    <w:bookmarkEnd w:id="142"/>
    <w:bookmarkStart w:name="z148" w:id="143"/>
    <w:p>
      <w:pPr>
        <w:spacing w:after="0"/>
        <w:ind w:left="0"/>
        <w:jc w:val="both"/>
      </w:pPr>
      <w:r>
        <w:rPr>
          <w:rFonts w:ascii="Times New Roman"/>
          <w:b w:val="false"/>
          <w:i w:val="false"/>
          <w:color w:val="000000"/>
          <w:sz w:val="28"/>
        </w:rPr>
        <w:t>
      Статья 2.</w:t>
      </w:r>
    </w:p>
    <w:bookmarkEnd w:id="143"/>
    <w:bookmarkStart w:name="z149" w:id="144"/>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144"/>
    <w:bookmarkStart w:name="z150" w:id="1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10)</w:t>
      </w:r>
      <w:r>
        <w:rPr>
          <w:rFonts w:ascii="Times New Roman"/>
          <w:b w:val="false"/>
          <w:i w:val="false"/>
          <w:color w:val="000000"/>
          <w:sz w:val="28"/>
        </w:rPr>
        <w:t xml:space="preserve"> статьи 1, который вводится в действие со дня его первого официального опубликования;</w:t>
      </w:r>
    </w:p>
    <w:bookmarkEnd w:id="145"/>
    <w:bookmarkStart w:name="z151" w:id="1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 которые вводятся в действие по истечении десяти календарных дней после дня его первого официального опубликования;</w:t>
      </w:r>
    </w:p>
    <w:bookmarkEnd w:id="146"/>
    <w:bookmarkStart w:name="z152" w:id="147"/>
    <w:p>
      <w:pPr>
        <w:spacing w:after="0"/>
        <w:ind w:left="0"/>
        <w:jc w:val="both"/>
      </w:pPr>
      <w:r>
        <w:rPr>
          <w:rFonts w:ascii="Times New Roman"/>
          <w:b w:val="false"/>
          <w:i w:val="false"/>
          <w:color w:val="000000"/>
          <w:sz w:val="28"/>
        </w:rPr>
        <w:t xml:space="preserve">
      3) абзаца третьего </w:t>
      </w:r>
      <w:r>
        <w:rPr>
          <w:rFonts w:ascii="Times New Roman"/>
          <w:b w:val="false"/>
          <w:i w:val="false"/>
          <w:color w:val="000000"/>
          <w:sz w:val="28"/>
        </w:rPr>
        <w:t>подпункта 9)</w:t>
      </w:r>
      <w:r>
        <w:rPr>
          <w:rFonts w:ascii="Times New Roman"/>
          <w:b w:val="false"/>
          <w:i w:val="false"/>
          <w:color w:val="000000"/>
          <w:sz w:val="28"/>
        </w:rPr>
        <w:t xml:space="preserve"> статьи 1, который вводится в действие с 1 января 2024 года.</w:t>
      </w:r>
    </w:p>
    <w:bookmarkEnd w:id="147"/>
    <w:bookmarkStart w:name="z153" w:id="148"/>
    <w:p>
      <w:pPr>
        <w:spacing w:after="0"/>
        <w:ind w:left="0"/>
        <w:jc w:val="both"/>
      </w:pPr>
      <w:r>
        <w:rPr>
          <w:rFonts w:ascii="Times New Roman"/>
          <w:b w:val="false"/>
          <w:i w:val="false"/>
          <w:color w:val="000000"/>
          <w:sz w:val="28"/>
        </w:rPr>
        <w:t xml:space="preserve">
      2. Приостановить до 1 января 2024 года действие абзацев четвертого, седьмого, восьмого и десятого </w:t>
      </w:r>
      <w:r>
        <w:rPr>
          <w:rFonts w:ascii="Times New Roman"/>
          <w:b w:val="false"/>
          <w:i w:val="false"/>
          <w:color w:val="000000"/>
          <w:sz w:val="28"/>
        </w:rPr>
        <w:t>подпункта 9)</w:t>
      </w:r>
      <w:r>
        <w:rPr>
          <w:rFonts w:ascii="Times New Roman"/>
          <w:b w:val="false"/>
          <w:i w:val="false"/>
          <w:color w:val="000000"/>
          <w:sz w:val="28"/>
        </w:rPr>
        <w:t xml:space="preserve"> статьи 1 настоящего Закона, установив, что в период приостановления данные абзацы действуют в следующей редакции:</w:t>
      </w:r>
    </w:p>
    <w:bookmarkEnd w:id="148"/>
    <w:bookmarkStart w:name="z154" w:id="149"/>
    <w:p>
      <w:pPr>
        <w:spacing w:after="0"/>
        <w:ind w:left="0"/>
        <w:jc w:val="both"/>
      </w:pPr>
      <w:r>
        <w:rPr>
          <w:rFonts w:ascii="Times New Roman"/>
          <w:b w:val="false"/>
          <w:i w:val="false"/>
          <w:color w:val="000000"/>
          <w:sz w:val="28"/>
        </w:rPr>
        <w:t xml:space="preserve">
      "3) оборота алкогольной продукции в жестяной таре (кроме пива, пивного напитка и слабоградусных ликероводочных изделий с крепостью менее двенадцати процентов), в бутылках без этикеток и пластиковых емкостях (за исключением розлива пива и пивного напитка);"; </w:t>
      </w:r>
    </w:p>
    <w:bookmarkEnd w:id="149"/>
    <w:bookmarkStart w:name="z155" w:id="150"/>
    <w:p>
      <w:pPr>
        <w:spacing w:after="0"/>
        <w:ind w:left="0"/>
        <w:jc w:val="both"/>
      </w:pPr>
      <w:r>
        <w:rPr>
          <w:rFonts w:ascii="Times New Roman"/>
          <w:b w:val="false"/>
          <w:i w:val="false"/>
          <w:color w:val="000000"/>
          <w:sz w:val="28"/>
        </w:rPr>
        <w:t>
      "2) производства этилового спирта и (или) алкогольной продукции без оснащения технологических линий контрольными приборами учета, кроме производства вина наливом (виноматериала), а также пива и пивного напитка, производственные мощности которых ниже четырехсот тысяч декалитров в год;</w:t>
      </w:r>
    </w:p>
    <w:bookmarkEnd w:id="150"/>
    <w:bookmarkStart w:name="z156" w:id="151"/>
    <w:p>
      <w:pPr>
        <w:spacing w:after="0"/>
        <w:ind w:left="0"/>
        <w:jc w:val="both"/>
      </w:pPr>
      <w:r>
        <w:rPr>
          <w:rFonts w:ascii="Times New Roman"/>
          <w:b w:val="false"/>
          <w:i w:val="false"/>
          <w:color w:val="000000"/>
          <w:sz w:val="28"/>
        </w:rPr>
        <w:t>
      3) производства этилового спирта и (или) алкогольной продукции с неисправными контрольными приборами учета, а равно со сверхнормативными отклонениями в учете, кроме производства вина наливом (виноматериала), а также пива и пивного напитка, производственные мощности которых ниже четырехсот тысяч декалитров в год;";</w:t>
      </w:r>
    </w:p>
    <w:bookmarkEnd w:id="151"/>
    <w:bookmarkStart w:name="z157" w:id="152"/>
    <w:p>
      <w:pPr>
        <w:spacing w:after="0"/>
        <w:ind w:left="0"/>
        <w:jc w:val="both"/>
      </w:pPr>
      <w:r>
        <w:rPr>
          <w:rFonts w:ascii="Times New Roman"/>
          <w:b w:val="false"/>
          <w:i w:val="false"/>
          <w:color w:val="000000"/>
          <w:sz w:val="28"/>
        </w:rPr>
        <w:t>
      "10. Несоблюдение минимального процента использования производственной мощности и минимальных объемов производства при производстве этилового спирта (кроме коньячного спирта), водок и водок особых, водок с защищенным наименованием места происхождения товара –".</w:t>
      </w:r>
    </w:p>
    <w:bookmarkEnd w:id="1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