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4e80" w14:textId="d1d4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Водный кодекс Республики Казахстан по вопросам разграничения полномочий между местными представительными, центральными и местными исполнительными органами по субсидированию питьевого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января 2021 года № 411-VI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ст.141; 2004 г., № 23, ст.142; 2006 г., № 1, ст.5; № 3, ст.22; № 15, ст.95; 2007 г., № 1, ст.4; № 2, ст.18; № 19, ст.147; № 24, ст.180; 2008 г., № 6-7, ст.27; № 23, ст.114; № 24, ст.129; 2009 г., № 2-3, ст.15; № 15-16, ст.76; № 18, ст.84; 2010 г., № 1-2, ст.5; № 5, ст.23; № 24, ст.146; 2011 г., № 1, ст.2, 7; № 5, ст.43; № 6, ст.50; № 11, ст.102; № 16, ст.129; 2012 г., № 3, ст.27; № 14, ст.92; № 15, ст.97; № 21-22, ст.124; 2013 г., № 9, ст.51; № 14, ст.72, 75; № 15, ст.79, 82; № 16, ст.83; 2014 г., № 1, ст.4; № 2, ст.10; № 7, ст.37; № 10, ст.52; № 19-I, 19-II, ст.96; № 21, ст.122; № 23, ст.143; 2015 г., № 11, ст.57; № 19-II, ст.103; № 20-IV, ст.113; 2016 г., № 6, ст.45; № 7-II, ст.56; № 8-II, ст.72; 2017 г., № 3, ст.6; № 12, ст.34; № 14, ст.51, 54; № 23-V, ст.113; 2018 г., № 10, ст.32; № 19, ст.62; № 24, ст.93; 2019 г., № 8, ст.45; № 19-20, ст.86; № 21-22, ст.91; 2020 г., № 13,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2020 года "О внесении изменений и дополнений в некоторые законодательные акты Республики Казахстан по вопросам технического регулирования, предпринимательства, совершенствования системы государственного управления и платежей", опубликованный в газетах "Егемен Қазақстан" и "Казахстанская правда" 31 декабря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роста", опубликованный в газетах "Егемен Қазақстан" и "Казахстанская правда" 5 января 2021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экологии", опубликованный в газетах "Егемен Қазақстан" и "Казахстанская правда" 5 января 2021 г.)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7-9)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"7-9) разрабатывает и утверждает перечень особо важных групповых систем водоснабжения, являющихся безальтернативными источниками питьевого водоснабжения;";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8-9)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"8-9) разрабатывает и утверждает методику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исполнительными органами областей по согласованию с уполномоченным органом, осуществляющим руководство в сферах естественных монополий;";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"Местные представительные органы областей утверждают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исполнительными органами областей.";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подаче питьевой воды из особо важных групповых и локальных систем водоснабжения, являющихся безальтернативными источниками питьевого водоснабжения, по перечню, утвержденному уполномоченным органом"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"Местные исполнительные органы областей: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утверждают перечень особо важных локальных систем водоснабжения, являющихся безальтернативными источниками питьевого водоснабжения;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представляют на утверждение в местные представительные органы областей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исполнительными органами областей;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реализуют мероприятия по субсидированию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исполнительными органами областей;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предоставляют в уполномоченный орган в области коммунального хозяйства информацию об утверждении перечня особо важных локальных систем водоснабжения, являющихся безальтернативными источниками питьевого водоснабжения, в том числе при внесении в него изменений и (или) дополнений.";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 слова "по перечню, утверждаемому уполномоченным органом" заменить словами "по перечням, утвержденным соответственно уполномоченным органом или местными исполнительными органами областей".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