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88873" w14:textId="36888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образования</w:t>
      </w:r>
    </w:p>
    <w:p>
      <w:pPr>
        <w:spacing w:after="0"/>
        <w:ind w:left="0"/>
        <w:jc w:val="both"/>
      </w:pPr>
      <w:r>
        <w:rPr>
          <w:rFonts w:ascii="Times New Roman"/>
          <w:b w:val="false"/>
          <w:i w:val="false"/>
          <w:color w:val="000000"/>
          <w:sz w:val="28"/>
        </w:rPr>
        <w:t>Закон Республики Казахстан от 8 января 2021 года № 410-VI ЗРК.</w:t>
      </w:r>
    </w:p>
    <w:p>
      <w:pPr>
        <w:spacing w:after="0"/>
        <w:ind w:left="0"/>
        <w:jc w:val="both"/>
      </w:pPr>
      <w:bookmarkStart w:name="z4" w:id="0"/>
      <w:r>
        <w:rPr>
          <w:rFonts w:ascii="Times New Roman"/>
          <w:b w:val="false"/>
          <w:i w:val="false"/>
          <w:color w:val="000000"/>
          <w:sz w:val="28"/>
        </w:rPr>
        <w:t>
      Статья 1. Внести изменения и дополнения в следующие законодательные акты Республики Казахстан:</w:t>
      </w:r>
    </w:p>
    <w:bookmarkEnd w:id="0"/>
    <w:bookmarkStart w:name="z5"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от 23 ноября 2015 года (Ведомости Парламента Республики Казахстан, 2015 г., № 22-IV, ст.151; 2016 г., № 7-І, ст.49; 2017 г., № 11, ст.29; № 12, ст.34; № 13, ст.45; № 20, ст.96; 2018 г., № 1, ст.4; № 7-8, ст.22; № 10, ст.32; № 14, ст.42; № 15, ст.47, 48; 2019 г., № 15-16, ст.67; № 21-22, ст.91; 2020 г., № 9, ст.29; № 10, ст.39; № 11, ст.57; № 12, ст.63; № 16, ст.77):</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35</w:t>
      </w:r>
      <w:r>
        <w:rPr>
          <w:rFonts w:ascii="Times New Roman"/>
          <w:b w:val="false"/>
          <w:i w:val="false"/>
          <w:color w:val="000000"/>
          <w:sz w:val="28"/>
        </w:rPr>
        <w:t xml:space="preserve"> дополнить подпунктом 7-1) следующего содержания:</w:t>
      </w:r>
    </w:p>
    <w:bookmarkStart w:name="z7" w:id="2"/>
    <w:p>
      <w:pPr>
        <w:spacing w:after="0"/>
        <w:ind w:left="0"/>
        <w:jc w:val="both"/>
      </w:pPr>
      <w:r>
        <w:rPr>
          <w:rFonts w:ascii="Times New Roman"/>
          <w:b w:val="false"/>
          <w:i w:val="false"/>
          <w:color w:val="000000"/>
          <w:sz w:val="28"/>
        </w:rPr>
        <w:t>
      "7-1) договор о дуальном обучении;".</w:t>
      </w:r>
    </w:p>
    <w:bookmarkEnd w:id="2"/>
    <w:bookmarkStart w:name="z8" w:id="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7 июля 2020 года "О здоровье народа и системе здравоохранения" (Ведомости Парламента Республики Казахстан, 2020 г., № 15-I, 15-II, ст.76):</w:t>
      </w:r>
    </w:p>
    <w:bookmarkEnd w:id="3"/>
    <w:bookmarkStart w:name="z9" w:id="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подпункте 1)</w:t>
      </w:r>
      <w:r>
        <w:rPr>
          <w:rFonts w:ascii="Times New Roman"/>
          <w:b w:val="false"/>
          <w:i w:val="false"/>
          <w:color w:val="000000"/>
          <w:sz w:val="28"/>
        </w:rPr>
        <w:t xml:space="preserve"> пункта 4 статьи 27 слово "нострифицированные" заменить словом "признанные";</w:t>
      </w:r>
    </w:p>
    <w:bookmarkEnd w:id="4"/>
    <w:bookmarkStart w:name="z10" w:id="5"/>
    <w:p>
      <w:pPr>
        <w:spacing w:after="0"/>
        <w:ind w:left="0"/>
        <w:jc w:val="both"/>
      </w:pPr>
      <w:r>
        <w:rPr>
          <w:rFonts w:ascii="Times New Roman"/>
          <w:b w:val="false"/>
          <w:i w:val="false"/>
          <w:color w:val="000000"/>
          <w:sz w:val="28"/>
        </w:rPr>
        <w:t xml:space="preserve">
      2) в части первой </w:t>
      </w:r>
      <w:r>
        <w:rPr>
          <w:rFonts w:ascii="Times New Roman"/>
          <w:b w:val="false"/>
          <w:i w:val="false"/>
          <w:color w:val="000000"/>
          <w:sz w:val="28"/>
        </w:rPr>
        <w:t>пункта 4</w:t>
      </w:r>
      <w:r>
        <w:rPr>
          <w:rFonts w:ascii="Times New Roman"/>
          <w:b w:val="false"/>
          <w:i w:val="false"/>
          <w:color w:val="000000"/>
          <w:sz w:val="28"/>
        </w:rPr>
        <w:t xml:space="preserve"> статьи 270 слова "положительных результатов нострификации," заменить словами "признания документов об образовании, положительного результата".</w:t>
      </w:r>
    </w:p>
    <w:bookmarkEnd w:id="5"/>
    <w:bookmarkStart w:name="z11" w:id="6"/>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июля 2007 года "Об образовании" (Ведомости Парламента Республики Казахстан, 2007 г., № 20, ст.151; 2008 г., № 23, ст.124; 2009 г., № 18, ст.84; 2010 г., № 5, ст.23; № 24, ст.149; 2011 г., № 1, ст.2; № 2, ст.21; № 5, ст.43; № 11, ст.102; № 12, ст.111; № 16, ст.128; № 18, ст.142; 2012 г., № 2, ст.11; № 4, ст.32; № 15, ст.97; 2013 г., № 2, ст.7; № 7, ст.34; № 9, ст.51; № 14, ст.72, 75; № 15, ст.81; 2014 г., № 1, ст.4, 6; № 3, ст.21; № 10, ст.52; № 14, ст.84; № 19-І, 19-II, ст.96; № 23, ст.143; 2015 г., № 2, ст.3; № 10, ст.50; № 14, ст.72; № 20-IV, ст.113; № 21-III, ст.135; № 22-І, ст.140; № 22-V, ст.156, 158; № 23-II, ст.170, 172; 2016 г., № 8-II, ст.67; № 23, cт.119; 2017 г., № 8, ст.16; № 9, ст.17, 18; № 13, ст.45; № 14, ст.50, 53; № 16, ст.56; № 22-III, ст.109; № 24, ст.115; 2018 г., № 9, ст.31; № 10, ст.32; № 14, ст.42; № 15, ст.47, 48; № 22, ст.83; 2019 г., № 3-4, ст.16; № 7, ст.36; № 8, ст.46; № 19-20, ст.86; № 21-22, ст.90, 91; № 23, ст.106; № 24-I, ст.119; № 24-II, ст.122; 2020 г., № 9, ст.31; № 10, ст.39; № 11, ст.57; № 12, ст.61; № 13, ст.67; № 16, ст.77);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декабря 2020 года "О внесении изменений и дополнений в некоторые законодательные акты Республики Казахстан по вопросам оказания услуг по предоставлению персонала", опубликованный в газетах "Егемен Қазақстан" и "Казахстанская правда" 20 декабря 2020 г.):</w:t>
      </w:r>
    </w:p>
    <w:bookmarkEnd w:id="6"/>
    <w:bookmarkStart w:name="z12" w:id="7"/>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15)</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исключить;</w:t>
      </w:r>
    </w:p>
    <w:bookmarkStart w:name="z14" w:id="8"/>
    <w:p>
      <w:pPr>
        <w:spacing w:after="0"/>
        <w:ind w:left="0"/>
        <w:jc w:val="both"/>
      </w:pPr>
      <w:r>
        <w:rPr>
          <w:rFonts w:ascii="Times New Roman"/>
          <w:b w:val="false"/>
          <w:i w:val="false"/>
          <w:color w:val="000000"/>
          <w:sz w:val="28"/>
        </w:rPr>
        <w:t>
      дополнить подпунктом 17-2) следующего содержания:</w:t>
      </w:r>
    </w:p>
    <w:bookmarkEnd w:id="8"/>
    <w:bookmarkStart w:name="z15" w:id="9"/>
    <w:p>
      <w:pPr>
        <w:spacing w:after="0"/>
        <w:ind w:left="0"/>
        <w:jc w:val="both"/>
      </w:pPr>
      <w:r>
        <w:rPr>
          <w:rFonts w:ascii="Times New Roman"/>
          <w:b w:val="false"/>
          <w:i w:val="false"/>
          <w:color w:val="000000"/>
          <w:sz w:val="28"/>
        </w:rPr>
        <w:t>
      "17-2) признание документов об образовании – официальное подтверждение документов об образовании, выданных зарубежными организациями образования, в том числе их филиалами, а также научными центрами и лабораториями;";</w:t>
      </w:r>
    </w:p>
    <w:bookmarkEnd w:id="9"/>
    <w:bookmarkStart w:name="z16" w:id="10"/>
    <w:p>
      <w:pPr>
        <w:spacing w:after="0"/>
        <w:ind w:left="0"/>
        <w:jc w:val="both"/>
      </w:pPr>
      <w:r>
        <w:rPr>
          <w:rFonts w:ascii="Times New Roman"/>
          <w:b w:val="false"/>
          <w:i w:val="false"/>
          <w:color w:val="000000"/>
          <w:sz w:val="28"/>
        </w:rPr>
        <w:t xml:space="preserve">
      подпункты 21-5), </w:t>
      </w:r>
      <w:r>
        <w:rPr>
          <w:rFonts w:ascii="Times New Roman"/>
          <w:b w:val="false"/>
          <w:i w:val="false"/>
          <w:color w:val="000000"/>
          <w:sz w:val="28"/>
        </w:rPr>
        <w:t>35)</w:t>
      </w:r>
      <w:r>
        <w:rPr>
          <w:rFonts w:ascii="Times New Roman"/>
          <w:b w:val="false"/>
          <w:i w:val="false"/>
          <w:color w:val="000000"/>
          <w:sz w:val="28"/>
        </w:rPr>
        <w:t xml:space="preserve"> и </w:t>
      </w:r>
      <w:r>
        <w:rPr>
          <w:rFonts w:ascii="Times New Roman"/>
          <w:b w:val="false"/>
          <w:i w:val="false"/>
          <w:color w:val="000000"/>
          <w:sz w:val="28"/>
        </w:rPr>
        <w:t>38)</w:t>
      </w:r>
      <w:r>
        <w:rPr>
          <w:rFonts w:ascii="Times New Roman"/>
          <w:b w:val="false"/>
          <w:i w:val="false"/>
          <w:color w:val="000000"/>
          <w:sz w:val="28"/>
        </w:rPr>
        <w:t xml:space="preserve"> изложить в следующей редакции:</w:t>
      </w:r>
    </w:p>
    <w:bookmarkEnd w:id="10"/>
    <w:bookmarkStart w:name="z17" w:id="11"/>
    <w:p>
      <w:pPr>
        <w:spacing w:after="0"/>
        <w:ind w:left="0"/>
        <w:jc w:val="both"/>
      </w:pPr>
      <w:r>
        <w:rPr>
          <w:rFonts w:ascii="Times New Roman"/>
          <w:b w:val="false"/>
          <w:i w:val="false"/>
          <w:color w:val="000000"/>
          <w:sz w:val="28"/>
        </w:rPr>
        <w:t>
      "21-5) высший колледж – учебное заведение, реализующее интегрированные модульные образовательные программы общего среднего, технического и профессионального, послесреднего образования;";</w:t>
      </w:r>
    </w:p>
    <w:bookmarkEnd w:id="11"/>
    <w:bookmarkStart w:name="z18" w:id="12"/>
    <w:p>
      <w:pPr>
        <w:spacing w:after="0"/>
        <w:ind w:left="0"/>
        <w:jc w:val="both"/>
      </w:pPr>
      <w:r>
        <w:rPr>
          <w:rFonts w:ascii="Times New Roman"/>
          <w:b w:val="false"/>
          <w:i w:val="false"/>
          <w:color w:val="000000"/>
          <w:sz w:val="28"/>
        </w:rPr>
        <w:t>
      "35) колледж – учебное заведение, реализующее образовательные программы общего среднего, технического и профессионального образования;";</w:t>
      </w:r>
    </w:p>
    <w:bookmarkEnd w:id="12"/>
    <w:bookmarkStart w:name="z19" w:id="13"/>
    <w:p>
      <w:pPr>
        <w:spacing w:after="0"/>
        <w:ind w:left="0"/>
        <w:jc w:val="both"/>
      </w:pPr>
      <w:r>
        <w:rPr>
          <w:rFonts w:ascii="Times New Roman"/>
          <w:b w:val="false"/>
          <w:i w:val="false"/>
          <w:color w:val="000000"/>
          <w:sz w:val="28"/>
        </w:rPr>
        <w:t>
      "38) дистанционное обучение – обучение, осуществляемое при взаимодействии педагога и обучающихся на расстоянии, в том числе с применением информационно-коммуникационных технологий и телекоммуникационных средств;";</w:t>
      </w:r>
    </w:p>
    <w:bookmarkEnd w:id="13"/>
    <w:bookmarkStart w:name="z20" w:id="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38-3)</w:t>
      </w:r>
      <w:r>
        <w:rPr>
          <w:rFonts w:ascii="Times New Roman"/>
          <w:b w:val="false"/>
          <w:i w:val="false"/>
          <w:color w:val="000000"/>
          <w:sz w:val="28"/>
        </w:rPr>
        <w:t xml:space="preserve"> слова "обучающихся и воспитанников" заменить словами "детей, направленные на развитие детского и юношеского творчества, интересов в области спорта, культуры и искусства";</w:t>
      </w:r>
    </w:p>
    <w:bookmarkEnd w:id="14"/>
    <w:bookmarkStart w:name="z21" w:id="15"/>
    <w:p>
      <w:pPr>
        <w:spacing w:after="0"/>
        <w:ind w:left="0"/>
        <w:jc w:val="both"/>
      </w:pPr>
      <w:r>
        <w:rPr>
          <w:rFonts w:ascii="Times New Roman"/>
          <w:b w:val="false"/>
          <w:i w:val="false"/>
          <w:color w:val="000000"/>
          <w:sz w:val="28"/>
        </w:rPr>
        <w:t>
      дополнить подпунктом 44-1) следующего содержания:</w:t>
      </w:r>
    </w:p>
    <w:bookmarkEnd w:id="15"/>
    <w:bookmarkStart w:name="z22" w:id="16"/>
    <w:p>
      <w:pPr>
        <w:spacing w:after="0"/>
        <w:ind w:left="0"/>
        <w:jc w:val="both"/>
      </w:pPr>
      <w:r>
        <w:rPr>
          <w:rFonts w:ascii="Times New Roman"/>
          <w:b w:val="false"/>
          <w:i w:val="false"/>
          <w:color w:val="000000"/>
          <w:sz w:val="28"/>
        </w:rPr>
        <w:t>
      "44-1) государственная аттестация – процедура, осуществляемая с целью контроля соответствия образовательных услуг, предоставляемых организациями образования, требованиям государственного общеобязательного стандарта соответствующего уровня образования;";</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45)</w:t>
      </w:r>
      <w:r>
        <w:rPr>
          <w:rFonts w:ascii="Times New Roman"/>
          <w:b w:val="false"/>
          <w:i w:val="false"/>
          <w:color w:val="000000"/>
          <w:sz w:val="28"/>
        </w:rPr>
        <w:t xml:space="preserve"> после слов "среднему образованию," дополнить словами "дополнительному образованию детей,";</w:t>
      </w:r>
    </w:p>
    <w:bookmarkStart w:name="z24" w:id="1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2)</w:t>
      </w:r>
      <w:r>
        <w:rPr>
          <w:rFonts w:ascii="Times New Roman"/>
          <w:b w:val="false"/>
          <w:i w:val="false"/>
          <w:color w:val="000000"/>
          <w:sz w:val="28"/>
        </w:rPr>
        <w:t xml:space="preserve"> пункта 3 статьи 2 изложить в следующей редакции: </w:t>
      </w:r>
    </w:p>
    <w:bookmarkEnd w:id="17"/>
    <w:bookmarkStart w:name="z25" w:id="18"/>
    <w:p>
      <w:pPr>
        <w:spacing w:after="0"/>
        <w:ind w:left="0"/>
        <w:jc w:val="both"/>
      </w:pPr>
      <w:r>
        <w:rPr>
          <w:rFonts w:ascii="Times New Roman"/>
          <w:b w:val="false"/>
          <w:i w:val="false"/>
          <w:color w:val="000000"/>
          <w:sz w:val="28"/>
        </w:rPr>
        <w:t>
      "2) услуг, товаров по организации питания обучающихся в государственных организациях среднего образования, внешкольных организациях дополнительного образования, а также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w:t>
      </w:r>
    </w:p>
    <w:bookmarkEnd w:id="18"/>
    <w:bookmarkStart w:name="z26" w:id="19"/>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4</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22-2)</w:t>
      </w:r>
      <w:r>
        <w:rPr>
          <w:rFonts w:ascii="Times New Roman"/>
          <w:b w:val="false"/>
          <w:i w:val="false"/>
          <w:color w:val="000000"/>
          <w:sz w:val="28"/>
        </w:rPr>
        <w:t xml:space="preserve"> изложить в следующей редакции: </w:t>
      </w:r>
    </w:p>
    <w:bookmarkStart w:name="z29" w:id="20"/>
    <w:p>
      <w:pPr>
        <w:spacing w:after="0"/>
        <w:ind w:left="0"/>
        <w:jc w:val="both"/>
      </w:pPr>
      <w:r>
        <w:rPr>
          <w:rFonts w:ascii="Times New Roman"/>
          <w:b w:val="false"/>
          <w:i w:val="false"/>
          <w:color w:val="000000"/>
          <w:sz w:val="28"/>
        </w:rPr>
        <w:t xml:space="preserve">
      "22-2) определяет порядок направления специалиста на работу, возмещения расходов, понесенных за счет бюджетных средств, предоставления права самостоятельного трудоустройства, освобождения от обязанности или прекращения обязанности по отработке гражданами Республики Казахстан, указанными в </w:t>
      </w:r>
      <w:r>
        <w:rPr>
          <w:rFonts w:ascii="Times New Roman"/>
          <w:b w:val="false"/>
          <w:i w:val="false"/>
          <w:color w:val="000000"/>
          <w:sz w:val="28"/>
        </w:rPr>
        <w:t>пункте 17</w:t>
      </w:r>
      <w:r>
        <w:rPr>
          <w:rFonts w:ascii="Times New Roman"/>
          <w:b w:val="false"/>
          <w:i w:val="false"/>
          <w:color w:val="000000"/>
          <w:sz w:val="28"/>
        </w:rPr>
        <w:t xml:space="preserve"> статьи 47 настоящего Закона, обучавшимися на основе государственного образовательного заказа;";</w:t>
      </w:r>
    </w:p>
    <w:bookmarkEnd w:id="20"/>
    <w:bookmarkStart w:name="z30" w:id="21"/>
    <w:p>
      <w:pPr>
        <w:spacing w:after="0"/>
        <w:ind w:left="0"/>
        <w:jc w:val="both"/>
      </w:pPr>
      <w:r>
        <w:rPr>
          <w:rFonts w:ascii="Times New Roman"/>
          <w:b w:val="false"/>
          <w:i w:val="false"/>
          <w:color w:val="000000"/>
          <w:sz w:val="28"/>
        </w:rPr>
        <w:t xml:space="preserve">
      4) в части первой </w:t>
      </w:r>
      <w:r>
        <w:rPr>
          <w:rFonts w:ascii="Times New Roman"/>
          <w:b w:val="false"/>
          <w:i w:val="false"/>
          <w:color w:val="000000"/>
          <w:sz w:val="28"/>
        </w:rPr>
        <w:t>статьи 5</w:t>
      </w:r>
      <w:r>
        <w:rPr>
          <w:rFonts w:ascii="Times New Roman"/>
          <w:b w:val="false"/>
          <w:i w:val="false"/>
          <w:color w:val="000000"/>
          <w:sz w:val="28"/>
        </w:rPr>
        <w:t>:</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2-2)</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и </w:t>
      </w:r>
      <w:r>
        <w:rPr>
          <w:rFonts w:ascii="Times New Roman"/>
          <w:b w:val="false"/>
          <w:i w:val="false"/>
          <w:color w:val="000000"/>
          <w:sz w:val="28"/>
        </w:rPr>
        <w:t>6-3)</w:t>
      </w:r>
      <w:r>
        <w:rPr>
          <w:rFonts w:ascii="Times New Roman"/>
          <w:b w:val="false"/>
          <w:i w:val="false"/>
          <w:color w:val="000000"/>
          <w:sz w:val="28"/>
        </w:rPr>
        <w:t xml:space="preserve"> изложить в следующей редакции: </w:t>
      </w:r>
    </w:p>
    <w:bookmarkStart w:name="z32" w:id="22"/>
    <w:p>
      <w:pPr>
        <w:spacing w:after="0"/>
        <w:ind w:left="0"/>
        <w:jc w:val="both"/>
      </w:pPr>
      <w:r>
        <w:rPr>
          <w:rFonts w:ascii="Times New Roman"/>
          <w:b w:val="false"/>
          <w:i w:val="false"/>
          <w:color w:val="000000"/>
          <w:sz w:val="28"/>
        </w:rPr>
        <w:t>
      "2-2) разрабатывает и утверждает правила формирования и распределения государственного образовательного заказа на подготовку кадров с техническим и профессиональным, послесредним, высшим и послевузовским образованием;";</w:t>
      </w:r>
    </w:p>
    <w:bookmarkEnd w:id="22"/>
    <w:bookmarkStart w:name="z33" w:id="23"/>
    <w:p>
      <w:pPr>
        <w:spacing w:after="0"/>
        <w:ind w:left="0"/>
        <w:jc w:val="both"/>
      </w:pPr>
      <w:r>
        <w:rPr>
          <w:rFonts w:ascii="Times New Roman"/>
          <w:b w:val="false"/>
          <w:i w:val="false"/>
          <w:color w:val="000000"/>
          <w:sz w:val="28"/>
        </w:rPr>
        <w:t>
      "2-5) разрабатывает и утверждает правила организации питания обучающихся в государственных организациях среднего образования, внешкольных организациях дополнительного образования, а также приобретения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w:t>
      </w:r>
    </w:p>
    <w:bookmarkEnd w:id="23"/>
    <w:bookmarkStart w:name="z34" w:id="24"/>
    <w:p>
      <w:pPr>
        <w:spacing w:after="0"/>
        <w:ind w:left="0"/>
        <w:jc w:val="both"/>
      </w:pPr>
      <w:r>
        <w:rPr>
          <w:rFonts w:ascii="Times New Roman"/>
          <w:b w:val="false"/>
          <w:i w:val="false"/>
          <w:color w:val="000000"/>
          <w:sz w:val="28"/>
        </w:rPr>
        <w:t>
      2-6) разрабатывает и утверждает правила формирования перечня недобросовестных поставщиков (потенциальных поставщиков) услуг, товаров по организации питания обучающихся в государственных организациях среднего образования, внешкольных организациях дополнительного образования, а также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w:t>
      </w:r>
    </w:p>
    <w:bookmarkEnd w:id="24"/>
    <w:bookmarkStart w:name="z35" w:id="25"/>
    <w:p>
      <w:pPr>
        <w:spacing w:after="0"/>
        <w:ind w:left="0"/>
        <w:jc w:val="both"/>
      </w:pPr>
      <w:r>
        <w:rPr>
          <w:rFonts w:ascii="Times New Roman"/>
          <w:b w:val="false"/>
          <w:i w:val="false"/>
          <w:color w:val="000000"/>
          <w:sz w:val="28"/>
        </w:rPr>
        <w:t>
      "6-3) разрабатывает и утверждает виды документов об образовании, формы документов об образовании государственного образца и правила их учета и выдачи, основные требования к содержанию документов об образовании собственного образца и правила их учета и выдачи, а также форму справки, выдаваемой лицам, не завершившим образование в организациях образования;";</w:t>
      </w:r>
    </w:p>
    <w:bookmarkEnd w:id="25"/>
    <w:bookmarkStart w:name="z36" w:id="26"/>
    <w:p>
      <w:pPr>
        <w:spacing w:after="0"/>
        <w:ind w:left="0"/>
        <w:jc w:val="both"/>
      </w:pPr>
      <w:r>
        <w:rPr>
          <w:rFonts w:ascii="Times New Roman"/>
          <w:b w:val="false"/>
          <w:i w:val="false"/>
          <w:color w:val="000000"/>
          <w:sz w:val="28"/>
        </w:rPr>
        <w:t xml:space="preserve">
      дополнить подпунктом 7-2) следующего содержания: </w:t>
      </w:r>
    </w:p>
    <w:bookmarkEnd w:id="26"/>
    <w:bookmarkStart w:name="z37" w:id="27"/>
    <w:p>
      <w:pPr>
        <w:spacing w:after="0"/>
        <w:ind w:left="0"/>
        <w:jc w:val="both"/>
      </w:pPr>
      <w:r>
        <w:rPr>
          <w:rFonts w:ascii="Times New Roman"/>
          <w:b w:val="false"/>
          <w:i w:val="false"/>
          <w:color w:val="000000"/>
          <w:sz w:val="28"/>
        </w:rPr>
        <w:t>
      "7-2) разрабатывает и утверждает правила организации работы по экспертизе и апробации типовых учебных планов, типовых учебных программ дошкольного воспитания и обучения, начального, основного среднего, общего среднего образования;";</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изложить в следующей редакции: </w:t>
      </w:r>
    </w:p>
    <w:bookmarkStart w:name="z39" w:id="28"/>
    <w:p>
      <w:pPr>
        <w:spacing w:after="0"/>
        <w:ind w:left="0"/>
        <w:jc w:val="both"/>
      </w:pPr>
      <w:r>
        <w:rPr>
          <w:rFonts w:ascii="Times New Roman"/>
          <w:b w:val="false"/>
          <w:i w:val="false"/>
          <w:color w:val="000000"/>
          <w:sz w:val="28"/>
        </w:rPr>
        <w:t>
      "9) проводит государственную аттестацию организаций образования независимо от форм собственности и ведомственной подчиненности, за исключением организаций образования, реализующих образовательные программы технического и профессионального, послесреднего образования в области здравоохранения и Академии правосудия, реализующих:</w:t>
      </w:r>
    </w:p>
    <w:bookmarkEnd w:id="28"/>
    <w:bookmarkStart w:name="z40" w:id="29"/>
    <w:p>
      <w:pPr>
        <w:spacing w:after="0"/>
        <w:ind w:left="0"/>
        <w:jc w:val="both"/>
      </w:pPr>
      <w:r>
        <w:rPr>
          <w:rFonts w:ascii="Times New Roman"/>
          <w:b w:val="false"/>
          <w:i w:val="false"/>
          <w:color w:val="000000"/>
          <w:sz w:val="28"/>
        </w:rPr>
        <w:t>
      общеобразовательные учебные программы дошкольного воспитания и обучения;</w:t>
      </w:r>
    </w:p>
    <w:bookmarkEnd w:id="29"/>
    <w:bookmarkStart w:name="z41" w:id="30"/>
    <w:p>
      <w:pPr>
        <w:spacing w:after="0"/>
        <w:ind w:left="0"/>
        <w:jc w:val="both"/>
      </w:pPr>
      <w:r>
        <w:rPr>
          <w:rFonts w:ascii="Times New Roman"/>
          <w:b w:val="false"/>
          <w:i w:val="false"/>
          <w:color w:val="000000"/>
          <w:sz w:val="28"/>
        </w:rPr>
        <w:t>
      общеобразовательные учебные программы начального, основного среднего и общего среднего образования;</w:t>
      </w:r>
    </w:p>
    <w:bookmarkEnd w:id="30"/>
    <w:bookmarkStart w:name="z42" w:id="31"/>
    <w:p>
      <w:pPr>
        <w:spacing w:after="0"/>
        <w:ind w:left="0"/>
        <w:jc w:val="both"/>
      </w:pPr>
      <w:r>
        <w:rPr>
          <w:rFonts w:ascii="Times New Roman"/>
          <w:b w:val="false"/>
          <w:i w:val="false"/>
          <w:color w:val="000000"/>
          <w:sz w:val="28"/>
        </w:rPr>
        <w:t>
      образовательные программы технического и профессионального, послесреднего образования;</w:t>
      </w:r>
    </w:p>
    <w:bookmarkEnd w:id="31"/>
    <w:bookmarkStart w:name="z43" w:id="32"/>
    <w:p>
      <w:pPr>
        <w:spacing w:after="0"/>
        <w:ind w:left="0"/>
        <w:jc w:val="both"/>
      </w:pPr>
      <w:r>
        <w:rPr>
          <w:rFonts w:ascii="Times New Roman"/>
          <w:b w:val="false"/>
          <w:i w:val="false"/>
          <w:color w:val="000000"/>
          <w:sz w:val="28"/>
        </w:rPr>
        <w:t>
      образовательные программы высшего и (или) послевузовского образования в военных, специальных учебных заведениях;";</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11-1)</w:t>
      </w:r>
      <w:r>
        <w:rPr>
          <w:rFonts w:ascii="Times New Roman"/>
          <w:b w:val="false"/>
          <w:i w:val="false"/>
          <w:color w:val="000000"/>
          <w:sz w:val="28"/>
        </w:rPr>
        <w:t xml:space="preserve"> дополнить словами "и видов";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12)</w:t>
      </w:r>
      <w:r>
        <w:rPr>
          <w:rFonts w:ascii="Times New Roman"/>
          <w:b w:val="false"/>
          <w:i w:val="false"/>
          <w:color w:val="000000"/>
          <w:sz w:val="28"/>
        </w:rPr>
        <w:t xml:space="preserve"> изложить в следующей редакции:</w:t>
      </w:r>
    </w:p>
    <w:bookmarkStart w:name="z46" w:id="33"/>
    <w:p>
      <w:pPr>
        <w:spacing w:after="0"/>
        <w:ind w:left="0"/>
        <w:jc w:val="both"/>
      </w:pPr>
      <w:r>
        <w:rPr>
          <w:rFonts w:ascii="Times New Roman"/>
          <w:b w:val="false"/>
          <w:i w:val="false"/>
          <w:color w:val="000000"/>
          <w:sz w:val="28"/>
        </w:rPr>
        <w:t>
      "12) разрабатывает и утверждает правила проведения единого национального тестирования, комплексного тестирования и мониторинга образовательных достижений обучающихся;";</w:t>
      </w:r>
    </w:p>
    <w:bookmarkEnd w:id="33"/>
    <w:bookmarkStart w:name="z47" w:id="34"/>
    <w:p>
      <w:pPr>
        <w:spacing w:after="0"/>
        <w:ind w:left="0"/>
        <w:jc w:val="both"/>
      </w:pPr>
      <w:r>
        <w:rPr>
          <w:rFonts w:ascii="Times New Roman"/>
          <w:b w:val="false"/>
          <w:i w:val="false"/>
          <w:color w:val="000000"/>
          <w:sz w:val="28"/>
        </w:rPr>
        <w:t>
      дополнить подпунктом 12-3) следующего содержания:</w:t>
      </w:r>
    </w:p>
    <w:bookmarkEnd w:id="34"/>
    <w:bookmarkStart w:name="z48" w:id="35"/>
    <w:p>
      <w:pPr>
        <w:spacing w:after="0"/>
        <w:ind w:left="0"/>
        <w:jc w:val="both"/>
      </w:pPr>
      <w:r>
        <w:rPr>
          <w:rFonts w:ascii="Times New Roman"/>
          <w:b w:val="false"/>
          <w:i w:val="false"/>
          <w:color w:val="000000"/>
          <w:sz w:val="28"/>
        </w:rPr>
        <w:t>
      "12-3) по согласованию с уполномоченным органом соответствующей отрасли разрабатывает и утверждает перечень предметов и веществ, запрещенных к вносу, ограниченных для использования в организациях образования и на их территориях;";</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следующей редакции: </w:t>
      </w:r>
    </w:p>
    <w:bookmarkStart w:name="z50" w:id="36"/>
    <w:p>
      <w:pPr>
        <w:spacing w:after="0"/>
        <w:ind w:left="0"/>
        <w:jc w:val="both"/>
      </w:pPr>
      <w:r>
        <w:rPr>
          <w:rFonts w:ascii="Times New Roman"/>
          <w:b w:val="false"/>
          <w:i w:val="false"/>
          <w:color w:val="000000"/>
          <w:sz w:val="28"/>
        </w:rPr>
        <w:t>
      "13) разрабатывает и утверждает классификатор специальностей и квалификаций технического и профессионального, послесреднего образования во взаимодействии с заинтересованными центральными исполнительными органами, работодателями и другими социальными партнерами;</w:t>
      </w:r>
    </w:p>
    <w:bookmarkEnd w:id="36"/>
    <w:bookmarkStart w:name="z51" w:id="37"/>
    <w:p>
      <w:pPr>
        <w:spacing w:after="0"/>
        <w:ind w:left="0"/>
        <w:jc w:val="both"/>
      </w:pPr>
      <w:r>
        <w:rPr>
          <w:rFonts w:ascii="Times New Roman"/>
          <w:b w:val="false"/>
          <w:i w:val="false"/>
          <w:color w:val="000000"/>
          <w:sz w:val="28"/>
        </w:rPr>
        <w:t>
      14) определяет сроки начала и завершения учебного года в организациях образования, а также сроки проведения итоговой аттестации обучающихся в организациях среднего образования;";</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15-2)</w:t>
      </w:r>
      <w:r>
        <w:rPr>
          <w:rFonts w:ascii="Times New Roman"/>
          <w:b w:val="false"/>
          <w:i w:val="false"/>
          <w:color w:val="000000"/>
          <w:sz w:val="28"/>
        </w:rPr>
        <w:t xml:space="preserve"> исключить;</w:t>
      </w:r>
    </w:p>
    <w:bookmarkStart w:name="z53" w:id="38"/>
    <w:p>
      <w:pPr>
        <w:spacing w:after="0"/>
        <w:ind w:left="0"/>
        <w:jc w:val="both"/>
      </w:pPr>
      <w:r>
        <w:rPr>
          <w:rFonts w:ascii="Times New Roman"/>
          <w:b w:val="false"/>
          <w:i w:val="false"/>
          <w:color w:val="000000"/>
          <w:sz w:val="28"/>
        </w:rPr>
        <w:t>
      дополнить подпунктом 19-4) следующего содержания:</w:t>
      </w:r>
    </w:p>
    <w:bookmarkEnd w:id="38"/>
    <w:bookmarkStart w:name="z54" w:id="39"/>
    <w:p>
      <w:pPr>
        <w:spacing w:after="0"/>
        <w:ind w:left="0"/>
        <w:jc w:val="both"/>
      </w:pPr>
      <w:r>
        <w:rPr>
          <w:rFonts w:ascii="Times New Roman"/>
          <w:b w:val="false"/>
          <w:i w:val="false"/>
          <w:color w:val="000000"/>
          <w:sz w:val="28"/>
        </w:rPr>
        <w:t>
      "19-4) разрабатывает и утверждает требования к структуре и содержанию учебников для организаций среднего образования и учебно-методических комплексов для дошкольных организаций, организаций среднего образования;";</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21)</w:t>
      </w:r>
      <w:r>
        <w:rPr>
          <w:rFonts w:ascii="Times New Roman"/>
          <w:b w:val="false"/>
          <w:i w:val="false"/>
          <w:color w:val="000000"/>
          <w:sz w:val="28"/>
        </w:rPr>
        <w:t xml:space="preserve"> изложить в следующей редакции: </w:t>
      </w:r>
    </w:p>
    <w:bookmarkStart w:name="z56" w:id="40"/>
    <w:p>
      <w:pPr>
        <w:spacing w:after="0"/>
        <w:ind w:left="0"/>
        <w:jc w:val="both"/>
      </w:pPr>
      <w:r>
        <w:rPr>
          <w:rFonts w:ascii="Times New Roman"/>
          <w:b w:val="false"/>
          <w:i w:val="false"/>
          <w:color w:val="000000"/>
          <w:sz w:val="28"/>
        </w:rPr>
        <w:t>
      "21) разрабатывает и утверждает правила признания документов об образовании, а также перечень зарубежных организаций высшего и (или) послевузовского образования, документы об образовании которых признаются на территории Республики Казахстан;";</w:t>
      </w:r>
    </w:p>
    <w:bookmarkEnd w:id="40"/>
    <w:bookmarkStart w:name="z57" w:id="4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23)</w:t>
      </w:r>
      <w:r>
        <w:rPr>
          <w:rFonts w:ascii="Times New Roman"/>
          <w:b w:val="false"/>
          <w:i w:val="false"/>
          <w:color w:val="000000"/>
          <w:sz w:val="28"/>
        </w:rPr>
        <w:t xml:space="preserve"> слова ", определяет требования к оформлению документов об образовании; утверждает форму справки, выдаваемой лицам, не завершившим образование" исключить;</w:t>
      </w:r>
    </w:p>
    <w:bookmarkEnd w:id="41"/>
    <w:bookmarkStart w:name="z58" w:id="4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25)</w:t>
      </w:r>
      <w:r>
        <w:rPr>
          <w:rFonts w:ascii="Times New Roman"/>
          <w:b w:val="false"/>
          <w:i w:val="false"/>
          <w:color w:val="000000"/>
          <w:sz w:val="28"/>
        </w:rPr>
        <w:t xml:space="preserve"> слова "разрабатывает и утверждает правила организации учебного процесса по дистанционным образовательным технологиям" заменить словами "а также требования к организациям образования по предоставлению дистанционного обучения и правила организации учебного процесса по дистанционному обучению";</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27)</w:t>
      </w:r>
      <w:r>
        <w:rPr>
          <w:rFonts w:ascii="Times New Roman"/>
          <w:b w:val="false"/>
          <w:i w:val="false"/>
          <w:color w:val="000000"/>
          <w:sz w:val="28"/>
        </w:rPr>
        <w:t xml:space="preserve"> и </w:t>
      </w:r>
      <w:r>
        <w:rPr>
          <w:rFonts w:ascii="Times New Roman"/>
          <w:b w:val="false"/>
          <w:i w:val="false"/>
          <w:color w:val="000000"/>
          <w:sz w:val="28"/>
        </w:rPr>
        <w:t>27-1)</w:t>
      </w:r>
      <w:r>
        <w:rPr>
          <w:rFonts w:ascii="Times New Roman"/>
          <w:b w:val="false"/>
          <w:i w:val="false"/>
          <w:color w:val="000000"/>
          <w:sz w:val="28"/>
        </w:rPr>
        <w:t xml:space="preserve"> изложить в следующей редакции: </w:t>
      </w:r>
    </w:p>
    <w:bookmarkStart w:name="z60" w:id="43"/>
    <w:p>
      <w:pPr>
        <w:spacing w:after="0"/>
        <w:ind w:left="0"/>
        <w:jc w:val="both"/>
      </w:pPr>
      <w:r>
        <w:rPr>
          <w:rFonts w:ascii="Times New Roman"/>
          <w:b w:val="false"/>
          <w:i w:val="false"/>
          <w:color w:val="000000"/>
          <w:sz w:val="28"/>
        </w:rPr>
        <w:t>
      "27) разрабатывает и утверждает правила по подготовке, экспертизе, апробации и проведению мониторинга, изданию учебников для организаций среднего образования и учебно-методических комплексов для дошкольных организаций, организаций среднего образования;</w:t>
      </w:r>
    </w:p>
    <w:bookmarkEnd w:id="43"/>
    <w:bookmarkStart w:name="z61" w:id="44"/>
    <w:p>
      <w:pPr>
        <w:spacing w:after="0"/>
        <w:ind w:left="0"/>
        <w:jc w:val="both"/>
      </w:pPr>
      <w:r>
        <w:rPr>
          <w:rFonts w:ascii="Times New Roman"/>
          <w:b w:val="false"/>
          <w:i w:val="false"/>
          <w:color w:val="000000"/>
          <w:sz w:val="28"/>
        </w:rPr>
        <w:t>
      27-1) утверждает перечень учебников для организаций среднего образования, учебно-методических комплексов для дошкольных организаций, организаций среднего образования, в том числе в электронной форме, до утверждения республиканского и местных бюджетов;";</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43)</w:t>
      </w:r>
      <w:r>
        <w:rPr>
          <w:rFonts w:ascii="Times New Roman"/>
          <w:b w:val="false"/>
          <w:i w:val="false"/>
          <w:color w:val="000000"/>
          <w:sz w:val="28"/>
        </w:rPr>
        <w:t xml:space="preserve"> дополнить словами "и дополнительное образование детей";</w:t>
      </w:r>
    </w:p>
    <w:bookmarkStart w:name="z63" w:id="4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44-5)</w:t>
      </w:r>
      <w:r>
        <w:rPr>
          <w:rFonts w:ascii="Times New Roman"/>
          <w:b w:val="false"/>
          <w:i w:val="false"/>
          <w:color w:val="000000"/>
          <w:sz w:val="28"/>
        </w:rPr>
        <w:t xml:space="preserve"> слова "и типовые правила их деятельности" исключить;</w:t>
      </w:r>
    </w:p>
    <w:bookmarkEnd w:id="45"/>
    <w:bookmarkStart w:name="z64" w:id="4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подпунктах 46-1)</w:t>
      </w:r>
      <w:r>
        <w:rPr>
          <w:rFonts w:ascii="Times New Roman"/>
          <w:b w:val="false"/>
          <w:i w:val="false"/>
          <w:color w:val="000000"/>
          <w:sz w:val="28"/>
        </w:rPr>
        <w:t xml:space="preserve"> и </w:t>
      </w:r>
      <w:r>
        <w:rPr>
          <w:rFonts w:ascii="Times New Roman"/>
          <w:b w:val="false"/>
          <w:i w:val="false"/>
          <w:color w:val="000000"/>
          <w:sz w:val="28"/>
        </w:rPr>
        <w:t>46-2)</w:t>
      </w:r>
      <w:r>
        <w:rPr>
          <w:rFonts w:ascii="Times New Roman"/>
          <w:b w:val="false"/>
          <w:i w:val="false"/>
          <w:color w:val="000000"/>
          <w:sz w:val="28"/>
        </w:rPr>
        <w:t xml:space="preserve"> слова ", технического и профессионального, послесреднего образования, а также" заменить словами "образования, а также технического и профессионального, послесреднего,";</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46-4)</w:t>
      </w:r>
      <w:r>
        <w:rPr>
          <w:rFonts w:ascii="Times New Roman"/>
          <w:b w:val="false"/>
          <w:i w:val="false"/>
          <w:color w:val="000000"/>
          <w:sz w:val="28"/>
        </w:rPr>
        <w:t xml:space="preserve"> исключить;</w:t>
      </w:r>
    </w:p>
    <w:bookmarkStart w:name="z66" w:id="4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5-1</w:t>
      </w:r>
      <w:r>
        <w:rPr>
          <w:rFonts w:ascii="Times New Roman"/>
          <w:b w:val="false"/>
          <w:i w:val="false"/>
          <w:color w:val="000000"/>
          <w:sz w:val="28"/>
        </w:rPr>
        <w:t xml:space="preserve"> дополнить подпунктом 4-1) следующего содержания: </w:t>
      </w:r>
    </w:p>
    <w:bookmarkEnd w:id="47"/>
    <w:bookmarkStart w:name="z67" w:id="48"/>
    <w:p>
      <w:pPr>
        <w:spacing w:after="0"/>
        <w:ind w:left="0"/>
        <w:jc w:val="both"/>
      </w:pPr>
      <w:r>
        <w:rPr>
          <w:rFonts w:ascii="Times New Roman"/>
          <w:b w:val="false"/>
          <w:i w:val="false"/>
          <w:color w:val="000000"/>
          <w:sz w:val="28"/>
        </w:rPr>
        <w:t>
      "4-1) разрабатывают и утверждают правила организации учебного процесса по дистанционному обучению в военных, специальных учебных заведениях (в организациях среднего образования по согласованию с уполномоченным органом в области образования);";</w:t>
      </w:r>
    </w:p>
    <w:bookmarkEnd w:id="48"/>
    <w:bookmarkStart w:name="z68" w:id="4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статью 5-2</w:t>
      </w:r>
      <w:r>
        <w:rPr>
          <w:rFonts w:ascii="Times New Roman"/>
          <w:b w:val="false"/>
          <w:i w:val="false"/>
          <w:color w:val="000000"/>
          <w:sz w:val="28"/>
        </w:rPr>
        <w:t xml:space="preserve"> дополнить подпунктами 14-1) и 14-2) следующего содержания: </w:t>
      </w:r>
    </w:p>
    <w:bookmarkEnd w:id="49"/>
    <w:bookmarkStart w:name="z69" w:id="50"/>
    <w:p>
      <w:pPr>
        <w:spacing w:after="0"/>
        <w:ind w:left="0"/>
        <w:jc w:val="both"/>
      </w:pPr>
      <w:r>
        <w:rPr>
          <w:rFonts w:ascii="Times New Roman"/>
          <w:b w:val="false"/>
          <w:i w:val="false"/>
          <w:color w:val="000000"/>
          <w:sz w:val="28"/>
        </w:rPr>
        <w:t>
      "14-1) разрабатывает и утверждает правила организации учебного процесса по дистанционному обучению в Академии правосудия;</w:t>
      </w:r>
    </w:p>
    <w:bookmarkEnd w:id="50"/>
    <w:bookmarkStart w:name="z70" w:id="51"/>
    <w:p>
      <w:pPr>
        <w:spacing w:after="0"/>
        <w:ind w:left="0"/>
        <w:jc w:val="both"/>
      </w:pPr>
      <w:r>
        <w:rPr>
          <w:rFonts w:ascii="Times New Roman"/>
          <w:b w:val="false"/>
          <w:i w:val="false"/>
          <w:color w:val="000000"/>
          <w:sz w:val="28"/>
        </w:rPr>
        <w:t>
      14-2) проводит государственную аттестацию Академии правосудия;";</w:t>
      </w:r>
    </w:p>
    <w:bookmarkEnd w:id="51"/>
    <w:bookmarkStart w:name="z71" w:id="52"/>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6</w:t>
      </w:r>
      <w:r>
        <w:rPr>
          <w:rFonts w:ascii="Times New Roman"/>
          <w:b w:val="false"/>
          <w:i w:val="false"/>
          <w:color w:val="000000"/>
          <w:sz w:val="28"/>
        </w:rPr>
        <w:t>:</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подпунктом 8-4) следующего содержания:</w:t>
      </w:r>
    </w:p>
    <w:bookmarkStart w:name="z73" w:id="53"/>
    <w:p>
      <w:pPr>
        <w:spacing w:after="0"/>
        <w:ind w:left="0"/>
        <w:jc w:val="both"/>
      </w:pPr>
      <w:r>
        <w:rPr>
          <w:rFonts w:ascii="Times New Roman"/>
          <w:b w:val="false"/>
          <w:i w:val="false"/>
          <w:color w:val="000000"/>
          <w:sz w:val="28"/>
        </w:rPr>
        <w:t xml:space="preserve">
      "8-4) утверждает государственный образовательный заказ на дополнительное образование детей в пределах объемов бюджетных средств, утвержденных в местных бюджетах на соответствующий финансовый год;"; </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дополнить подпунктом 7-4) следующего содержания:</w:t>
      </w:r>
    </w:p>
    <w:bookmarkStart w:name="z75" w:id="54"/>
    <w:p>
      <w:pPr>
        <w:spacing w:after="0"/>
        <w:ind w:left="0"/>
        <w:jc w:val="both"/>
      </w:pPr>
      <w:r>
        <w:rPr>
          <w:rFonts w:ascii="Times New Roman"/>
          <w:b w:val="false"/>
          <w:i w:val="false"/>
          <w:color w:val="000000"/>
          <w:sz w:val="28"/>
        </w:rPr>
        <w:t xml:space="preserve">
      "7-4) утверждает государственный образовательный заказ на дополнительное образование детей в пределах объемов бюджетных средств, утвержденных в местных бюджетах на соответствующий финансовый год;"; </w:t>
      </w:r>
    </w:p>
    <w:bookmarkEnd w:id="54"/>
    <w:bookmarkStart w:name="z76" w:id="55"/>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пункте 2</w:t>
      </w:r>
      <w:r>
        <w:rPr>
          <w:rFonts w:ascii="Times New Roman"/>
          <w:b w:val="false"/>
          <w:i w:val="false"/>
          <w:color w:val="000000"/>
          <w:sz w:val="28"/>
        </w:rPr>
        <w:t xml:space="preserve"> статьи 7 слова "реестр образовательных программ, реализуемых организациями" заменить словами "реестры образовательных программ, реализуемых организациями технического и профессионального, послесреднего,";</w:t>
      </w:r>
    </w:p>
    <w:bookmarkEnd w:id="55"/>
    <w:bookmarkStart w:name="z77" w:id="56"/>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8-2</w:t>
      </w:r>
      <w:r>
        <w:rPr>
          <w:rFonts w:ascii="Times New Roman"/>
          <w:b w:val="false"/>
          <w:i w:val="false"/>
          <w:color w:val="000000"/>
          <w:sz w:val="28"/>
        </w:rPr>
        <w:t>:</w:t>
      </w:r>
    </w:p>
    <w:bookmarkEnd w:id="56"/>
    <w:bookmarkStart w:name="z78" w:id="57"/>
    <w:p>
      <w:pPr>
        <w:spacing w:after="0"/>
        <w:ind w:left="0"/>
        <w:jc w:val="both"/>
      </w:pPr>
      <w:r>
        <w:rPr>
          <w:rFonts w:ascii="Times New Roman"/>
          <w:b w:val="false"/>
          <w:i w:val="false"/>
          <w:color w:val="000000"/>
          <w:sz w:val="28"/>
        </w:rPr>
        <w:t>
      слова "и пособий" исключить;</w:t>
      </w:r>
    </w:p>
    <w:bookmarkEnd w:id="57"/>
    <w:bookmarkStart w:name="z79" w:id="58"/>
    <w:p>
      <w:pPr>
        <w:spacing w:after="0"/>
        <w:ind w:left="0"/>
        <w:jc w:val="both"/>
      </w:pPr>
      <w:r>
        <w:rPr>
          <w:rFonts w:ascii="Times New Roman"/>
          <w:b w:val="false"/>
          <w:i w:val="false"/>
          <w:color w:val="000000"/>
          <w:sz w:val="28"/>
        </w:rPr>
        <w:t>
      слова "учебные планы, учебные программы" заменить словами "типовые учебные планы, типовые учебные программы";</w:t>
      </w:r>
    </w:p>
    <w:bookmarkEnd w:id="58"/>
    <w:bookmarkStart w:name="z80" w:id="59"/>
    <w:p>
      <w:pPr>
        <w:spacing w:after="0"/>
        <w:ind w:left="0"/>
        <w:jc w:val="both"/>
      </w:pPr>
      <w:r>
        <w:rPr>
          <w:rFonts w:ascii="Times New Roman"/>
          <w:b w:val="false"/>
          <w:i w:val="false"/>
          <w:color w:val="000000"/>
          <w:sz w:val="28"/>
        </w:rPr>
        <w:t xml:space="preserve">
      10) в подпункте 9) </w:t>
      </w:r>
      <w:r>
        <w:rPr>
          <w:rFonts w:ascii="Times New Roman"/>
          <w:b w:val="false"/>
          <w:i w:val="false"/>
          <w:color w:val="000000"/>
          <w:sz w:val="28"/>
        </w:rPr>
        <w:t>статьи 11</w:t>
      </w:r>
      <w:r>
        <w:rPr>
          <w:rFonts w:ascii="Times New Roman"/>
          <w:b w:val="false"/>
          <w:i w:val="false"/>
          <w:color w:val="000000"/>
          <w:sz w:val="28"/>
        </w:rPr>
        <w:t xml:space="preserve"> слово "дистанционной," исключить;</w:t>
      </w:r>
    </w:p>
    <w:bookmarkEnd w:id="59"/>
    <w:bookmarkStart w:name="z81" w:id="60"/>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пункт 2</w:t>
      </w:r>
      <w:r>
        <w:rPr>
          <w:rFonts w:ascii="Times New Roman"/>
          <w:b w:val="false"/>
          <w:i w:val="false"/>
          <w:color w:val="000000"/>
          <w:sz w:val="28"/>
        </w:rPr>
        <w:t xml:space="preserve"> статьи 17 дополнить частью второй следующего содержания:</w:t>
      </w:r>
    </w:p>
    <w:bookmarkEnd w:id="60"/>
    <w:bookmarkStart w:name="z82" w:id="61"/>
    <w:p>
      <w:pPr>
        <w:spacing w:after="0"/>
        <w:ind w:left="0"/>
        <w:jc w:val="both"/>
      </w:pPr>
      <w:r>
        <w:rPr>
          <w:rFonts w:ascii="Times New Roman"/>
          <w:b w:val="false"/>
          <w:i w:val="false"/>
          <w:color w:val="000000"/>
          <w:sz w:val="28"/>
        </w:rPr>
        <w:t>
      "Перечень образовательных программ технического и профессионального образования содержится в реестре образовательных программ.";</w:t>
      </w:r>
    </w:p>
    <w:bookmarkEnd w:id="61"/>
    <w:bookmarkStart w:name="z83" w:id="62"/>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пункт 2</w:t>
      </w:r>
      <w:r>
        <w:rPr>
          <w:rFonts w:ascii="Times New Roman"/>
          <w:b w:val="false"/>
          <w:i w:val="false"/>
          <w:color w:val="000000"/>
          <w:sz w:val="28"/>
        </w:rPr>
        <w:t xml:space="preserve"> статьи 20 дополнить частью второй следующего содержания:</w:t>
      </w:r>
    </w:p>
    <w:bookmarkEnd w:id="62"/>
    <w:bookmarkStart w:name="z84" w:id="63"/>
    <w:p>
      <w:pPr>
        <w:spacing w:after="0"/>
        <w:ind w:left="0"/>
        <w:jc w:val="both"/>
      </w:pPr>
      <w:r>
        <w:rPr>
          <w:rFonts w:ascii="Times New Roman"/>
          <w:b w:val="false"/>
          <w:i w:val="false"/>
          <w:color w:val="000000"/>
          <w:sz w:val="28"/>
        </w:rPr>
        <w:t>
      "Перечень образовательных программ послесреднего образования содержится в реестре образовательных программ.";</w:t>
      </w:r>
    </w:p>
    <w:bookmarkEnd w:id="63"/>
    <w:bookmarkStart w:name="z85" w:id="64"/>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статье 27</w:t>
      </w:r>
      <w:r>
        <w:rPr>
          <w:rFonts w:ascii="Times New Roman"/>
          <w:b w:val="false"/>
          <w:i w:val="false"/>
          <w:color w:val="000000"/>
          <w:sz w:val="28"/>
        </w:rPr>
        <w:t xml:space="preserve"> слова ", экстерната и дистанционной форме обучения для лиц (детей) с особыми образовательными потребностями" заменить словами "обучения и экстерната";</w:t>
      </w:r>
    </w:p>
    <w:bookmarkEnd w:id="64"/>
    <w:bookmarkStart w:name="z86" w:id="65"/>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пункт 3</w:t>
      </w:r>
      <w:r>
        <w:rPr>
          <w:rFonts w:ascii="Times New Roman"/>
          <w:b w:val="false"/>
          <w:i w:val="false"/>
          <w:color w:val="000000"/>
          <w:sz w:val="28"/>
        </w:rPr>
        <w:t xml:space="preserve"> статьи 32 исключить;</w:t>
      </w:r>
    </w:p>
    <w:bookmarkEnd w:id="65"/>
    <w:bookmarkStart w:name="z87" w:id="66"/>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статье 33</w:t>
      </w:r>
      <w:r>
        <w:rPr>
          <w:rFonts w:ascii="Times New Roman"/>
          <w:b w:val="false"/>
          <w:i w:val="false"/>
          <w:color w:val="000000"/>
          <w:sz w:val="28"/>
        </w:rPr>
        <w:t>:</w:t>
      </w:r>
    </w:p>
    <w:bookmarkEnd w:id="66"/>
    <w:bookmarkStart w:name="z88" w:id="67"/>
    <w:p>
      <w:pPr>
        <w:spacing w:after="0"/>
        <w:ind w:left="0"/>
        <w:jc w:val="both"/>
      </w:pPr>
      <w:r>
        <w:rPr>
          <w:rFonts w:ascii="Times New Roman"/>
          <w:b w:val="false"/>
          <w:i w:val="false"/>
          <w:color w:val="000000"/>
          <w:sz w:val="28"/>
        </w:rPr>
        <w:t xml:space="preserve">
      часть первую изложить в следующей редакции: </w:t>
      </w:r>
    </w:p>
    <w:bookmarkEnd w:id="67"/>
    <w:bookmarkStart w:name="z89" w:id="68"/>
    <w:p>
      <w:pPr>
        <w:spacing w:after="0"/>
        <w:ind w:left="0"/>
        <w:jc w:val="both"/>
      </w:pPr>
      <w:r>
        <w:rPr>
          <w:rFonts w:ascii="Times New Roman"/>
          <w:b w:val="false"/>
          <w:i w:val="false"/>
          <w:color w:val="000000"/>
          <w:sz w:val="28"/>
        </w:rPr>
        <w:t>
      "Образовательные программы послесреднего образования реализуются в высших колледжах или училищах.";</w:t>
      </w:r>
    </w:p>
    <w:bookmarkEnd w:id="68"/>
    <w:bookmarkStart w:name="z90" w:id="69"/>
    <w:p>
      <w:pPr>
        <w:spacing w:after="0"/>
        <w:ind w:left="0"/>
        <w:jc w:val="both"/>
      </w:pPr>
      <w:r>
        <w:rPr>
          <w:rFonts w:ascii="Times New Roman"/>
          <w:b w:val="false"/>
          <w:i w:val="false"/>
          <w:color w:val="000000"/>
          <w:sz w:val="28"/>
        </w:rPr>
        <w:t>
      часть вторую исключить;</w:t>
      </w:r>
    </w:p>
    <w:bookmarkEnd w:id="69"/>
    <w:bookmarkStart w:name="z91" w:id="70"/>
    <w:p>
      <w:pPr>
        <w:spacing w:after="0"/>
        <w:ind w:left="0"/>
        <w:jc w:val="both"/>
      </w:pPr>
      <w:r>
        <w:rPr>
          <w:rFonts w:ascii="Times New Roman"/>
          <w:b w:val="false"/>
          <w:i w:val="false"/>
          <w:color w:val="000000"/>
          <w:sz w:val="28"/>
        </w:rPr>
        <w:t xml:space="preserve">
      16) часть пятую </w:t>
      </w:r>
      <w:r>
        <w:rPr>
          <w:rFonts w:ascii="Times New Roman"/>
          <w:b w:val="false"/>
          <w:i w:val="false"/>
          <w:color w:val="000000"/>
          <w:sz w:val="28"/>
        </w:rPr>
        <w:t>пункта 2</w:t>
      </w:r>
      <w:r>
        <w:rPr>
          <w:rFonts w:ascii="Times New Roman"/>
          <w:b w:val="false"/>
          <w:i w:val="false"/>
          <w:color w:val="000000"/>
          <w:sz w:val="28"/>
        </w:rPr>
        <w:t xml:space="preserve"> статьи 35 исключить;</w:t>
      </w:r>
    </w:p>
    <w:bookmarkEnd w:id="70"/>
    <w:bookmarkStart w:name="z92" w:id="71"/>
    <w:p>
      <w:pPr>
        <w:spacing w:after="0"/>
        <w:ind w:left="0"/>
        <w:jc w:val="both"/>
      </w:pPr>
      <w:r>
        <w:rPr>
          <w:rFonts w:ascii="Times New Roman"/>
          <w:b w:val="false"/>
          <w:i w:val="false"/>
          <w:color w:val="000000"/>
          <w:sz w:val="28"/>
        </w:rPr>
        <w:t xml:space="preserve">
      17) дополнить статьей 37-2 следующего содержания: </w:t>
      </w:r>
    </w:p>
    <w:bookmarkEnd w:id="71"/>
    <w:bookmarkStart w:name="z93" w:id="72"/>
    <w:p>
      <w:pPr>
        <w:spacing w:after="0"/>
        <w:ind w:left="0"/>
        <w:jc w:val="both"/>
      </w:pPr>
      <w:r>
        <w:rPr>
          <w:rFonts w:ascii="Times New Roman"/>
          <w:b w:val="false"/>
          <w:i w:val="false"/>
          <w:color w:val="000000"/>
          <w:sz w:val="28"/>
        </w:rPr>
        <w:t>
      "Статья 37-2. Дистанционное обучение</w:t>
      </w:r>
    </w:p>
    <w:bookmarkEnd w:id="72"/>
    <w:bookmarkStart w:name="z94" w:id="73"/>
    <w:p>
      <w:pPr>
        <w:spacing w:after="0"/>
        <w:ind w:left="0"/>
        <w:jc w:val="both"/>
      </w:pPr>
      <w:r>
        <w:rPr>
          <w:rFonts w:ascii="Times New Roman"/>
          <w:b w:val="false"/>
          <w:i w:val="false"/>
          <w:color w:val="000000"/>
          <w:sz w:val="28"/>
        </w:rPr>
        <w:t>
      1. Дистанционное обучение осуществляется в организациях среднего, дополнительного, технического и профессионального, послесреднего, высшего и (или) послевузовского образования в порядке, определяемом уполномоченным органом в области образования.</w:t>
      </w:r>
    </w:p>
    <w:bookmarkEnd w:id="73"/>
    <w:bookmarkStart w:name="z95" w:id="74"/>
    <w:p>
      <w:pPr>
        <w:spacing w:after="0"/>
        <w:ind w:left="0"/>
        <w:jc w:val="both"/>
      </w:pPr>
      <w:r>
        <w:rPr>
          <w:rFonts w:ascii="Times New Roman"/>
          <w:b w:val="false"/>
          <w:i w:val="false"/>
          <w:color w:val="000000"/>
          <w:sz w:val="28"/>
        </w:rPr>
        <w:t>
      2. В случаях введения чрезвычайного положения, ограничительных мероприятий, в том числе карантина, на соответствующих административно-территориальных единицах (на отдельных объектах), объявления чрезвычайных ситуаций местные исполнительные органы и организации образования вводят дистанционное обучение для всех обучающихся в порядке, определяемом уполномоченным органом в области образования.";</w:t>
      </w:r>
    </w:p>
    <w:bookmarkEnd w:id="74"/>
    <w:bookmarkStart w:name="z96" w:id="75"/>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статье 39</w:t>
      </w:r>
      <w:r>
        <w:rPr>
          <w:rFonts w:ascii="Times New Roman"/>
          <w:b w:val="false"/>
          <w:i w:val="false"/>
          <w:color w:val="000000"/>
          <w:sz w:val="28"/>
        </w:rPr>
        <w:t>:</w:t>
      </w:r>
    </w:p>
    <w:bookmarkEnd w:id="75"/>
    <w:bookmarkStart w:name="z97" w:id="7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76"/>
    <w:bookmarkStart w:name="z98" w:id="77"/>
    <w:p>
      <w:pPr>
        <w:spacing w:after="0"/>
        <w:ind w:left="0"/>
        <w:jc w:val="both"/>
      </w:pPr>
      <w:r>
        <w:rPr>
          <w:rFonts w:ascii="Times New Roman"/>
          <w:b w:val="false"/>
          <w:i w:val="false"/>
          <w:color w:val="000000"/>
          <w:sz w:val="28"/>
        </w:rPr>
        <w:t>
      часть первую изложить в следующей редакции:</w:t>
      </w:r>
    </w:p>
    <w:bookmarkEnd w:id="77"/>
    <w:bookmarkStart w:name="z99" w:id="78"/>
    <w:p>
      <w:pPr>
        <w:spacing w:after="0"/>
        <w:ind w:left="0"/>
        <w:jc w:val="both"/>
      </w:pPr>
      <w:r>
        <w:rPr>
          <w:rFonts w:ascii="Times New Roman"/>
          <w:b w:val="false"/>
          <w:i w:val="false"/>
          <w:color w:val="000000"/>
          <w:sz w:val="28"/>
        </w:rPr>
        <w:t>
      "1. Обучающимся, прошедшим итоговую аттестацию в организациях среднего, технического и профессионального, послесреднего, высшего и послевузовского образования, выдается один из следующих документов об образовании:</w:t>
      </w:r>
    </w:p>
    <w:bookmarkEnd w:id="78"/>
    <w:bookmarkStart w:name="z100" w:id="79"/>
    <w:p>
      <w:pPr>
        <w:spacing w:after="0"/>
        <w:ind w:left="0"/>
        <w:jc w:val="both"/>
      </w:pPr>
      <w:r>
        <w:rPr>
          <w:rFonts w:ascii="Times New Roman"/>
          <w:b w:val="false"/>
          <w:i w:val="false"/>
          <w:color w:val="000000"/>
          <w:sz w:val="28"/>
        </w:rPr>
        <w:t>
      1) документ об образовании государственного образца;</w:t>
      </w:r>
    </w:p>
    <w:bookmarkEnd w:id="79"/>
    <w:bookmarkStart w:name="z101" w:id="80"/>
    <w:p>
      <w:pPr>
        <w:spacing w:after="0"/>
        <w:ind w:left="0"/>
        <w:jc w:val="both"/>
      </w:pPr>
      <w:r>
        <w:rPr>
          <w:rFonts w:ascii="Times New Roman"/>
          <w:b w:val="false"/>
          <w:i w:val="false"/>
          <w:color w:val="000000"/>
          <w:sz w:val="28"/>
        </w:rPr>
        <w:t>
      2) документ об образовании автономных организаций образования;</w:t>
      </w:r>
    </w:p>
    <w:bookmarkEnd w:id="80"/>
    <w:bookmarkStart w:name="z102" w:id="81"/>
    <w:p>
      <w:pPr>
        <w:spacing w:after="0"/>
        <w:ind w:left="0"/>
        <w:jc w:val="both"/>
      </w:pPr>
      <w:r>
        <w:rPr>
          <w:rFonts w:ascii="Times New Roman"/>
          <w:b w:val="false"/>
          <w:i w:val="false"/>
          <w:color w:val="000000"/>
          <w:sz w:val="28"/>
        </w:rPr>
        <w:t>
      3) документ об образовании собственного образца.";</w:t>
      </w:r>
    </w:p>
    <w:bookmarkEnd w:id="81"/>
    <w:bookmarkStart w:name="z103" w:id="82"/>
    <w:p>
      <w:pPr>
        <w:spacing w:after="0"/>
        <w:ind w:left="0"/>
        <w:jc w:val="both"/>
      </w:pPr>
      <w:r>
        <w:rPr>
          <w:rFonts w:ascii="Times New Roman"/>
          <w:b w:val="false"/>
          <w:i w:val="false"/>
          <w:color w:val="000000"/>
          <w:sz w:val="28"/>
        </w:rPr>
        <w:t>
      в части третьей слова "Все виды документов" заменить словом "Документы";</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 </w:t>
      </w:r>
    </w:p>
    <w:bookmarkStart w:name="z105" w:id="83"/>
    <w:p>
      <w:pPr>
        <w:spacing w:after="0"/>
        <w:ind w:left="0"/>
        <w:jc w:val="both"/>
      </w:pPr>
      <w:r>
        <w:rPr>
          <w:rFonts w:ascii="Times New Roman"/>
          <w:b w:val="false"/>
          <w:i w:val="false"/>
          <w:color w:val="000000"/>
          <w:sz w:val="28"/>
        </w:rPr>
        <w:t>
      "3. Документы об образовании государственного образца выдают:</w:t>
      </w:r>
    </w:p>
    <w:bookmarkEnd w:id="83"/>
    <w:bookmarkStart w:name="z106" w:id="84"/>
    <w:p>
      <w:pPr>
        <w:spacing w:after="0"/>
        <w:ind w:left="0"/>
        <w:jc w:val="both"/>
      </w:pPr>
      <w:r>
        <w:rPr>
          <w:rFonts w:ascii="Times New Roman"/>
          <w:b w:val="false"/>
          <w:i w:val="false"/>
          <w:color w:val="000000"/>
          <w:sz w:val="28"/>
        </w:rPr>
        <w:t>
      1) организации образования, имеющие лицензию на занятие образовательной деятельностью по общеобразовательным учебным программам основного среднего, общего среднего образования, образовательным программам высшего и послевузовского образования в Академии правосудия, военных, специальных учебных заведениях и прошедшие государственную аттестацию;</w:t>
      </w:r>
    </w:p>
    <w:bookmarkEnd w:id="84"/>
    <w:bookmarkStart w:name="z107" w:id="85"/>
    <w:p>
      <w:pPr>
        <w:spacing w:after="0"/>
        <w:ind w:left="0"/>
        <w:jc w:val="both"/>
      </w:pPr>
      <w:r>
        <w:rPr>
          <w:rFonts w:ascii="Times New Roman"/>
          <w:b w:val="false"/>
          <w:i w:val="false"/>
          <w:color w:val="000000"/>
          <w:sz w:val="28"/>
        </w:rPr>
        <w:t>
      2) международные школы, имеющие лицензию на занятие образовательной деятельностью по общеобразовательным учебным программам основного среднего, общего среднего образования и прошедшие государственную аттестацию или аккредитацию в порядке, установленном законодательством Республики Казахстан, если иное не предусмотрено международными договорами, ратифицированными Республикой Казахстан;</w:t>
      </w:r>
    </w:p>
    <w:bookmarkEnd w:id="85"/>
    <w:bookmarkStart w:name="z108" w:id="86"/>
    <w:p>
      <w:pPr>
        <w:spacing w:after="0"/>
        <w:ind w:left="0"/>
        <w:jc w:val="both"/>
      </w:pPr>
      <w:r>
        <w:rPr>
          <w:rFonts w:ascii="Times New Roman"/>
          <w:b w:val="false"/>
          <w:i w:val="false"/>
          <w:color w:val="000000"/>
          <w:sz w:val="28"/>
        </w:rPr>
        <w:t>
      3) организации образования, имеющие лицензию на занятие образовательной деятельностью по образовательным программам технического и профессионального, послесреднего образования и прошедшие государственную аттестацию;</w:t>
      </w:r>
    </w:p>
    <w:bookmarkEnd w:id="86"/>
    <w:bookmarkStart w:name="z109" w:id="87"/>
    <w:p>
      <w:pPr>
        <w:spacing w:after="0"/>
        <w:ind w:left="0"/>
        <w:jc w:val="both"/>
      </w:pPr>
      <w:r>
        <w:rPr>
          <w:rFonts w:ascii="Times New Roman"/>
          <w:b w:val="false"/>
          <w:i w:val="false"/>
          <w:color w:val="000000"/>
          <w:sz w:val="28"/>
        </w:rPr>
        <w:t>
      4) организации образования, имеющие лицензию на занятие образовательной деятельностью по образовательным программам высшего и послевузовского образования в области здравоохранения и прошедшие аккредитацию в аккредитационных органах, внесенных в реестр признанных аккредитационных органов.</w:t>
      </w:r>
    </w:p>
    <w:bookmarkEnd w:id="87"/>
    <w:bookmarkStart w:name="z110" w:id="88"/>
    <w:p>
      <w:pPr>
        <w:spacing w:after="0"/>
        <w:ind w:left="0"/>
        <w:jc w:val="both"/>
      </w:pPr>
      <w:r>
        <w:rPr>
          <w:rFonts w:ascii="Times New Roman"/>
          <w:b w:val="false"/>
          <w:i w:val="false"/>
          <w:color w:val="000000"/>
          <w:sz w:val="28"/>
        </w:rPr>
        <w:t>
      Требования к заполнению документов об образовании государственного образца определяются уполномоченным органом в области образования.</w:t>
      </w:r>
    </w:p>
    <w:bookmarkEnd w:id="88"/>
    <w:bookmarkStart w:name="z111" w:id="89"/>
    <w:p>
      <w:pPr>
        <w:spacing w:after="0"/>
        <w:ind w:left="0"/>
        <w:jc w:val="both"/>
      </w:pPr>
      <w:r>
        <w:rPr>
          <w:rFonts w:ascii="Times New Roman"/>
          <w:b w:val="false"/>
          <w:i w:val="false"/>
          <w:color w:val="000000"/>
          <w:sz w:val="28"/>
        </w:rPr>
        <w:t>
      4. Документы об образовании автономных организаций образования выдают автономные организации образования.</w:t>
      </w:r>
    </w:p>
    <w:bookmarkEnd w:id="89"/>
    <w:bookmarkStart w:name="z112" w:id="90"/>
    <w:p>
      <w:pPr>
        <w:spacing w:after="0"/>
        <w:ind w:left="0"/>
        <w:jc w:val="both"/>
      </w:pPr>
      <w:r>
        <w:rPr>
          <w:rFonts w:ascii="Times New Roman"/>
          <w:b w:val="false"/>
          <w:i w:val="false"/>
          <w:color w:val="000000"/>
          <w:sz w:val="28"/>
        </w:rPr>
        <w:t>
      Форма и требования к заполнению документов об образовании автономной организации образования определяются автономной организацией образования.</w:t>
      </w:r>
    </w:p>
    <w:bookmarkEnd w:id="90"/>
    <w:bookmarkStart w:name="z113" w:id="91"/>
    <w:p>
      <w:pPr>
        <w:spacing w:after="0"/>
        <w:ind w:left="0"/>
        <w:jc w:val="both"/>
      </w:pPr>
      <w:r>
        <w:rPr>
          <w:rFonts w:ascii="Times New Roman"/>
          <w:b w:val="false"/>
          <w:i w:val="false"/>
          <w:color w:val="000000"/>
          <w:sz w:val="28"/>
        </w:rPr>
        <w:t>
      5. Организации образования, реализующие образовательные программы технического и профессионального, послесреднего образования, по итогам освоения обучающимися профессиональных модулей в рамках одной квалификации и результатам промежуточной аттестации выдают свидетельство о профессиональной подготовке.";</w:t>
      </w:r>
    </w:p>
    <w:bookmarkEnd w:id="91"/>
    <w:bookmarkStart w:name="z114" w:id="92"/>
    <w:p>
      <w:pPr>
        <w:spacing w:after="0"/>
        <w:ind w:left="0"/>
        <w:jc w:val="both"/>
      </w:pPr>
      <w:r>
        <w:rPr>
          <w:rFonts w:ascii="Times New Roman"/>
          <w:b w:val="false"/>
          <w:i w:val="false"/>
          <w:color w:val="000000"/>
          <w:sz w:val="28"/>
        </w:rPr>
        <w:t xml:space="preserve">
      дополнить пунктом 5-1 следующего содержания: </w:t>
      </w:r>
    </w:p>
    <w:bookmarkEnd w:id="92"/>
    <w:bookmarkStart w:name="z115" w:id="93"/>
    <w:p>
      <w:pPr>
        <w:spacing w:after="0"/>
        <w:ind w:left="0"/>
        <w:jc w:val="both"/>
      </w:pPr>
      <w:r>
        <w:rPr>
          <w:rFonts w:ascii="Times New Roman"/>
          <w:b w:val="false"/>
          <w:i w:val="false"/>
          <w:color w:val="000000"/>
          <w:sz w:val="28"/>
        </w:rPr>
        <w:t>
      "5-1. Документы об образовании собственного образца выдают организации высшего и (или) послевузовского образования, за исключением Академии правосудия, военных, специальных учебных заведений, организаций образования, реализующих образовательные программы высшего и (или) послевузовского образования в области здравоохранения, имеющие лицензию на занятие образовательной деятельностью и прошедшие аккредитацию в аккредитационных органах, внесенных в реестр признанных аккредитационных органов.</w:t>
      </w:r>
    </w:p>
    <w:bookmarkEnd w:id="93"/>
    <w:bookmarkStart w:name="z116" w:id="94"/>
    <w:p>
      <w:pPr>
        <w:spacing w:after="0"/>
        <w:ind w:left="0"/>
        <w:jc w:val="both"/>
      </w:pPr>
      <w:r>
        <w:rPr>
          <w:rFonts w:ascii="Times New Roman"/>
          <w:b w:val="false"/>
          <w:i w:val="false"/>
          <w:color w:val="000000"/>
          <w:sz w:val="28"/>
        </w:rPr>
        <w:t>
      Форма и требования к заполнению документов об образовании собственного образца определяются организацией высшего и (или) послевузовского образования с учетом основных требований к содержанию документов об образовании собственного образца.";</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118" w:id="95"/>
    <w:p>
      <w:pPr>
        <w:spacing w:after="0"/>
        <w:ind w:left="0"/>
        <w:jc w:val="both"/>
      </w:pPr>
      <w:r>
        <w:rPr>
          <w:rFonts w:ascii="Times New Roman"/>
          <w:b w:val="false"/>
          <w:i w:val="false"/>
          <w:color w:val="000000"/>
          <w:sz w:val="28"/>
        </w:rPr>
        <w:t>
      "7. Документы об образовании, выданные зарубежными организациями образования, в том числе их филиалами, а также научными центрами и лабораториями, признаются на территории Республики Казахстан с выдачей лицам, завершившим обучение в них, соответствующего удостоверения.";</w:t>
      </w:r>
    </w:p>
    <w:bookmarkEnd w:id="95"/>
    <w:bookmarkStart w:name="z119" w:id="9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w:t>
      </w:r>
      <w:r>
        <w:rPr>
          <w:rFonts w:ascii="Times New Roman"/>
          <w:b w:val="false"/>
          <w:i w:val="false"/>
          <w:color w:val="000000"/>
          <w:sz w:val="28"/>
        </w:rPr>
        <w:t xml:space="preserve"> слова "или нострификации" заменить словами "документов об образовании";</w:t>
      </w:r>
    </w:p>
    <w:bookmarkEnd w:id="96"/>
    <w:bookmarkStart w:name="z120" w:id="97"/>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пункте 3</w:t>
      </w:r>
      <w:r>
        <w:rPr>
          <w:rFonts w:ascii="Times New Roman"/>
          <w:b w:val="false"/>
          <w:i w:val="false"/>
          <w:color w:val="000000"/>
          <w:sz w:val="28"/>
        </w:rPr>
        <w:t xml:space="preserve"> статьи 43:</w:t>
      </w:r>
    </w:p>
    <w:bookmarkEnd w:id="97"/>
    <w:bookmarkStart w:name="z121" w:id="98"/>
    <w:p>
      <w:pPr>
        <w:spacing w:after="0"/>
        <w:ind w:left="0"/>
        <w:jc w:val="both"/>
      </w:pPr>
      <w:r>
        <w:rPr>
          <w:rFonts w:ascii="Times New Roman"/>
          <w:b w:val="false"/>
          <w:i w:val="false"/>
          <w:color w:val="000000"/>
          <w:sz w:val="28"/>
        </w:rPr>
        <w:t>
      в абзаце втором подпункта 2-2) слово ", пособий" исключить;</w:t>
      </w:r>
    </w:p>
    <w:bookmarkEnd w:id="98"/>
    <w:bookmarkStart w:name="z122" w:id="99"/>
    <w:p>
      <w:pPr>
        <w:spacing w:after="0"/>
        <w:ind w:left="0"/>
        <w:jc w:val="both"/>
      </w:pPr>
      <w:r>
        <w:rPr>
          <w:rFonts w:ascii="Times New Roman"/>
          <w:b w:val="false"/>
          <w:i w:val="false"/>
          <w:color w:val="000000"/>
          <w:sz w:val="28"/>
        </w:rPr>
        <w:t>
      в подпункте 4) слова "и дистанционных образовательных технологий" исключить;</w:t>
      </w:r>
    </w:p>
    <w:bookmarkEnd w:id="99"/>
    <w:bookmarkStart w:name="z123" w:id="100"/>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подпункте 14)</w:t>
      </w:r>
      <w:r>
        <w:rPr>
          <w:rFonts w:ascii="Times New Roman"/>
          <w:b w:val="false"/>
          <w:i w:val="false"/>
          <w:color w:val="000000"/>
          <w:sz w:val="28"/>
        </w:rPr>
        <w:t xml:space="preserve"> пункта 2 статьи 43-1 слова "и дистанционных образовательных технологий" исключить;</w:t>
      </w:r>
    </w:p>
    <w:bookmarkEnd w:id="100"/>
    <w:bookmarkStart w:name="z124" w:id="101"/>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пункт 3</w:t>
      </w:r>
      <w:r>
        <w:rPr>
          <w:rFonts w:ascii="Times New Roman"/>
          <w:b w:val="false"/>
          <w:i w:val="false"/>
          <w:color w:val="000000"/>
          <w:sz w:val="28"/>
        </w:rPr>
        <w:t xml:space="preserve"> статьи 45 дополнить подпунктом 5-1) следующего содержания:</w:t>
      </w:r>
    </w:p>
    <w:bookmarkEnd w:id="101"/>
    <w:bookmarkStart w:name="z125" w:id="102"/>
    <w:p>
      <w:pPr>
        <w:spacing w:after="0"/>
        <w:ind w:left="0"/>
        <w:jc w:val="both"/>
      </w:pPr>
      <w:r>
        <w:rPr>
          <w:rFonts w:ascii="Times New Roman"/>
          <w:b w:val="false"/>
          <w:i w:val="false"/>
          <w:color w:val="000000"/>
          <w:sz w:val="28"/>
        </w:rPr>
        <w:t>
      "5-1) недостоверное и (или) несвоевременное представление административных данных в объекты информатизации в области образования;";</w:t>
      </w:r>
    </w:p>
    <w:bookmarkEnd w:id="102"/>
    <w:bookmarkStart w:name="z126" w:id="103"/>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статье 47</w:t>
      </w:r>
      <w:r>
        <w:rPr>
          <w:rFonts w:ascii="Times New Roman"/>
          <w:b w:val="false"/>
          <w:i w:val="false"/>
          <w:color w:val="000000"/>
          <w:sz w:val="28"/>
        </w:rPr>
        <w:t xml:space="preserve">: </w:t>
      </w:r>
    </w:p>
    <w:bookmarkEnd w:id="103"/>
    <w:bookmarkStart w:name="z127" w:id="104"/>
    <w:p>
      <w:pPr>
        <w:spacing w:after="0"/>
        <w:ind w:left="0"/>
        <w:jc w:val="both"/>
      </w:pPr>
      <w:r>
        <w:rPr>
          <w:rFonts w:ascii="Times New Roman"/>
          <w:b w:val="false"/>
          <w:i w:val="false"/>
          <w:color w:val="000000"/>
          <w:sz w:val="28"/>
        </w:rPr>
        <w:t xml:space="preserve">
      в подпункте 7) </w:t>
      </w:r>
      <w:r>
        <w:rPr>
          <w:rFonts w:ascii="Times New Roman"/>
          <w:b w:val="false"/>
          <w:i w:val="false"/>
          <w:color w:val="000000"/>
          <w:sz w:val="28"/>
        </w:rPr>
        <w:t>пункта 3</w:t>
      </w:r>
      <w:r>
        <w:rPr>
          <w:rFonts w:ascii="Times New Roman"/>
          <w:b w:val="false"/>
          <w:i w:val="false"/>
          <w:color w:val="000000"/>
          <w:sz w:val="28"/>
        </w:rPr>
        <w:t xml:space="preserve"> слова "и учебно-методическими пособиями" исключить;</w:t>
      </w:r>
    </w:p>
    <w:bookmarkEnd w:id="104"/>
    <w:bookmarkStart w:name="z128" w:id="10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17</w:t>
      </w:r>
      <w:r>
        <w:rPr>
          <w:rFonts w:ascii="Times New Roman"/>
          <w:b w:val="false"/>
          <w:i w:val="false"/>
          <w:color w:val="000000"/>
          <w:sz w:val="28"/>
        </w:rPr>
        <w:t>:</w:t>
      </w:r>
    </w:p>
    <w:bookmarkEnd w:id="105"/>
    <w:bookmarkStart w:name="z129" w:id="106"/>
    <w:p>
      <w:pPr>
        <w:spacing w:after="0"/>
        <w:ind w:left="0"/>
        <w:jc w:val="both"/>
      </w:pPr>
      <w:r>
        <w:rPr>
          <w:rFonts w:ascii="Times New Roman"/>
          <w:b w:val="false"/>
          <w:i w:val="false"/>
          <w:color w:val="000000"/>
          <w:sz w:val="28"/>
        </w:rPr>
        <w:t>
      в части первой:</w:t>
      </w:r>
    </w:p>
    <w:bookmarkEnd w:id="106"/>
    <w:bookmarkStart w:name="z130" w:id="107"/>
    <w:p>
      <w:pPr>
        <w:spacing w:after="0"/>
        <w:ind w:left="0"/>
        <w:jc w:val="both"/>
      </w:pPr>
      <w:r>
        <w:rPr>
          <w:rFonts w:ascii="Times New Roman"/>
          <w:b w:val="false"/>
          <w:i w:val="false"/>
          <w:color w:val="000000"/>
          <w:sz w:val="28"/>
        </w:rPr>
        <w:t>
      слово "Граждане" заменить словами "Граждане Республики Казахстан";</w:t>
      </w:r>
    </w:p>
    <w:bookmarkEnd w:id="107"/>
    <w:bookmarkStart w:name="z131" w:id="108"/>
    <w:p>
      <w:pPr>
        <w:spacing w:after="0"/>
        <w:ind w:left="0"/>
        <w:jc w:val="both"/>
      </w:pPr>
      <w:r>
        <w:rPr>
          <w:rFonts w:ascii="Times New Roman"/>
          <w:b w:val="false"/>
          <w:i w:val="false"/>
          <w:color w:val="000000"/>
          <w:sz w:val="28"/>
        </w:rPr>
        <w:t>
      слова "государственных организациях образования, государственных медицинских организациях", "государственных ветеринарных организациях" заменить соответственно словами "организациях образования, организациях здравоохранения", "ветеринарных организациях";</w:t>
      </w:r>
    </w:p>
    <w:bookmarkEnd w:id="108"/>
    <w:bookmarkStart w:name="z132" w:id="109"/>
    <w:p>
      <w:pPr>
        <w:spacing w:after="0"/>
        <w:ind w:left="0"/>
        <w:jc w:val="both"/>
      </w:pPr>
      <w:r>
        <w:rPr>
          <w:rFonts w:ascii="Times New Roman"/>
          <w:b w:val="false"/>
          <w:i w:val="false"/>
          <w:color w:val="000000"/>
          <w:sz w:val="28"/>
        </w:rPr>
        <w:t xml:space="preserve">
      в части второй: </w:t>
      </w:r>
    </w:p>
    <w:bookmarkEnd w:id="109"/>
    <w:bookmarkStart w:name="z133" w:id="110"/>
    <w:p>
      <w:pPr>
        <w:spacing w:after="0"/>
        <w:ind w:left="0"/>
        <w:jc w:val="both"/>
      </w:pPr>
      <w:r>
        <w:rPr>
          <w:rFonts w:ascii="Times New Roman"/>
          <w:b w:val="false"/>
          <w:i w:val="false"/>
          <w:color w:val="000000"/>
          <w:sz w:val="28"/>
        </w:rPr>
        <w:t>
      слова "государственных" исключить;</w:t>
      </w:r>
    </w:p>
    <w:bookmarkEnd w:id="110"/>
    <w:bookmarkStart w:name="z134" w:id="111"/>
    <w:p>
      <w:pPr>
        <w:spacing w:after="0"/>
        <w:ind w:left="0"/>
        <w:jc w:val="both"/>
      </w:pPr>
      <w:r>
        <w:rPr>
          <w:rFonts w:ascii="Times New Roman"/>
          <w:b w:val="false"/>
          <w:i w:val="false"/>
          <w:color w:val="000000"/>
          <w:sz w:val="28"/>
        </w:rPr>
        <w:t>
      после слов "организации высшего и (или) послевузовского образования" дополнить словами "или научных организаций в области здравоохранения";</w:t>
      </w:r>
    </w:p>
    <w:bookmarkEnd w:id="111"/>
    <w:bookmarkStart w:name="z135" w:id="112"/>
    <w:p>
      <w:pPr>
        <w:spacing w:after="0"/>
        <w:ind w:left="0"/>
        <w:jc w:val="both"/>
      </w:pPr>
      <w:r>
        <w:rPr>
          <w:rFonts w:ascii="Times New Roman"/>
          <w:b w:val="false"/>
          <w:i w:val="false"/>
          <w:color w:val="000000"/>
          <w:sz w:val="28"/>
        </w:rPr>
        <w:t>
      в части четвертой слово "Граждане" заменить словами "Граждане Республики Казахстан";</w:t>
      </w:r>
    </w:p>
    <w:bookmarkEnd w:id="112"/>
    <w:bookmarkStart w:name="z136" w:id="113"/>
    <w:p>
      <w:pPr>
        <w:spacing w:after="0"/>
        <w:ind w:left="0"/>
        <w:jc w:val="both"/>
      </w:pPr>
      <w:r>
        <w:rPr>
          <w:rFonts w:ascii="Times New Roman"/>
          <w:b w:val="false"/>
          <w:i w:val="false"/>
          <w:color w:val="000000"/>
          <w:sz w:val="28"/>
        </w:rPr>
        <w:t xml:space="preserve">
      дополнить частями пятой и седьмой следующего содержания: </w:t>
      </w:r>
    </w:p>
    <w:bookmarkEnd w:id="113"/>
    <w:bookmarkStart w:name="z137" w:id="114"/>
    <w:p>
      <w:pPr>
        <w:spacing w:after="0"/>
        <w:ind w:left="0"/>
        <w:jc w:val="both"/>
      </w:pPr>
      <w:r>
        <w:rPr>
          <w:rFonts w:ascii="Times New Roman"/>
          <w:b w:val="false"/>
          <w:i w:val="false"/>
          <w:color w:val="000000"/>
          <w:sz w:val="28"/>
        </w:rPr>
        <w:t>
      "Граждане Республики Казахстан, обучившиеся в докторантуре по программе докторов по профилю на основе государственного образовательного заказа, обязаны отработать в государственных органах или организациях высшего и (или) послевузовского образования, или научных организациях не менее трех лет после завершения обучения.";</w:t>
      </w:r>
    </w:p>
    <w:bookmarkEnd w:id="114"/>
    <w:bookmarkStart w:name="z138" w:id="115"/>
    <w:p>
      <w:pPr>
        <w:spacing w:after="0"/>
        <w:ind w:left="0"/>
        <w:jc w:val="both"/>
      </w:pPr>
      <w:r>
        <w:rPr>
          <w:rFonts w:ascii="Times New Roman"/>
          <w:b w:val="false"/>
          <w:i w:val="false"/>
          <w:color w:val="000000"/>
          <w:sz w:val="28"/>
        </w:rPr>
        <w:t>
      "Граждане Республики Казахстан, указанные в настоящем пункте, отрабатывают соразмерно времени их фактического обучения по государственному образовательному заказу после окончания организации высшего и (или) послевузовского образования в пределах срока, предусмотренного настоящим пунктом, в случаях:</w:t>
      </w:r>
    </w:p>
    <w:bookmarkEnd w:id="115"/>
    <w:bookmarkStart w:name="z139" w:id="116"/>
    <w:p>
      <w:pPr>
        <w:spacing w:after="0"/>
        <w:ind w:left="0"/>
        <w:jc w:val="both"/>
      </w:pPr>
      <w:r>
        <w:rPr>
          <w:rFonts w:ascii="Times New Roman"/>
          <w:b w:val="false"/>
          <w:i w:val="false"/>
          <w:color w:val="000000"/>
          <w:sz w:val="28"/>
        </w:rPr>
        <w:t>
      1) перевода с обучения на платной основе на обучение по государственному образовательному заказу;</w:t>
      </w:r>
    </w:p>
    <w:bookmarkEnd w:id="116"/>
    <w:bookmarkStart w:name="z140" w:id="117"/>
    <w:p>
      <w:pPr>
        <w:spacing w:after="0"/>
        <w:ind w:left="0"/>
        <w:jc w:val="both"/>
      </w:pPr>
      <w:r>
        <w:rPr>
          <w:rFonts w:ascii="Times New Roman"/>
          <w:b w:val="false"/>
          <w:i w:val="false"/>
          <w:color w:val="000000"/>
          <w:sz w:val="28"/>
        </w:rPr>
        <w:t>
      2) перевода с обучения по государственному образовательному заказу на обучение на платной основе;</w:t>
      </w:r>
    </w:p>
    <w:bookmarkEnd w:id="117"/>
    <w:bookmarkStart w:name="z141" w:id="118"/>
    <w:p>
      <w:pPr>
        <w:spacing w:after="0"/>
        <w:ind w:left="0"/>
        <w:jc w:val="both"/>
      </w:pPr>
      <w:r>
        <w:rPr>
          <w:rFonts w:ascii="Times New Roman"/>
          <w:b w:val="false"/>
          <w:i w:val="false"/>
          <w:color w:val="000000"/>
          <w:sz w:val="28"/>
        </w:rPr>
        <w:t>
      3) отчисления из организации высшего и (или) послевузовского образования при условии последующего восстановления в течение текущего или следующего учебного года.";</w:t>
      </w:r>
    </w:p>
    <w:bookmarkEnd w:id="118"/>
    <w:bookmarkStart w:name="z142" w:id="119"/>
    <w:p>
      <w:pPr>
        <w:spacing w:after="0"/>
        <w:ind w:left="0"/>
        <w:jc w:val="both"/>
      </w:pPr>
      <w:r>
        <w:rPr>
          <w:rFonts w:ascii="Times New Roman"/>
          <w:b w:val="false"/>
          <w:i w:val="false"/>
          <w:color w:val="000000"/>
          <w:sz w:val="28"/>
        </w:rPr>
        <w:t xml:space="preserve">
      подпункт 3) </w:t>
      </w:r>
      <w:r>
        <w:rPr>
          <w:rFonts w:ascii="Times New Roman"/>
          <w:b w:val="false"/>
          <w:i w:val="false"/>
          <w:color w:val="000000"/>
          <w:sz w:val="28"/>
        </w:rPr>
        <w:t>пункта 17-2</w:t>
      </w:r>
      <w:r>
        <w:rPr>
          <w:rFonts w:ascii="Times New Roman"/>
          <w:b w:val="false"/>
          <w:i w:val="false"/>
          <w:color w:val="000000"/>
          <w:sz w:val="28"/>
        </w:rPr>
        <w:t xml:space="preserve"> изложить в следующей редакции: </w:t>
      </w:r>
    </w:p>
    <w:bookmarkEnd w:id="119"/>
    <w:bookmarkStart w:name="z143" w:id="120"/>
    <w:p>
      <w:pPr>
        <w:spacing w:after="0"/>
        <w:ind w:left="0"/>
        <w:jc w:val="both"/>
      </w:pPr>
      <w:r>
        <w:rPr>
          <w:rFonts w:ascii="Times New Roman"/>
          <w:b w:val="false"/>
          <w:i w:val="false"/>
          <w:color w:val="000000"/>
          <w:sz w:val="28"/>
        </w:rPr>
        <w:t>
      "3) лицам, поступившим для дальнейшего обучения в резидентуру на основе государственного образовательного заказа, магистратуру, докторантуру;";</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17-4</w:t>
      </w:r>
      <w:r>
        <w:rPr>
          <w:rFonts w:ascii="Times New Roman"/>
          <w:b w:val="false"/>
          <w:i w:val="false"/>
          <w:color w:val="000000"/>
          <w:sz w:val="28"/>
        </w:rPr>
        <w:t xml:space="preserve"> дополнить частью второй следующего содержания: </w:t>
      </w:r>
    </w:p>
    <w:bookmarkStart w:name="z145" w:id="121"/>
    <w:p>
      <w:pPr>
        <w:spacing w:after="0"/>
        <w:ind w:left="0"/>
        <w:jc w:val="both"/>
      </w:pPr>
      <w:r>
        <w:rPr>
          <w:rFonts w:ascii="Times New Roman"/>
          <w:b w:val="false"/>
          <w:i w:val="false"/>
          <w:color w:val="000000"/>
          <w:sz w:val="28"/>
        </w:rPr>
        <w:t>
      "Возмещение расходов, понесенных за счет бюджетных средств, осуществляется соразмерно фактически отработанному периоду.";</w:t>
      </w:r>
    </w:p>
    <w:bookmarkEnd w:id="121"/>
    <w:bookmarkStart w:name="z146" w:id="122"/>
    <w:p>
      <w:pPr>
        <w:spacing w:after="0"/>
        <w:ind w:left="0"/>
        <w:jc w:val="both"/>
      </w:pPr>
      <w:r>
        <w:rPr>
          <w:rFonts w:ascii="Times New Roman"/>
          <w:b w:val="false"/>
          <w:i w:val="false"/>
          <w:color w:val="000000"/>
          <w:sz w:val="28"/>
        </w:rPr>
        <w:t xml:space="preserve">
      23) дополнить статьей 48-1 следующего содержания: </w:t>
      </w:r>
    </w:p>
    <w:bookmarkEnd w:id="122"/>
    <w:bookmarkStart w:name="z147" w:id="123"/>
    <w:p>
      <w:pPr>
        <w:spacing w:after="0"/>
        <w:ind w:left="0"/>
        <w:jc w:val="both"/>
      </w:pPr>
      <w:r>
        <w:rPr>
          <w:rFonts w:ascii="Times New Roman"/>
          <w:b w:val="false"/>
          <w:i w:val="false"/>
          <w:color w:val="000000"/>
          <w:sz w:val="28"/>
        </w:rPr>
        <w:t>
      "Статья 48-1. Организация питания обучающихся, а также приобретение товаров, связанных с обеспечением питания детей в государственных организациях образования</w:t>
      </w:r>
    </w:p>
    <w:bookmarkEnd w:id="123"/>
    <w:bookmarkStart w:name="z148" w:id="124"/>
    <w:p>
      <w:pPr>
        <w:spacing w:after="0"/>
        <w:ind w:left="0"/>
        <w:jc w:val="both"/>
      </w:pPr>
      <w:r>
        <w:rPr>
          <w:rFonts w:ascii="Times New Roman"/>
          <w:b w:val="false"/>
          <w:i w:val="false"/>
          <w:color w:val="000000"/>
          <w:sz w:val="28"/>
        </w:rPr>
        <w:t>
      1. При организации питания обучающихся в государственных организациях среднего образования, внешкольных организациях дополнительного образования, а также приобретении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 не допускаются:</w:t>
      </w:r>
    </w:p>
    <w:bookmarkEnd w:id="124"/>
    <w:bookmarkStart w:name="z149" w:id="125"/>
    <w:p>
      <w:pPr>
        <w:spacing w:after="0"/>
        <w:ind w:left="0"/>
        <w:jc w:val="both"/>
      </w:pPr>
      <w:r>
        <w:rPr>
          <w:rFonts w:ascii="Times New Roman"/>
          <w:b w:val="false"/>
          <w:i w:val="false"/>
          <w:color w:val="000000"/>
          <w:sz w:val="28"/>
        </w:rPr>
        <w:t>
      1) установление любых не измеряемых количественно и (или) не администрируемых требований к потенциальным поставщикам либо указание на характеристики, определяющие принадлежность приобретаемых услуг, товаров отдельным потенциальным поставщикам, в конкурсной документации либо в размещаемой информации;</w:t>
      </w:r>
    </w:p>
    <w:bookmarkEnd w:id="125"/>
    <w:bookmarkStart w:name="z150" w:id="126"/>
    <w:p>
      <w:pPr>
        <w:spacing w:after="0"/>
        <w:ind w:left="0"/>
        <w:jc w:val="both"/>
      </w:pPr>
      <w:r>
        <w:rPr>
          <w:rFonts w:ascii="Times New Roman"/>
          <w:b w:val="false"/>
          <w:i w:val="false"/>
          <w:color w:val="000000"/>
          <w:sz w:val="28"/>
        </w:rPr>
        <w:t>
      2) отказ от приобретения услуг, товаров в случаях, не предусмотренных правилами организации питания обучающихся в государственных организациях среднего образования, внешкольных организациях дополнительного образования, а также от приобретения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 (далее в целях настоящей статьи – правила организации питания);</w:t>
      </w:r>
    </w:p>
    <w:bookmarkEnd w:id="126"/>
    <w:bookmarkStart w:name="z151" w:id="127"/>
    <w:p>
      <w:pPr>
        <w:spacing w:after="0"/>
        <w:ind w:left="0"/>
        <w:jc w:val="both"/>
      </w:pPr>
      <w:r>
        <w:rPr>
          <w:rFonts w:ascii="Times New Roman"/>
          <w:b w:val="false"/>
          <w:i w:val="false"/>
          <w:color w:val="000000"/>
          <w:sz w:val="28"/>
        </w:rPr>
        <w:t xml:space="preserve">
      3) направление запроса и иные действия конкурсной комиссии, связанные с представлением недостающих документов к заявке на участие в конкурсе, заменой документов, представленных в заявке на участие в конкурсе, приведением документов, оформленных ненадлежащим образом, в соответствие с квалификационными требованиями и требованиями конкурсной документации, предусмотренными правилами организации питания; </w:t>
      </w:r>
    </w:p>
    <w:bookmarkEnd w:id="127"/>
    <w:bookmarkStart w:name="z152" w:id="128"/>
    <w:p>
      <w:pPr>
        <w:spacing w:after="0"/>
        <w:ind w:left="0"/>
        <w:jc w:val="both"/>
      </w:pPr>
      <w:r>
        <w:rPr>
          <w:rFonts w:ascii="Times New Roman"/>
          <w:b w:val="false"/>
          <w:i w:val="false"/>
          <w:color w:val="000000"/>
          <w:sz w:val="28"/>
        </w:rPr>
        <w:t>
      4) установление в конкурсной документации к потенциальным поставщикам услуг, товаров квалификационных требований, не предусмотренных правилами организации питания;</w:t>
      </w:r>
    </w:p>
    <w:bookmarkEnd w:id="128"/>
    <w:bookmarkStart w:name="z153" w:id="129"/>
    <w:p>
      <w:pPr>
        <w:spacing w:after="0"/>
        <w:ind w:left="0"/>
        <w:jc w:val="both"/>
      </w:pPr>
      <w:r>
        <w:rPr>
          <w:rFonts w:ascii="Times New Roman"/>
          <w:b w:val="false"/>
          <w:i w:val="false"/>
          <w:color w:val="000000"/>
          <w:sz w:val="28"/>
        </w:rPr>
        <w:t>
      5) нарушение порядка применения критериев, а равно расчета критериев выбора поставщика услуг, товаров, предусмотренных правилами организации питания;</w:t>
      </w:r>
    </w:p>
    <w:bookmarkEnd w:id="129"/>
    <w:bookmarkStart w:name="z154" w:id="130"/>
    <w:p>
      <w:pPr>
        <w:spacing w:after="0"/>
        <w:ind w:left="0"/>
        <w:jc w:val="both"/>
      </w:pPr>
      <w:r>
        <w:rPr>
          <w:rFonts w:ascii="Times New Roman"/>
          <w:b w:val="false"/>
          <w:i w:val="false"/>
          <w:color w:val="000000"/>
          <w:sz w:val="28"/>
        </w:rPr>
        <w:t>
      6) признание потенциального поставщика услуг, товаров несоответствующим квалификационным требованиям и (или) требованиям конкурсной документации по основаниям, не предусмотренным правилами организации питания.</w:t>
      </w:r>
    </w:p>
    <w:bookmarkEnd w:id="130"/>
    <w:bookmarkStart w:name="z155" w:id="131"/>
    <w:p>
      <w:pPr>
        <w:spacing w:after="0"/>
        <w:ind w:left="0"/>
        <w:jc w:val="both"/>
      </w:pPr>
      <w:r>
        <w:rPr>
          <w:rFonts w:ascii="Times New Roman"/>
          <w:b w:val="false"/>
          <w:i w:val="false"/>
          <w:color w:val="000000"/>
          <w:sz w:val="28"/>
        </w:rPr>
        <w:t>
      2. При организации питания обучающихся в государственных организациях среднего образования, внешкольных организациях дополнительного образования, а также приобретении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 заказчик обязан:</w:t>
      </w:r>
    </w:p>
    <w:bookmarkEnd w:id="131"/>
    <w:bookmarkStart w:name="z156" w:id="132"/>
    <w:p>
      <w:pPr>
        <w:spacing w:after="0"/>
        <w:ind w:left="0"/>
        <w:jc w:val="both"/>
      </w:pPr>
      <w:r>
        <w:rPr>
          <w:rFonts w:ascii="Times New Roman"/>
          <w:b w:val="false"/>
          <w:i w:val="false"/>
          <w:color w:val="000000"/>
          <w:sz w:val="28"/>
        </w:rPr>
        <w:t xml:space="preserve">
      1) соблюдать порядок разделения на лоты приобретаемых услуг в соответствии с правилами организации питания; </w:t>
      </w:r>
    </w:p>
    <w:bookmarkEnd w:id="132"/>
    <w:bookmarkStart w:name="z157" w:id="133"/>
    <w:p>
      <w:pPr>
        <w:spacing w:after="0"/>
        <w:ind w:left="0"/>
        <w:jc w:val="both"/>
      </w:pPr>
      <w:r>
        <w:rPr>
          <w:rFonts w:ascii="Times New Roman"/>
          <w:b w:val="false"/>
          <w:i w:val="false"/>
          <w:color w:val="000000"/>
          <w:sz w:val="28"/>
        </w:rPr>
        <w:t>
      2) обратиться в суд с иском о признании потенциального поставщика или поставщика недобросовестным не позднее тридцати календарных дней со дня, когда ему стало известно о факте:</w:t>
      </w:r>
    </w:p>
    <w:bookmarkEnd w:id="133"/>
    <w:bookmarkStart w:name="z158" w:id="134"/>
    <w:p>
      <w:pPr>
        <w:spacing w:after="0"/>
        <w:ind w:left="0"/>
        <w:jc w:val="both"/>
      </w:pPr>
      <w:r>
        <w:rPr>
          <w:rFonts w:ascii="Times New Roman"/>
          <w:b w:val="false"/>
          <w:i w:val="false"/>
          <w:color w:val="000000"/>
          <w:sz w:val="28"/>
        </w:rPr>
        <w:t>
      уклонения потенциальным поставщиком от заключения договора в случае признания его победителем конкурса;</w:t>
      </w:r>
    </w:p>
    <w:bookmarkEnd w:id="134"/>
    <w:bookmarkStart w:name="z159" w:id="135"/>
    <w:p>
      <w:pPr>
        <w:spacing w:after="0"/>
        <w:ind w:left="0"/>
        <w:jc w:val="both"/>
      </w:pPr>
      <w:r>
        <w:rPr>
          <w:rFonts w:ascii="Times New Roman"/>
          <w:b w:val="false"/>
          <w:i w:val="false"/>
          <w:color w:val="000000"/>
          <w:sz w:val="28"/>
        </w:rPr>
        <w:t>
      неисполнения или ненадлежащего исполнения поставщиком обязательств по заключенному с ним договору об оказании услуг, приобретении товаров;</w:t>
      </w:r>
    </w:p>
    <w:bookmarkEnd w:id="135"/>
    <w:bookmarkStart w:name="z160" w:id="136"/>
    <w:p>
      <w:pPr>
        <w:spacing w:after="0"/>
        <w:ind w:left="0"/>
        <w:jc w:val="both"/>
      </w:pPr>
      <w:r>
        <w:rPr>
          <w:rFonts w:ascii="Times New Roman"/>
          <w:b w:val="false"/>
          <w:i w:val="false"/>
          <w:color w:val="000000"/>
          <w:sz w:val="28"/>
        </w:rPr>
        <w:t>
      предоставления поставщиком (потенциальным поставщиком) недостоверной информации по квалификационным требованиям;</w:t>
      </w:r>
    </w:p>
    <w:bookmarkEnd w:id="136"/>
    <w:bookmarkStart w:name="z161" w:id="137"/>
    <w:p>
      <w:pPr>
        <w:spacing w:after="0"/>
        <w:ind w:left="0"/>
        <w:jc w:val="both"/>
      </w:pPr>
      <w:r>
        <w:rPr>
          <w:rFonts w:ascii="Times New Roman"/>
          <w:b w:val="false"/>
          <w:i w:val="false"/>
          <w:color w:val="000000"/>
          <w:sz w:val="28"/>
        </w:rPr>
        <w:t>
      3) в случае, если потенциальный поставщик не допущен к участию в конкурсе, указать в протоколе об итогах конкурса обоснования отклонения заявки на участие в конкурсе такого потенциального поставщика, а также подтверждающие сведения и документы, послужившие основанием для отклонения заявки на участие в конкурсе;</w:t>
      </w:r>
    </w:p>
    <w:bookmarkEnd w:id="137"/>
    <w:bookmarkStart w:name="z162" w:id="138"/>
    <w:p>
      <w:pPr>
        <w:spacing w:after="0"/>
        <w:ind w:left="0"/>
        <w:jc w:val="both"/>
      </w:pPr>
      <w:r>
        <w:rPr>
          <w:rFonts w:ascii="Times New Roman"/>
          <w:b w:val="false"/>
          <w:i w:val="false"/>
          <w:color w:val="000000"/>
          <w:sz w:val="28"/>
        </w:rPr>
        <w:t>
      4) соблюдать порядок размещения годового плана приобретения услуг и (или) товаров (предварительного годового плана приобретения услуг и (или) товаров) или внесенных изменений и (или) дополнений в годовой план приобретения услуг и (или) товаров (предварительный годовой план приобретения услуг и (или) товаров) на веб-портале государственных закупок, а равно утверждения (уточнения) годового плана приобретения услуг и (или) товаров в объеме, соответствующем бюджету, в сроки, установленные правилами организации питания;</w:t>
      </w:r>
    </w:p>
    <w:bookmarkEnd w:id="138"/>
    <w:bookmarkStart w:name="z163" w:id="139"/>
    <w:p>
      <w:pPr>
        <w:spacing w:after="0"/>
        <w:ind w:left="0"/>
        <w:jc w:val="both"/>
      </w:pPr>
      <w:r>
        <w:rPr>
          <w:rFonts w:ascii="Times New Roman"/>
          <w:b w:val="false"/>
          <w:i w:val="false"/>
          <w:color w:val="000000"/>
          <w:sz w:val="28"/>
        </w:rPr>
        <w:t xml:space="preserve">
      5) рассмотреть заявки потенциальных поставщиков на участие в конкурсе и разместить протокол об итогах конкурса в сроки, установленные правилами организации питания. </w:t>
      </w:r>
    </w:p>
    <w:bookmarkEnd w:id="139"/>
    <w:bookmarkStart w:name="z164" w:id="140"/>
    <w:p>
      <w:pPr>
        <w:spacing w:after="0"/>
        <w:ind w:left="0"/>
        <w:jc w:val="both"/>
      </w:pPr>
      <w:r>
        <w:rPr>
          <w:rFonts w:ascii="Times New Roman"/>
          <w:b w:val="false"/>
          <w:i w:val="false"/>
          <w:color w:val="000000"/>
          <w:sz w:val="28"/>
        </w:rPr>
        <w:t>
      3. Поставщик (потенциальный поставщик), состоящий в перечне недобросовестных поставщиков (потенциальных поставщиков) услуг, товаров по организации питания обучающихся в государственных организациях среднего образования, внешкольных организациях дополнительного образования, а также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 а также в реестре недобросовестных участников государственных закупок, не допускается к участию в конкурсе по выбору поставщика услуг, товаров по организации питания обучающихся в государственных организациях среднего образования, внешкольных организациях дополнительного образования, а также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 в течение двадцати четырех месяцев со дня вступления в законную силу решения суда о признании его недобросовестным поставщиком (потенциальным поставщиком) или участником государственных закупок.";</w:t>
      </w:r>
    </w:p>
    <w:bookmarkEnd w:id="140"/>
    <w:bookmarkStart w:name="z165" w:id="141"/>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статью 49</w:t>
      </w:r>
      <w:r>
        <w:rPr>
          <w:rFonts w:ascii="Times New Roman"/>
          <w:b w:val="false"/>
          <w:i w:val="false"/>
          <w:color w:val="000000"/>
          <w:sz w:val="28"/>
        </w:rPr>
        <w:t xml:space="preserve"> дополнить пунктом 3 следующего содержания: </w:t>
      </w:r>
    </w:p>
    <w:bookmarkEnd w:id="141"/>
    <w:bookmarkStart w:name="z166" w:id="142"/>
    <w:p>
      <w:pPr>
        <w:spacing w:after="0"/>
        <w:ind w:left="0"/>
        <w:jc w:val="both"/>
      </w:pPr>
      <w:r>
        <w:rPr>
          <w:rFonts w:ascii="Times New Roman"/>
          <w:b w:val="false"/>
          <w:i w:val="false"/>
          <w:color w:val="000000"/>
          <w:sz w:val="28"/>
        </w:rPr>
        <w:t>
      "3. Родители и иные законные представители детей, являющихся гражданами Республики Казахстан и постоянно проживающих в Республике Казахстан, обязаны обеспечить получение ими среднего образования в организациях образования Республики Казахстан или международных школах, имеющих лицензию на занятие образовательной деятельностью по общеобразовательным учебным программам основного среднего, общего среднего образования, находящихся на территории Республики Казахстан, за исключением детей, выехавших в зарубежные страны в установленном законодательством Республики Казахстан порядке.";</w:t>
      </w:r>
    </w:p>
    <w:bookmarkEnd w:id="142"/>
    <w:bookmarkStart w:name="z167" w:id="143"/>
    <w:p>
      <w:pPr>
        <w:spacing w:after="0"/>
        <w:ind w:left="0"/>
        <w:jc w:val="both"/>
      </w:pPr>
      <w:r>
        <w:rPr>
          <w:rFonts w:ascii="Times New Roman"/>
          <w:b w:val="false"/>
          <w:i w:val="false"/>
          <w:color w:val="000000"/>
          <w:sz w:val="28"/>
        </w:rPr>
        <w:t xml:space="preserve">
      25) абзац первый </w:t>
      </w:r>
      <w:r>
        <w:rPr>
          <w:rFonts w:ascii="Times New Roman"/>
          <w:b w:val="false"/>
          <w:i w:val="false"/>
          <w:color w:val="000000"/>
          <w:sz w:val="28"/>
        </w:rPr>
        <w:t>пункта 6</w:t>
      </w:r>
      <w:r>
        <w:rPr>
          <w:rFonts w:ascii="Times New Roman"/>
          <w:b w:val="false"/>
          <w:i w:val="false"/>
          <w:color w:val="000000"/>
          <w:sz w:val="28"/>
        </w:rPr>
        <w:t xml:space="preserve"> статьи 52 изложить в следующей редакции: </w:t>
      </w:r>
    </w:p>
    <w:bookmarkEnd w:id="143"/>
    <w:bookmarkStart w:name="z168" w:id="144"/>
    <w:p>
      <w:pPr>
        <w:spacing w:after="0"/>
        <w:ind w:left="0"/>
        <w:jc w:val="both"/>
      </w:pPr>
      <w:r>
        <w:rPr>
          <w:rFonts w:ascii="Times New Roman"/>
          <w:b w:val="false"/>
          <w:i w:val="false"/>
          <w:color w:val="000000"/>
          <w:sz w:val="28"/>
        </w:rPr>
        <w:t>
      "6. Педагогам, являющимся гражданами Республики Казахстан, осуществляющим профессиональную деятельность в государственных организациях высшего и (или) послевузовского образования или организациях высшего и (или) послевузовского образования, более пятидесяти процентов голосующих акций (долей участия в уставном капитале) которых принадлежат государству, по основному месту работы устанавливается доплата при наличии соответствующего диплома или удостоверения о признании документа об образовании:";</w:t>
      </w:r>
    </w:p>
    <w:bookmarkEnd w:id="144"/>
    <w:bookmarkStart w:name="z169" w:id="145"/>
    <w:p>
      <w:pPr>
        <w:spacing w:after="0"/>
        <w:ind w:left="0"/>
        <w:jc w:val="both"/>
      </w:pPr>
      <w:r>
        <w:rPr>
          <w:rFonts w:ascii="Times New Roman"/>
          <w:b w:val="false"/>
          <w:i w:val="false"/>
          <w:color w:val="000000"/>
          <w:sz w:val="28"/>
        </w:rPr>
        <w:t xml:space="preserve">
      26) в </w:t>
      </w:r>
      <w:r>
        <w:rPr>
          <w:rFonts w:ascii="Times New Roman"/>
          <w:b w:val="false"/>
          <w:i w:val="false"/>
          <w:color w:val="000000"/>
          <w:sz w:val="28"/>
        </w:rPr>
        <w:t>статье 55</w:t>
      </w:r>
      <w:r>
        <w:rPr>
          <w:rFonts w:ascii="Times New Roman"/>
          <w:b w:val="false"/>
          <w:i w:val="false"/>
          <w:color w:val="000000"/>
          <w:sz w:val="28"/>
        </w:rPr>
        <w:t>:</w:t>
      </w:r>
    </w:p>
    <w:bookmarkEnd w:id="145"/>
    <w:bookmarkStart w:name="z170" w:id="14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 за исключением технического и профессионального, послесреднего, послевузовского образования," исключить;</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172" w:id="147"/>
    <w:p>
      <w:pPr>
        <w:spacing w:after="0"/>
        <w:ind w:left="0"/>
        <w:jc w:val="both"/>
      </w:pPr>
      <w:r>
        <w:rPr>
          <w:rFonts w:ascii="Times New Roman"/>
          <w:b w:val="false"/>
          <w:i w:val="false"/>
          <w:color w:val="000000"/>
          <w:sz w:val="28"/>
        </w:rPr>
        <w:t>
      "4. Мониторинг образовательных достижений обучающихся является независимым от организаций образования систематическим наблюдением за качеством обучения.</w:t>
      </w:r>
    </w:p>
    <w:bookmarkEnd w:id="147"/>
    <w:bookmarkStart w:name="z173" w:id="148"/>
    <w:p>
      <w:pPr>
        <w:spacing w:after="0"/>
        <w:ind w:left="0"/>
        <w:jc w:val="both"/>
      </w:pPr>
      <w:r>
        <w:rPr>
          <w:rFonts w:ascii="Times New Roman"/>
          <w:b w:val="false"/>
          <w:i w:val="false"/>
          <w:color w:val="000000"/>
          <w:sz w:val="28"/>
        </w:rPr>
        <w:t>
      В организациях начального и основного среднего образования мониторинг образовательных достижений обучающихся осуществляется в целях оценки качества знаний обучающихся на соответствие государственным общеобязательным стандартам начального и основного среднего образования.</w:t>
      </w:r>
    </w:p>
    <w:bookmarkEnd w:id="148"/>
    <w:bookmarkStart w:name="z174" w:id="149"/>
    <w:p>
      <w:pPr>
        <w:spacing w:after="0"/>
        <w:ind w:left="0"/>
        <w:jc w:val="both"/>
      </w:pPr>
      <w:r>
        <w:rPr>
          <w:rFonts w:ascii="Times New Roman"/>
          <w:b w:val="false"/>
          <w:i w:val="false"/>
          <w:color w:val="000000"/>
          <w:sz w:val="28"/>
        </w:rPr>
        <w:t>
      В организациях технического и профессионального, послесреднего образования мониторинг образовательных достижений обучающихся осуществляется в целях оценки уровня освоения общеобразовательных дисциплин и (или) профессиональных модулей или общепрофессиональных, специальных дисциплин на соответствие государственному общеобязательному стандарту технического и профессионального, послесреднего образования.";</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177" w:id="150"/>
    <w:p>
      <w:pPr>
        <w:spacing w:after="0"/>
        <w:ind w:left="0"/>
        <w:jc w:val="both"/>
      </w:pPr>
      <w:r>
        <w:rPr>
          <w:rFonts w:ascii="Times New Roman"/>
          <w:b w:val="false"/>
          <w:i w:val="false"/>
          <w:color w:val="000000"/>
          <w:sz w:val="28"/>
        </w:rPr>
        <w:t>
      "6. Перечень организаций среднего, технического и профессионального, послесреднего образования, в которых проводится мониторинг образовательных достижений обучающихся, определяется уполномоченным органом в области образования.";</w:t>
      </w:r>
    </w:p>
    <w:bookmarkEnd w:id="150"/>
    <w:bookmarkStart w:name="z178" w:id="15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w:t>
      </w:r>
      <w:r>
        <w:rPr>
          <w:rFonts w:ascii="Times New Roman"/>
          <w:b w:val="false"/>
          <w:i w:val="false"/>
          <w:color w:val="000000"/>
          <w:sz w:val="28"/>
        </w:rPr>
        <w:t>:</w:t>
      </w:r>
    </w:p>
    <w:bookmarkEnd w:id="151"/>
    <w:bookmarkStart w:name="z179" w:id="152"/>
    <w:p>
      <w:pPr>
        <w:spacing w:after="0"/>
        <w:ind w:left="0"/>
        <w:jc w:val="both"/>
      </w:pPr>
      <w:r>
        <w:rPr>
          <w:rFonts w:ascii="Times New Roman"/>
          <w:b w:val="false"/>
          <w:i w:val="false"/>
          <w:color w:val="000000"/>
          <w:sz w:val="28"/>
        </w:rPr>
        <w:t>
      абзац первый изложить в следующей редакции:</w:t>
      </w:r>
    </w:p>
    <w:bookmarkEnd w:id="152"/>
    <w:bookmarkStart w:name="z180" w:id="153"/>
    <w:p>
      <w:pPr>
        <w:spacing w:after="0"/>
        <w:ind w:left="0"/>
        <w:jc w:val="both"/>
      </w:pPr>
      <w:r>
        <w:rPr>
          <w:rFonts w:ascii="Times New Roman"/>
          <w:b w:val="false"/>
          <w:i w:val="false"/>
          <w:color w:val="000000"/>
          <w:sz w:val="28"/>
        </w:rPr>
        <w:t>
      "7. Организация, осуществляющая комплекс мероприятий по проведению мониторинга образовательных достижений обучающихся:";</w:t>
      </w:r>
    </w:p>
    <w:bookmarkEnd w:id="153"/>
    <w:bookmarkStart w:name="z181" w:id="154"/>
    <w:p>
      <w:pPr>
        <w:spacing w:after="0"/>
        <w:ind w:left="0"/>
        <w:jc w:val="both"/>
      </w:pPr>
      <w:r>
        <w:rPr>
          <w:rFonts w:ascii="Times New Roman"/>
          <w:b w:val="false"/>
          <w:i w:val="false"/>
          <w:color w:val="000000"/>
          <w:sz w:val="28"/>
        </w:rPr>
        <w:t>
      подпункт 1) исключить;</w:t>
      </w:r>
    </w:p>
    <w:bookmarkEnd w:id="154"/>
    <w:bookmarkStart w:name="z182" w:id="155"/>
    <w:p>
      <w:pPr>
        <w:spacing w:after="0"/>
        <w:ind w:left="0"/>
        <w:jc w:val="both"/>
      </w:pPr>
      <w:r>
        <w:rPr>
          <w:rFonts w:ascii="Times New Roman"/>
          <w:b w:val="false"/>
          <w:i w:val="false"/>
          <w:color w:val="000000"/>
          <w:sz w:val="28"/>
        </w:rPr>
        <w:t xml:space="preserve">
      27) в </w:t>
      </w:r>
      <w:r>
        <w:rPr>
          <w:rFonts w:ascii="Times New Roman"/>
          <w:b w:val="false"/>
          <w:i w:val="false"/>
          <w:color w:val="000000"/>
          <w:sz w:val="28"/>
        </w:rPr>
        <w:t>статье 57</w:t>
      </w:r>
      <w:r>
        <w:rPr>
          <w:rFonts w:ascii="Times New Roman"/>
          <w:b w:val="false"/>
          <w:i w:val="false"/>
          <w:color w:val="000000"/>
          <w:sz w:val="28"/>
        </w:rPr>
        <w:t>:</w:t>
      </w:r>
    </w:p>
    <w:bookmarkEnd w:id="155"/>
    <w:bookmarkStart w:name="z183" w:id="156"/>
    <w:p>
      <w:pPr>
        <w:spacing w:after="0"/>
        <w:ind w:left="0"/>
        <w:jc w:val="both"/>
      </w:pPr>
      <w:r>
        <w:rPr>
          <w:rFonts w:ascii="Times New Roman"/>
          <w:b w:val="false"/>
          <w:i w:val="false"/>
          <w:color w:val="000000"/>
          <w:sz w:val="28"/>
        </w:rPr>
        <w:t xml:space="preserve">
      в частях первой и второй </w:t>
      </w:r>
      <w:r>
        <w:rPr>
          <w:rFonts w:ascii="Times New Roman"/>
          <w:b w:val="false"/>
          <w:i w:val="false"/>
          <w:color w:val="000000"/>
          <w:sz w:val="28"/>
        </w:rPr>
        <w:t>пункта 2</w:t>
      </w:r>
      <w:r>
        <w:rPr>
          <w:rFonts w:ascii="Times New Roman"/>
          <w:b w:val="false"/>
          <w:i w:val="false"/>
          <w:color w:val="000000"/>
          <w:sz w:val="28"/>
        </w:rPr>
        <w:t xml:space="preserve"> слова "Академии правосудия," исключить;</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дополнить частями третьей и четвертой следующего содержания:</w:t>
      </w:r>
    </w:p>
    <w:bookmarkStart w:name="z185" w:id="157"/>
    <w:p>
      <w:pPr>
        <w:spacing w:after="0"/>
        <w:ind w:left="0"/>
        <w:jc w:val="both"/>
      </w:pPr>
      <w:r>
        <w:rPr>
          <w:rFonts w:ascii="Times New Roman"/>
          <w:b w:val="false"/>
          <w:i w:val="false"/>
          <w:color w:val="000000"/>
          <w:sz w:val="28"/>
        </w:rPr>
        <w:t>
      "При приостановлении действия лицензии на занятие образовательной деятельностью лицензиат имеет право завершить учебный год обучения с выдачей документа об образовании.</w:t>
      </w:r>
    </w:p>
    <w:bookmarkEnd w:id="157"/>
    <w:bookmarkStart w:name="z186" w:id="158"/>
    <w:p>
      <w:pPr>
        <w:spacing w:after="0"/>
        <w:ind w:left="0"/>
        <w:jc w:val="both"/>
      </w:pPr>
      <w:r>
        <w:rPr>
          <w:rFonts w:ascii="Times New Roman"/>
          <w:b w:val="false"/>
          <w:i w:val="false"/>
          <w:color w:val="000000"/>
          <w:sz w:val="28"/>
        </w:rPr>
        <w:t>
      При приостановлении действия лицензии на занятие образовательной деятельностью лицензиат не вправе:</w:t>
      </w:r>
    </w:p>
    <w:bookmarkEnd w:id="158"/>
    <w:bookmarkStart w:name="z187" w:id="159"/>
    <w:p>
      <w:pPr>
        <w:spacing w:after="0"/>
        <w:ind w:left="0"/>
        <w:jc w:val="both"/>
      </w:pPr>
      <w:r>
        <w:rPr>
          <w:rFonts w:ascii="Times New Roman"/>
          <w:b w:val="false"/>
          <w:i w:val="false"/>
          <w:color w:val="000000"/>
          <w:sz w:val="28"/>
        </w:rPr>
        <w:t>
      1) участвовать в конкурсе на размещение государственного образовательного заказа;</w:t>
      </w:r>
    </w:p>
    <w:bookmarkEnd w:id="159"/>
    <w:bookmarkStart w:name="z188" w:id="160"/>
    <w:p>
      <w:pPr>
        <w:spacing w:after="0"/>
        <w:ind w:left="0"/>
        <w:jc w:val="both"/>
      </w:pPr>
      <w:r>
        <w:rPr>
          <w:rFonts w:ascii="Times New Roman"/>
          <w:b w:val="false"/>
          <w:i w:val="false"/>
          <w:color w:val="000000"/>
          <w:sz w:val="28"/>
        </w:rPr>
        <w:t>
      2) производить действия с лицензией и (или) приложением к лицензии на занятие образовательной деятельностью (прекращение, переоформление, получение новых приложений к приостановленной лицензии на занятие образовательной деятельностью);</w:t>
      </w:r>
    </w:p>
    <w:bookmarkEnd w:id="160"/>
    <w:bookmarkStart w:name="z189" w:id="161"/>
    <w:p>
      <w:pPr>
        <w:spacing w:after="0"/>
        <w:ind w:left="0"/>
        <w:jc w:val="both"/>
      </w:pPr>
      <w:r>
        <w:rPr>
          <w:rFonts w:ascii="Times New Roman"/>
          <w:b w:val="false"/>
          <w:i w:val="false"/>
          <w:color w:val="000000"/>
          <w:sz w:val="28"/>
        </w:rPr>
        <w:t>
      3) осуществлять прием на обучение.";</w:t>
      </w:r>
    </w:p>
    <w:bookmarkEnd w:id="161"/>
    <w:bookmarkStart w:name="z190" w:id="162"/>
    <w:p>
      <w:pPr>
        <w:spacing w:after="0"/>
        <w:ind w:left="0"/>
        <w:jc w:val="both"/>
      </w:pPr>
      <w:r>
        <w:rPr>
          <w:rFonts w:ascii="Times New Roman"/>
          <w:b w:val="false"/>
          <w:i w:val="false"/>
          <w:color w:val="000000"/>
          <w:sz w:val="28"/>
        </w:rPr>
        <w:t xml:space="preserve">
      28) в </w:t>
      </w:r>
      <w:r>
        <w:rPr>
          <w:rFonts w:ascii="Times New Roman"/>
          <w:b w:val="false"/>
          <w:i w:val="false"/>
          <w:color w:val="000000"/>
          <w:sz w:val="28"/>
        </w:rPr>
        <w:t>статье 59</w:t>
      </w:r>
      <w:r>
        <w:rPr>
          <w:rFonts w:ascii="Times New Roman"/>
          <w:b w:val="false"/>
          <w:i w:val="false"/>
          <w:color w:val="000000"/>
          <w:sz w:val="28"/>
        </w:rPr>
        <w:t>:</w:t>
      </w:r>
    </w:p>
    <w:bookmarkEnd w:id="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w:t>
      </w:r>
    </w:p>
    <w:bookmarkStart w:name="z192" w:id="163"/>
    <w:p>
      <w:pPr>
        <w:spacing w:after="0"/>
        <w:ind w:left="0"/>
        <w:jc w:val="both"/>
      </w:pPr>
      <w:r>
        <w:rPr>
          <w:rFonts w:ascii="Times New Roman"/>
          <w:b w:val="false"/>
          <w:i w:val="false"/>
          <w:color w:val="000000"/>
          <w:sz w:val="28"/>
        </w:rPr>
        <w:t>
      после слов "уполномоченным органом в области образования," дополнить словами "его ведомством и территориальными подразделениями ведомства,";</w:t>
      </w:r>
    </w:p>
    <w:bookmarkEnd w:id="163"/>
    <w:bookmarkStart w:name="z193" w:id="164"/>
    <w:p>
      <w:pPr>
        <w:spacing w:after="0"/>
        <w:ind w:left="0"/>
        <w:jc w:val="both"/>
      </w:pPr>
      <w:r>
        <w:rPr>
          <w:rFonts w:ascii="Times New Roman"/>
          <w:b w:val="false"/>
          <w:i w:val="false"/>
          <w:color w:val="000000"/>
          <w:sz w:val="28"/>
        </w:rPr>
        <w:t>
      дополнить частью второй следующего содержания:</w:t>
      </w:r>
    </w:p>
    <w:bookmarkEnd w:id="164"/>
    <w:bookmarkStart w:name="z194" w:id="165"/>
    <w:p>
      <w:pPr>
        <w:spacing w:after="0"/>
        <w:ind w:left="0"/>
        <w:jc w:val="both"/>
      </w:pPr>
      <w:r>
        <w:rPr>
          <w:rFonts w:ascii="Times New Roman"/>
          <w:b w:val="false"/>
          <w:i w:val="false"/>
          <w:color w:val="000000"/>
          <w:sz w:val="28"/>
        </w:rPr>
        <w:t>
      "Государственный контроль в системе образования также направлен на соблюдение местными исполнительными органами требований законодательства Республики Казахстан в области образования и осуществляется территориальными подразделениями ведомства уполномоченного органа в области образования.";</w:t>
      </w:r>
    </w:p>
    <w:bookmarkEnd w:id="1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подпунктом 3) следующего содержания: </w:t>
      </w:r>
    </w:p>
    <w:bookmarkStart w:name="z196" w:id="166"/>
    <w:p>
      <w:pPr>
        <w:spacing w:after="0"/>
        <w:ind w:left="0"/>
        <w:jc w:val="both"/>
      </w:pPr>
      <w:r>
        <w:rPr>
          <w:rFonts w:ascii="Times New Roman"/>
          <w:b w:val="false"/>
          <w:i w:val="false"/>
          <w:color w:val="000000"/>
          <w:sz w:val="28"/>
        </w:rPr>
        <w:t>
      "3) деятельность местных исполнительных органов по соблюдению требований законодательства Республики Казахстан в области образования.";</w:t>
      </w:r>
    </w:p>
    <w:bookmarkEnd w:id="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 </w:t>
      </w:r>
    </w:p>
    <w:bookmarkStart w:name="z198" w:id="167"/>
    <w:p>
      <w:pPr>
        <w:spacing w:after="0"/>
        <w:ind w:left="0"/>
        <w:jc w:val="both"/>
      </w:pPr>
      <w:r>
        <w:rPr>
          <w:rFonts w:ascii="Times New Roman"/>
          <w:b w:val="false"/>
          <w:i w:val="false"/>
          <w:color w:val="000000"/>
          <w:sz w:val="28"/>
        </w:rPr>
        <w:t xml:space="preserve">
      "3. Государственный контроль в системе образования осуществляется в соответствии с Предпринимательским кодексом Республики Казахстан в формах: </w:t>
      </w:r>
    </w:p>
    <w:bookmarkEnd w:id="167"/>
    <w:bookmarkStart w:name="z199" w:id="168"/>
    <w:p>
      <w:pPr>
        <w:spacing w:after="0"/>
        <w:ind w:left="0"/>
        <w:jc w:val="both"/>
      </w:pPr>
      <w:r>
        <w:rPr>
          <w:rFonts w:ascii="Times New Roman"/>
          <w:b w:val="false"/>
          <w:i w:val="false"/>
          <w:color w:val="000000"/>
          <w:sz w:val="28"/>
        </w:rPr>
        <w:t>
      1) внеплановой проверки за соблюдением законодательства Республики Казахстан об образовании;</w:t>
      </w:r>
    </w:p>
    <w:bookmarkEnd w:id="168"/>
    <w:bookmarkStart w:name="z200" w:id="169"/>
    <w:p>
      <w:pPr>
        <w:spacing w:after="0"/>
        <w:ind w:left="0"/>
        <w:jc w:val="both"/>
      </w:pPr>
      <w:r>
        <w:rPr>
          <w:rFonts w:ascii="Times New Roman"/>
          <w:b w:val="false"/>
          <w:i w:val="false"/>
          <w:color w:val="000000"/>
          <w:sz w:val="28"/>
        </w:rPr>
        <w:t xml:space="preserve">
      2) профилактического контроля с посещением субъекта (объекта) контроля за соблюдением законодательства Республики Казахстан об образовании и квалификационных требований, предъявляемых к образовательной деятельности; </w:t>
      </w:r>
    </w:p>
    <w:bookmarkEnd w:id="169"/>
    <w:bookmarkStart w:name="z201" w:id="170"/>
    <w:p>
      <w:pPr>
        <w:spacing w:after="0"/>
        <w:ind w:left="0"/>
        <w:jc w:val="both"/>
      </w:pPr>
      <w:r>
        <w:rPr>
          <w:rFonts w:ascii="Times New Roman"/>
          <w:b w:val="false"/>
          <w:i w:val="false"/>
          <w:color w:val="000000"/>
          <w:sz w:val="28"/>
        </w:rPr>
        <w:t>
      3) профилактического контроля без посещения субъекта (объекта) контроля в порядке, определяемом настоящим Законом.</w:t>
      </w:r>
    </w:p>
    <w:bookmarkEnd w:id="170"/>
    <w:bookmarkStart w:name="z202" w:id="171"/>
    <w:p>
      <w:pPr>
        <w:spacing w:after="0"/>
        <w:ind w:left="0"/>
        <w:jc w:val="both"/>
      </w:pPr>
      <w:r>
        <w:rPr>
          <w:rFonts w:ascii="Times New Roman"/>
          <w:b w:val="false"/>
          <w:i w:val="false"/>
          <w:color w:val="000000"/>
          <w:sz w:val="28"/>
        </w:rPr>
        <w:t xml:space="preserve">
      4. Государственная аттестация проводится посредством профилактического контроля независимо от форм собственности и ведомственной подчиненности один раз в пять лет ведомством уполномоченного органа в области образования и его территориальными подразделениями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настоящим Законом.</w:t>
      </w:r>
    </w:p>
    <w:bookmarkEnd w:id="171"/>
    <w:bookmarkStart w:name="z203" w:id="172"/>
    <w:p>
      <w:pPr>
        <w:spacing w:after="0"/>
        <w:ind w:left="0"/>
        <w:jc w:val="both"/>
      </w:pPr>
      <w:r>
        <w:rPr>
          <w:rFonts w:ascii="Times New Roman"/>
          <w:b w:val="false"/>
          <w:i w:val="false"/>
          <w:color w:val="000000"/>
          <w:sz w:val="28"/>
        </w:rPr>
        <w:t>
      Государственная аттестация организаций образования, реализующих образовательные программы технического и профессионального, послесреднего образования в области здравоохранения, осуществляется уполномоченным органом в области здравоохранения в соответствии с Предпринимательским кодексом Республики Казахстан, настоящим Законом.</w:t>
      </w:r>
    </w:p>
    <w:bookmarkEnd w:id="172"/>
    <w:bookmarkStart w:name="z204" w:id="173"/>
    <w:p>
      <w:pPr>
        <w:spacing w:after="0"/>
        <w:ind w:left="0"/>
        <w:jc w:val="both"/>
      </w:pPr>
      <w:r>
        <w:rPr>
          <w:rFonts w:ascii="Times New Roman"/>
          <w:b w:val="false"/>
          <w:i w:val="false"/>
          <w:color w:val="000000"/>
          <w:sz w:val="28"/>
        </w:rPr>
        <w:t>
      Государственная аттестация Академии правосудия осуществляется Верховным Судом Республики Казахстан в соответствии с Предпринимательским кодексом Республики Казахстан, настоящим Законом.</w:t>
      </w:r>
    </w:p>
    <w:bookmarkEnd w:id="173"/>
    <w:bookmarkStart w:name="z205" w:id="174"/>
    <w:p>
      <w:pPr>
        <w:spacing w:after="0"/>
        <w:ind w:left="0"/>
        <w:jc w:val="both"/>
      </w:pPr>
      <w:r>
        <w:rPr>
          <w:rFonts w:ascii="Times New Roman"/>
          <w:b w:val="false"/>
          <w:i w:val="false"/>
          <w:color w:val="000000"/>
          <w:sz w:val="28"/>
        </w:rPr>
        <w:t xml:space="preserve">
      Для организаций образования, реализующих образовательные программы технического и профессионального, послесреднего образования, а также высшего и послевузовского образования в Академии правосудия, военных, специальных учебных заведениях, государственная аттестация осуществляется по специальностям или направлениям подготовки. </w:t>
      </w:r>
    </w:p>
    <w:bookmarkEnd w:id="174"/>
    <w:bookmarkStart w:name="z206" w:id="175"/>
    <w:p>
      <w:pPr>
        <w:spacing w:after="0"/>
        <w:ind w:left="0"/>
        <w:jc w:val="both"/>
      </w:pPr>
      <w:r>
        <w:rPr>
          <w:rFonts w:ascii="Times New Roman"/>
          <w:b w:val="false"/>
          <w:i w:val="false"/>
          <w:color w:val="000000"/>
          <w:sz w:val="28"/>
        </w:rPr>
        <w:t xml:space="preserve">
      Организации образования, реализующие образовательные программы технического и профессионального, послесреднего образования и прошедшие аккредитацию в аккредитационных органах, внесенных в реестр признанных аккредитационных органов, освобождаются от государственной аттестации на срок аккредитации. </w:t>
      </w:r>
    </w:p>
    <w:bookmarkEnd w:id="175"/>
    <w:bookmarkStart w:name="z207" w:id="176"/>
    <w:p>
      <w:pPr>
        <w:spacing w:after="0"/>
        <w:ind w:left="0"/>
        <w:jc w:val="both"/>
      </w:pPr>
      <w:r>
        <w:rPr>
          <w:rFonts w:ascii="Times New Roman"/>
          <w:b w:val="false"/>
          <w:i w:val="false"/>
          <w:color w:val="000000"/>
          <w:sz w:val="28"/>
        </w:rPr>
        <w:t>
      Должностные лица ведомства уполномоченного органа в области образования, его территориальных подразделений, уполномоченного органа в области здравоохранения и Верховного Суда Республики Казахстан при проведении государственной аттестации имеют право привлекать специалистов, консультантов и экспертов государственных органов и подведомственных организаций.</w:t>
      </w:r>
    </w:p>
    <w:bookmarkEnd w:id="176"/>
    <w:bookmarkStart w:name="z208" w:id="177"/>
    <w:p>
      <w:pPr>
        <w:spacing w:after="0"/>
        <w:ind w:left="0"/>
        <w:jc w:val="both"/>
      </w:pPr>
      <w:r>
        <w:rPr>
          <w:rFonts w:ascii="Times New Roman"/>
          <w:b w:val="false"/>
          <w:i w:val="false"/>
          <w:color w:val="000000"/>
          <w:sz w:val="28"/>
        </w:rPr>
        <w:t>
      Состав комиссии при проведении государственной аттестации формируется из числа должностных лиц, специалистов уполномоченных органов в области образования, здравоохранения и Верховного Суда Республики Казахстан, местных исполнительных органов и консультантов, экспертов, соответствующих типовым квалификационным характеристикам должностей педагогов.</w:t>
      </w:r>
    </w:p>
    <w:bookmarkEnd w:id="177"/>
    <w:bookmarkStart w:name="z209" w:id="178"/>
    <w:p>
      <w:pPr>
        <w:spacing w:after="0"/>
        <w:ind w:left="0"/>
        <w:jc w:val="both"/>
      </w:pPr>
      <w:r>
        <w:rPr>
          <w:rFonts w:ascii="Times New Roman"/>
          <w:b w:val="false"/>
          <w:i w:val="false"/>
          <w:color w:val="000000"/>
          <w:sz w:val="28"/>
        </w:rPr>
        <w:t>
      По результатам государственной аттестации выдается одно из следующих заключений:</w:t>
      </w:r>
    </w:p>
    <w:bookmarkEnd w:id="178"/>
    <w:bookmarkStart w:name="z210" w:id="179"/>
    <w:p>
      <w:pPr>
        <w:spacing w:after="0"/>
        <w:ind w:left="0"/>
        <w:jc w:val="both"/>
      </w:pPr>
      <w:r>
        <w:rPr>
          <w:rFonts w:ascii="Times New Roman"/>
          <w:b w:val="false"/>
          <w:i w:val="false"/>
          <w:color w:val="000000"/>
          <w:sz w:val="28"/>
        </w:rPr>
        <w:t>
      1) аттестован в случае, если образовательная деятельность организации образования полностью соответствует требованиям государственных общеобязательных стандартов образования;</w:t>
      </w:r>
    </w:p>
    <w:bookmarkEnd w:id="179"/>
    <w:bookmarkStart w:name="z211" w:id="180"/>
    <w:p>
      <w:pPr>
        <w:spacing w:after="0"/>
        <w:ind w:left="0"/>
        <w:jc w:val="both"/>
      </w:pPr>
      <w:r>
        <w:rPr>
          <w:rFonts w:ascii="Times New Roman"/>
          <w:b w:val="false"/>
          <w:i w:val="false"/>
          <w:color w:val="000000"/>
          <w:sz w:val="28"/>
        </w:rPr>
        <w:t>
      2) не аттестован в случае, если образовательная деятельность организации образования не соответствует требованиям государственных общеобязательных стандартов образования.</w:t>
      </w:r>
    </w:p>
    <w:bookmarkEnd w:id="180"/>
    <w:bookmarkStart w:name="z212" w:id="181"/>
    <w:p>
      <w:pPr>
        <w:spacing w:after="0"/>
        <w:ind w:left="0"/>
        <w:jc w:val="both"/>
      </w:pPr>
      <w:r>
        <w:rPr>
          <w:rFonts w:ascii="Times New Roman"/>
          <w:b w:val="false"/>
          <w:i w:val="false"/>
          <w:color w:val="000000"/>
          <w:sz w:val="28"/>
        </w:rPr>
        <w:t xml:space="preserve">
      Первая государственная аттестация проводится во вновь созданных: </w:t>
      </w:r>
    </w:p>
    <w:bookmarkEnd w:id="181"/>
    <w:bookmarkStart w:name="z213" w:id="182"/>
    <w:p>
      <w:pPr>
        <w:spacing w:after="0"/>
        <w:ind w:left="0"/>
        <w:jc w:val="both"/>
      </w:pPr>
      <w:r>
        <w:rPr>
          <w:rFonts w:ascii="Times New Roman"/>
          <w:b w:val="false"/>
          <w:i w:val="false"/>
          <w:color w:val="000000"/>
          <w:sz w:val="28"/>
        </w:rPr>
        <w:t>
      1) организациях образования, реализующих общеобразовательные учебные программы дошкольного воспитания и обучения, через три года;</w:t>
      </w:r>
    </w:p>
    <w:bookmarkEnd w:id="182"/>
    <w:bookmarkStart w:name="z214" w:id="183"/>
    <w:p>
      <w:pPr>
        <w:spacing w:after="0"/>
        <w:ind w:left="0"/>
        <w:jc w:val="both"/>
      </w:pPr>
      <w:r>
        <w:rPr>
          <w:rFonts w:ascii="Times New Roman"/>
          <w:b w:val="false"/>
          <w:i w:val="false"/>
          <w:color w:val="000000"/>
          <w:sz w:val="28"/>
        </w:rPr>
        <w:t xml:space="preserve">
      2) организациях образования, реализующих общеобразовательные учебные программы начального, основного среднего, общего среднего образования, через четыре года; </w:t>
      </w:r>
    </w:p>
    <w:bookmarkEnd w:id="183"/>
    <w:bookmarkStart w:name="z215" w:id="184"/>
    <w:p>
      <w:pPr>
        <w:spacing w:after="0"/>
        <w:ind w:left="0"/>
        <w:jc w:val="both"/>
      </w:pPr>
      <w:r>
        <w:rPr>
          <w:rFonts w:ascii="Times New Roman"/>
          <w:b w:val="false"/>
          <w:i w:val="false"/>
          <w:color w:val="000000"/>
          <w:sz w:val="28"/>
        </w:rPr>
        <w:t>
      3) организациях образования, реализующих образовательные программы технического и профессионального, послесреднего, высшего и послевузовского образования в военных, специальных учебных заведениях, не позже года первого выпуска специалистов.";</w:t>
      </w:r>
    </w:p>
    <w:bookmarkEnd w:id="184"/>
    <w:bookmarkStart w:name="z216" w:id="18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4-1</w:t>
      </w:r>
      <w:r>
        <w:rPr>
          <w:rFonts w:ascii="Times New Roman"/>
          <w:b w:val="false"/>
          <w:i w:val="false"/>
          <w:color w:val="000000"/>
          <w:sz w:val="28"/>
        </w:rPr>
        <w:t xml:space="preserve"> слова "государственные органы управления образованием" заменить словами "ведомство уполномоченного органа в области образования, его территориальные подразделения, уполномоченный орган в области здравоохранения и Верховный Суд Республики Казахстан";</w:t>
      </w:r>
    </w:p>
    <w:bookmarkEnd w:id="1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и </w:t>
      </w:r>
      <w:r>
        <w:rPr>
          <w:rFonts w:ascii="Times New Roman"/>
          <w:b w:val="false"/>
          <w:i w:val="false"/>
          <w:color w:val="000000"/>
          <w:sz w:val="28"/>
        </w:rPr>
        <w:t>8-2</w:t>
      </w:r>
      <w:r>
        <w:rPr>
          <w:rFonts w:ascii="Times New Roman"/>
          <w:b w:val="false"/>
          <w:i w:val="false"/>
          <w:color w:val="000000"/>
          <w:sz w:val="28"/>
        </w:rPr>
        <w:t xml:space="preserve"> исключить;</w:t>
      </w:r>
    </w:p>
    <w:bookmarkStart w:name="z218" w:id="186"/>
    <w:p>
      <w:pPr>
        <w:spacing w:after="0"/>
        <w:ind w:left="0"/>
        <w:jc w:val="both"/>
      </w:pPr>
      <w:r>
        <w:rPr>
          <w:rFonts w:ascii="Times New Roman"/>
          <w:b w:val="false"/>
          <w:i w:val="false"/>
          <w:color w:val="000000"/>
          <w:sz w:val="28"/>
        </w:rPr>
        <w:t xml:space="preserve">
      в подпункте 2) </w:t>
      </w:r>
      <w:r>
        <w:rPr>
          <w:rFonts w:ascii="Times New Roman"/>
          <w:b w:val="false"/>
          <w:i w:val="false"/>
          <w:color w:val="000000"/>
          <w:sz w:val="28"/>
        </w:rPr>
        <w:t>пункта 8-3</w:t>
      </w:r>
      <w:r>
        <w:rPr>
          <w:rFonts w:ascii="Times New Roman"/>
          <w:b w:val="false"/>
          <w:i w:val="false"/>
          <w:color w:val="000000"/>
          <w:sz w:val="28"/>
        </w:rPr>
        <w:t xml:space="preserve"> слова "уполномоченным органом в области образования" заменить словами "территориальным подразделением ведомства уполномоченного органа в области образования";</w:t>
      </w:r>
    </w:p>
    <w:bookmarkEnd w:id="186"/>
    <w:bookmarkStart w:name="z219" w:id="18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8-4</w:t>
      </w:r>
      <w:r>
        <w:rPr>
          <w:rFonts w:ascii="Times New Roman"/>
          <w:b w:val="false"/>
          <w:i w:val="false"/>
          <w:color w:val="000000"/>
          <w:sz w:val="28"/>
        </w:rPr>
        <w:t xml:space="preserve"> слова "Уполномоченный орган" и "уполномоченный орган" заменить соответственно словами "Территориальное подразделение ведомства уполномоченного органа" и "территориальное подразделение ведомства уполномоченного органа";</w:t>
      </w:r>
    </w:p>
    <w:bookmarkEnd w:id="187"/>
    <w:bookmarkStart w:name="z220" w:id="188"/>
    <w:p>
      <w:pPr>
        <w:spacing w:after="0"/>
        <w:ind w:left="0"/>
        <w:jc w:val="both"/>
      </w:pPr>
      <w:r>
        <w:rPr>
          <w:rFonts w:ascii="Times New Roman"/>
          <w:b w:val="false"/>
          <w:i w:val="false"/>
          <w:color w:val="000000"/>
          <w:sz w:val="28"/>
        </w:rPr>
        <w:t>
      дополнить пунктами 8-5, 8-6, 8-7, 8-8, 8-9, 8-10, 8-11, 8-12 и 8-13 следующего содержания:</w:t>
      </w:r>
    </w:p>
    <w:bookmarkEnd w:id="188"/>
    <w:bookmarkStart w:name="z221" w:id="189"/>
    <w:p>
      <w:pPr>
        <w:spacing w:after="0"/>
        <w:ind w:left="0"/>
        <w:jc w:val="both"/>
      </w:pPr>
      <w:r>
        <w:rPr>
          <w:rFonts w:ascii="Times New Roman"/>
          <w:b w:val="false"/>
          <w:i w:val="false"/>
          <w:color w:val="000000"/>
          <w:sz w:val="28"/>
        </w:rPr>
        <w:t xml:space="preserve">
      "8-5. Целями профилактического контроля без посещения субъекта (объекта) контроля являются пресечение и недопущение субъектами (объектами) контроля нарушений требований государственного общеобязательного стандарта образования. </w:t>
      </w:r>
    </w:p>
    <w:bookmarkEnd w:id="189"/>
    <w:bookmarkStart w:name="z222" w:id="190"/>
    <w:p>
      <w:pPr>
        <w:spacing w:after="0"/>
        <w:ind w:left="0"/>
        <w:jc w:val="both"/>
      </w:pPr>
      <w:r>
        <w:rPr>
          <w:rFonts w:ascii="Times New Roman"/>
          <w:b w:val="false"/>
          <w:i w:val="false"/>
          <w:color w:val="000000"/>
          <w:sz w:val="28"/>
        </w:rPr>
        <w:t xml:space="preserve">
      8-6. Профилактический контроль без посещения субъекта (объекта) контроля проводится путем анализа, изучения и сопоставления данных: </w:t>
      </w:r>
    </w:p>
    <w:bookmarkEnd w:id="190"/>
    <w:bookmarkStart w:name="z223" w:id="191"/>
    <w:p>
      <w:pPr>
        <w:spacing w:after="0"/>
        <w:ind w:left="0"/>
        <w:jc w:val="both"/>
      </w:pPr>
      <w:r>
        <w:rPr>
          <w:rFonts w:ascii="Times New Roman"/>
          <w:b w:val="false"/>
          <w:i w:val="false"/>
          <w:color w:val="000000"/>
          <w:sz w:val="28"/>
        </w:rPr>
        <w:t xml:space="preserve">
      1) материалов самооценки образовательной деятельности, размещенных на официальных интернет-ресурсах организаций образования; </w:t>
      </w:r>
    </w:p>
    <w:bookmarkEnd w:id="191"/>
    <w:bookmarkStart w:name="z224" w:id="192"/>
    <w:p>
      <w:pPr>
        <w:spacing w:after="0"/>
        <w:ind w:left="0"/>
        <w:jc w:val="both"/>
      </w:pPr>
      <w:r>
        <w:rPr>
          <w:rFonts w:ascii="Times New Roman"/>
          <w:b w:val="false"/>
          <w:i w:val="false"/>
          <w:color w:val="000000"/>
          <w:sz w:val="28"/>
        </w:rPr>
        <w:t xml:space="preserve">
      2) объекта информатизации в области образования; </w:t>
      </w:r>
    </w:p>
    <w:bookmarkEnd w:id="192"/>
    <w:bookmarkStart w:name="z225" w:id="193"/>
    <w:p>
      <w:pPr>
        <w:spacing w:after="0"/>
        <w:ind w:left="0"/>
        <w:jc w:val="both"/>
      </w:pPr>
      <w:r>
        <w:rPr>
          <w:rFonts w:ascii="Times New Roman"/>
          <w:b w:val="false"/>
          <w:i w:val="false"/>
          <w:color w:val="000000"/>
          <w:sz w:val="28"/>
        </w:rPr>
        <w:t>
      3) сведений от организаций и уполномоченных государственных органов.</w:t>
      </w:r>
    </w:p>
    <w:bookmarkEnd w:id="193"/>
    <w:bookmarkStart w:name="z226" w:id="194"/>
    <w:p>
      <w:pPr>
        <w:spacing w:after="0"/>
        <w:ind w:left="0"/>
        <w:jc w:val="both"/>
      </w:pPr>
      <w:r>
        <w:rPr>
          <w:rFonts w:ascii="Times New Roman"/>
          <w:b w:val="false"/>
          <w:i w:val="false"/>
          <w:color w:val="000000"/>
          <w:sz w:val="28"/>
        </w:rPr>
        <w:t>
      8-7. Перечень организаций образования, подлежащих профилактическому контролю без посещения субъекта (объекта) контроля, утверждается ведомством уполномоченного органа в области образования, его территориальными подразделениями, уполномоченным органом в области здравоохранения и Верховным Судом Республики Казахстан в пределах их компетенции, а также размещается на официальном интернет-ресурсе государственного органа и Верховного Суда Республики Казахстан.</w:t>
      </w:r>
    </w:p>
    <w:bookmarkEnd w:id="194"/>
    <w:bookmarkStart w:name="z227" w:id="195"/>
    <w:p>
      <w:pPr>
        <w:spacing w:after="0"/>
        <w:ind w:left="0"/>
        <w:jc w:val="both"/>
      </w:pPr>
      <w:r>
        <w:rPr>
          <w:rFonts w:ascii="Times New Roman"/>
          <w:b w:val="false"/>
          <w:i w:val="false"/>
          <w:color w:val="000000"/>
          <w:sz w:val="28"/>
        </w:rPr>
        <w:t>
      8-8. Профилактический контроль без посещения субъекта (объекта) контроля проводится в срок не более семи рабочих дней. При выявлении нарушения субъекту контроля разъясняется порядок его устранения.</w:t>
      </w:r>
    </w:p>
    <w:bookmarkEnd w:id="195"/>
    <w:bookmarkStart w:name="z228" w:id="196"/>
    <w:p>
      <w:pPr>
        <w:spacing w:after="0"/>
        <w:ind w:left="0"/>
        <w:jc w:val="both"/>
      </w:pPr>
      <w:r>
        <w:rPr>
          <w:rFonts w:ascii="Times New Roman"/>
          <w:b w:val="false"/>
          <w:i w:val="false"/>
          <w:color w:val="000000"/>
          <w:sz w:val="28"/>
        </w:rPr>
        <w:t>
      8-9. Завершением срока профилактического контроля без посещения субъекта (объекта) контроля считается день вручения субъекту контроля заключения не позднее срока окончания, указанного в правовом акте ведомства уполномоченного органа в области образования, его территориальных подразделений, уполномоченного органа в области здравоохранения и Верховного Суда Республики Казахстан в пределах их компетенции.</w:t>
      </w:r>
    </w:p>
    <w:bookmarkEnd w:id="196"/>
    <w:bookmarkStart w:name="z229" w:id="197"/>
    <w:p>
      <w:pPr>
        <w:spacing w:after="0"/>
        <w:ind w:left="0"/>
        <w:jc w:val="both"/>
      </w:pPr>
      <w:r>
        <w:rPr>
          <w:rFonts w:ascii="Times New Roman"/>
          <w:b w:val="false"/>
          <w:i w:val="false"/>
          <w:color w:val="000000"/>
          <w:sz w:val="28"/>
        </w:rPr>
        <w:t xml:space="preserve">
      8-10. Заключение должно быть направлено субъекту (объекту) контроля одним из нижеперечисленных способов: </w:t>
      </w:r>
    </w:p>
    <w:bookmarkEnd w:id="197"/>
    <w:bookmarkStart w:name="z230" w:id="198"/>
    <w:p>
      <w:pPr>
        <w:spacing w:after="0"/>
        <w:ind w:left="0"/>
        <w:jc w:val="both"/>
      </w:pPr>
      <w:r>
        <w:rPr>
          <w:rFonts w:ascii="Times New Roman"/>
          <w:b w:val="false"/>
          <w:i w:val="false"/>
          <w:color w:val="000000"/>
          <w:sz w:val="28"/>
        </w:rPr>
        <w:t>
      1) почтой – заказным письмом;</w:t>
      </w:r>
    </w:p>
    <w:bookmarkEnd w:id="198"/>
    <w:bookmarkStart w:name="z231" w:id="199"/>
    <w:p>
      <w:pPr>
        <w:spacing w:after="0"/>
        <w:ind w:left="0"/>
        <w:jc w:val="both"/>
      </w:pPr>
      <w:r>
        <w:rPr>
          <w:rFonts w:ascii="Times New Roman"/>
          <w:b w:val="false"/>
          <w:i w:val="false"/>
          <w:color w:val="000000"/>
          <w:sz w:val="28"/>
        </w:rPr>
        <w:t>
      2) электронным способом – с датой отправки на электронный адрес субъекта (объекта) контроля, указанный в материалах самооценки или на официальном интернет-ресурсе организации образования. Направленное заключение подтверждает факт отправки и считается врученным субъекту (объекту) контроля.</w:t>
      </w:r>
    </w:p>
    <w:bookmarkEnd w:id="199"/>
    <w:bookmarkStart w:name="z232" w:id="200"/>
    <w:p>
      <w:pPr>
        <w:spacing w:after="0"/>
        <w:ind w:left="0"/>
        <w:jc w:val="both"/>
      </w:pPr>
      <w:r>
        <w:rPr>
          <w:rFonts w:ascii="Times New Roman"/>
          <w:b w:val="false"/>
          <w:i w:val="false"/>
          <w:color w:val="000000"/>
          <w:sz w:val="28"/>
        </w:rPr>
        <w:t xml:space="preserve">
      8-11. Субъект (объект) контроля по нарушениям, указанным в заключении, в срок не позднее пяти рабочих дней со дня, следующего за днем его вручения, предоставляет информацию о мерах по устранению нарушений с указанием сроков не более одного года, которые согласуются с ведомством уполномоченного органа в области образования, его территориальными подразделениями, уполномоченным органом в области здравоохранения и Верховным Судом Республики Казахстан в пределах их компетенции. </w:t>
      </w:r>
    </w:p>
    <w:bookmarkEnd w:id="200"/>
    <w:bookmarkStart w:name="z233" w:id="201"/>
    <w:p>
      <w:pPr>
        <w:spacing w:after="0"/>
        <w:ind w:left="0"/>
        <w:jc w:val="both"/>
      </w:pPr>
      <w:r>
        <w:rPr>
          <w:rFonts w:ascii="Times New Roman"/>
          <w:b w:val="false"/>
          <w:i w:val="false"/>
          <w:color w:val="000000"/>
          <w:sz w:val="28"/>
        </w:rPr>
        <w:t>
      8-12. По истечении срока устранения нарушений субъект (объект) контроля обязан представить отчет об устранении нарушений в ведомство уполномоченного органа в области образования, его территориальные подразделения, уполномоченный орган в области здравоохранения и Верховный Суд Республики Казахстан в пределах их компетенции.</w:t>
      </w:r>
    </w:p>
    <w:bookmarkEnd w:id="201"/>
    <w:bookmarkStart w:name="z234" w:id="202"/>
    <w:p>
      <w:pPr>
        <w:spacing w:after="0"/>
        <w:ind w:left="0"/>
        <w:jc w:val="both"/>
      </w:pPr>
      <w:r>
        <w:rPr>
          <w:rFonts w:ascii="Times New Roman"/>
          <w:b w:val="false"/>
          <w:i w:val="false"/>
          <w:color w:val="000000"/>
          <w:sz w:val="28"/>
        </w:rPr>
        <w:t>
      8-13. На основании отчета субъекта (объекта) контроля ведомство уполномоченного органа в области образования, его территориальные подразделения, уполномоченный орган в области здравоохранения и Верховный Суд Республики Казахстан в пределах своей компетенции в течение пяти рабочих дней выносят повторное заключение.</w:t>
      </w:r>
    </w:p>
    <w:bookmarkEnd w:id="202"/>
    <w:bookmarkStart w:name="z235" w:id="203"/>
    <w:p>
      <w:pPr>
        <w:spacing w:after="0"/>
        <w:ind w:left="0"/>
        <w:jc w:val="both"/>
      </w:pPr>
      <w:r>
        <w:rPr>
          <w:rFonts w:ascii="Times New Roman"/>
          <w:b w:val="false"/>
          <w:i w:val="false"/>
          <w:color w:val="000000"/>
          <w:sz w:val="28"/>
        </w:rPr>
        <w:t>
      В случае неустранения нарушений или непредставления в установленный срок отчета организация образования считается неаттестованной, что является основанием для проведения профилактического контроля с посещением субъекта (объекта) контроля.";</w:t>
      </w:r>
    </w:p>
    <w:bookmarkEnd w:id="203"/>
    <w:bookmarkStart w:name="z236" w:id="204"/>
    <w:p>
      <w:pPr>
        <w:spacing w:after="0"/>
        <w:ind w:left="0"/>
        <w:jc w:val="both"/>
      </w:pPr>
      <w:r>
        <w:rPr>
          <w:rFonts w:ascii="Times New Roman"/>
          <w:b w:val="false"/>
          <w:i w:val="false"/>
          <w:color w:val="000000"/>
          <w:sz w:val="28"/>
        </w:rPr>
        <w:t xml:space="preserve">
      29) в </w:t>
      </w:r>
      <w:r>
        <w:rPr>
          <w:rFonts w:ascii="Times New Roman"/>
          <w:b w:val="false"/>
          <w:i w:val="false"/>
          <w:color w:val="000000"/>
          <w:sz w:val="28"/>
        </w:rPr>
        <w:t>статье 62</w:t>
      </w:r>
      <w:r>
        <w:rPr>
          <w:rFonts w:ascii="Times New Roman"/>
          <w:b w:val="false"/>
          <w:i w:val="false"/>
          <w:color w:val="000000"/>
          <w:sz w:val="28"/>
        </w:rPr>
        <w:t>:</w:t>
      </w:r>
    </w:p>
    <w:bookmarkEnd w:id="204"/>
    <w:bookmarkStart w:name="z237" w:id="205"/>
    <w:p>
      <w:pPr>
        <w:spacing w:after="0"/>
        <w:ind w:left="0"/>
        <w:jc w:val="both"/>
      </w:pPr>
      <w:r>
        <w:rPr>
          <w:rFonts w:ascii="Times New Roman"/>
          <w:b w:val="false"/>
          <w:i w:val="false"/>
          <w:color w:val="000000"/>
          <w:sz w:val="28"/>
        </w:rPr>
        <w:t>
      дополнить пунктом 4-4 следующего содержания:</w:t>
      </w:r>
    </w:p>
    <w:bookmarkEnd w:id="205"/>
    <w:bookmarkStart w:name="z238" w:id="206"/>
    <w:p>
      <w:pPr>
        <w:spacing w:after="0"/>
        <w:ind w:left="0"/>
        <w:jc w:val="both"/>
      </w:pPr>
      <w:r>
        <w:rPr>
          <w:rFonts w:ascii="Times New Roman"/>
          <w:b w:val="false"/>
          <w:i w:val="false"/>
          <w:color w:val="000000"/>
          <w:sz w:val="28"/>
        </w:rPr>
        <w:t xml:space="preserve">
      "4-4. Местные исполнительные органы областей, городов республиканского значения, столицы размещают государственный образовательный заказ на дополнительное образование детей в пределах объемов бюджетных средств, утвержденных в местных бюджетах на соответствующий финансовый год."; </w:t>
      </w:r>
    </w:p>
    <w:bookmarkEnd w:id="206"/>
    <w:bookmarkStart w:name="z239" w:id="207"/>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5-1</w:t>
      </w:r>
      <w:r>
        <w:rPr>
          <w:rFonts w:ascii="Times New Roman"/>
          <w:b w:val="false"/>
          <w:i w:val="false"/>
          <w:color w:val="000000"/>
          <w:sz w:val="28"/>
        </w:rPr>
        <w:t xml:space="preserve"> слова "прошедших аккредитацию в аккредитационных органах, внесенных в реестр признанных аккредитационных органов, за исключением Академии правосудия," заменить словами "соответствующих требованиям, установленным уполномоченным органом в области образования, за исключением";</w:t>
      </w:r>
    </w:p>
    <w:bookmarkEnd w:id="207"/>
    <w:bookmarkStart w:name="z240" w:id="208"/>
    <w:p>
      <w:pPr>
        <w:spacing w:after="0"/>
        <w:ind w:left="0"/>
        <w:jc w:val="both"/>
      </w:pPr>
      <w:r>
        <w:rPr>
          <w:rFonts w:ascii="Times New Roman"/>
          <w:b w:val="false"/>
          <w:i w:val="false"/>
          <w:color w:val="000000"/>
          <w:sz w:val="28"/>
        </w:rPr>
        <w:t>
      дополнить пунктом 6-2 следующего содержания:</w:t>
      </w:r>
    </w:p>
    <w:bookmarkEnd w:id="208"/>
    <w:bookmarkStart w:name="z241" w:id="209"/>
    <w:p>
      <w:pPr>
        <w:spacing w:after="0"/>
        <w:ind w:left="0"/>
        <w:jc w:val="both"/>
      </w:pPr>
      <w:r>
        <w:rPr>
          <w:rFonts w:ascii="Times New Roman"/>
          <w:b w:val="false"/>
          <w:i w:val="false"/>
          <w:color w:val="000000"/>
          <w:sz w:val="28"/>
        </w:rPr>
        <w:t xml:space="preserve">
      "6-2. Государственный образовательный заказ на дополнительное образование детей должен содержать количество обучающихся и (или) воспитанников и среднюю стоимость расходов на одного обучающегося и (или) воспитанника."; </w:t>
      </w:r>
    </w:p>
    <w:bookmarkEnd w:id="209"/>
    <w:bookmarkStart w:name="z242" w:id="210"/>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статью 63</w:t>
      </w:r>
      <w:r>
        <w:rPr>
          <w:rFonts w:ascii="Times New Roman"/>
          <w:b w:val="false"/>
          <w:i w:val="false"/>
          <w:color w:val="000000"/>
          <w:sz w:val="28"/>
        </w:rPr>
        <w:t xml:space="preserve"> дополнить пунктом 3-2 следующего содержания:</w:t>
      </w:r>
    </w:p>
    <w:bookmarkEnd w:id="210"/>
    <w:bookmarkStart w:name="z243" w:id="211"/>
    <w:p>
      <w:pPr>
        <w:spacing w:after="0"/>
        <w:ind w:left="0"/>
        <w:jc w:val="both"/>
      </w:pPr>
      <w:r>
        <w:rPr>
          <w:rFonts w:ascii="Times New Roman"/>
          <w:b w:val="false"/>
          <w:i w:val="false"/>
          <w:color w:val="000000"/>
          <w:sz w:val="28"/>
        </w:rPr>
        <w:t>
      "3-2. Организации образования, реализующие образовательные программы технического и профессионального, послесреднего образования в организационно-правовой форме государственных предприятий на праве хозяйственного ведения или оперативного управления, вправе представлять на платной основе с заключением договора об оказании платных услуг следующие товары (работы, услуги) сверх требований государственных общеобязательных стандартов образования по:</w:t>
      </w:r>
    </w:p>
    <w:bookmarkEnd w:id="211"/>
    <w:bookmarkStart w:name="z244" w:id="212"/>
    <w:p>
      <w:pPr>
        <w:spacing w:after="0"/>
        <w:ind w:left="0"/>
        <w:jc w:val="both"/>
      </w:pPr>
      <w:r>
        <w:rPr>
          <w:rFonts w:ascii="Times New Roman"/>
          <w:b w:val="false"/>
          <w:i w:val="false"/>
          <w:color w:val="000000"/>
          <w:sz w:val="28"/>
        </w:rPr>
        <w:t>
      1) организации профессионального образования (переподготовке и повышению квалификации рабочих кадров и специалистов среднего звена);</w:t>
      </w:r>
    </w:p>
    <w:bookmarkEnd w:id="212"/>
    <w:bookmarkStart w:name="z245" w:id="213"/>
    <w:p>
      <w:pPr>
        <w:spacing w:after="0"/>
        <w:ind w:left="0"/>
        <w:jc w:val="both"/>
      </w:pPr>
      <w:r>
        <w:rPr>
          <w:rFonts w:ascii="Times New Roman"/>
          <w:b w:val="false"/>
          <w:i w:val="false"/>
          <w:color w:val="000000"/>
          <w:sz w:val="28"/>
        </w:rPr>
        <w:t>
      2) организации дополнительных занятий с отдельными обучающимися по предметам (дисциплинам и циклам (модулям) дисциплин) сверх учебного времени, выделенного по учебному плану программ;</w:t>
      </w:r>
    </w:p>
    <w:bookmarkEnd w:id="213"/>
    <w:bookmarkStart w:name="z246" w:id="214"/>
    <w:p>
      <w:pPr>
        <w:spacing w:after="0"/>
        <w:ind w:left="0"/>
        <w:jc w:val="both"/>
      </w:pPr>
      <w:r>
        <w:rPr>
          <w:rFonts w:ascii="Times New Roman"/>
          <w:b w:val="false"/>
          <w:i w:val="false"/>
          <w:color w:val="000000"/>
          <w:sz w:val="28"/>
        </w:rPr>
        <w:t>
      3) реализации дополнительных образовательных программ (по развитию детского и юношеского творчества, интересов в области спорта, культуры и искусства);</w:t>
      </w:r>
    </w:p>
    <w:bookmarkEnd w:id="214"/>
    <w:bookmarkStart w:name="z247" w:id="215"/>
    <w:p>
      <w:pPr>
        <w:spacing w:after="0"/>
        <w:ind w:left="0"/>
        <w:jc w:val="both"/>
      </w:pPr>
      <w:r>
        <w:rPr>
          <w:rFonts w:ascii="Times New Roman"/>
          <w:b w:val="false"/>
          <w:i w:val="false"/>
          <w:color w:val="000000"/>
          <w:sz w:val="28"/>
        </w:rPr>
        <w:t>
      4) организации и проведению спортивных, культурно-массовых мероприятий, совещаний, конференций среди обучающихся и воспитанников, педагогов и взрослого населения, а также по разработке и реализации учебно-методической литературы;</w:t>
      </w:r>
    </w:p>
    <w:bookmarkEnd w:id="215"/>
    <w:bookmarkStart w:name="z248" w:id="216"/>
    <w:p>
      <w:pPr>
        <w:spacing w:after="0"/>
        <w:ind w:left="0"/>
        <w:jc w:val="both"/>
      </w:pPr>
      <w:r>
        <w:rPr>
          <w:rFonts w:ascii="Times New Roman"/>
          <w:b w:val="false"/>
          <w:i w:val="false"/>
          <w:color w:val="000000"/>
          <w:sz w:val="28"/>
        </w:rPr>
        <w:t>
      5) издательской и полиграфической деятельности для обеспечения образовательного процесса, исследований, воспитательной и социально-культурной, научно-практической деятельности;</w:t>
      </w:r>
    </w:p>
    <w:bookmarkEnd w:id="216"/>
    <w:bookmarkStart w:name="z249" w:id="217"/>
    <w:p>
      <w:pPr>
        <w:spacing w:after="0"/>
        <w:ind w:left="0"/>
        <w:jc w:val="both"/>
      </w:pPr>
      <w:r>
        <w:rPr>
          <w:rFonts w:ascii="Times New Roman"/>
          <w:b w:val="false"/>
          <w:i w:val="false"/>
          <w:color w:val="000000"/>
          <w:sz w:val="28"/>
        </w:rPr>
        <w:t>
      6) организации и проведению мероприятий, связанных с поступлением обучающихся и проведением промежуточной или итоговой аттестации обучающихся (подготовительных занятий для абитуриентов, пробного тестирования);</w:t>
      </w:r>
    </w:p>
    <w:bookmarkEnd w:id="217"/>
    <w:bookmarkStart w:name="z250" w:id="218"/>
    <w:p>
      <w:pPr>
        <w:spacing w:after="0"/>
        <w:ind w:left="0"/>
        <w:jc w:val="both"/>
      </w:pPr>
      <w:r>
        <w:rPr>
          <w:rFonts w:ascii="Times New Roman"/>
          <w:b w:val="false"/>
          <w:i w:val="false"/>
          <w:color w:val="000000"/>
          <w:sz w:val="28"/>
        </w:rPr>
        <w:t xml:space="preserve">
      7) предоставлению мест в общежитии на время учебы обучающимся на платной основе, работникам организации технического и профессионального, послесреднего образования на период работы при наличии свободных мест; </w:t>
      </w:r>
    </w:p>
    <w:bookmarkEnd w:id="218"/>
    <w:bookmarkStart w:name="z251" w:id="219"/>
    <w:p>
      <w:pPr>
        <w:spacing w:after="0"/>
        <w:ind w:left="0"/>
        <w:jc w:val="both"/>
      </w:pPr>
      <w:r>
        <w:rPr>
          <w:rFonts w:ascii="Times New Roman"/>
          <w:b w:val="false"/>
          <w:i w:val="false"/>
          <w:color w:val="000000"/>
          <w:sz w:val="28"/>
        </w:rPr>
        <w:t>
      8) организации, созданию и развитию цифровых интерактивных образовательных ресурсов и учебных фильмов;</w:t>
      </w:r>
    </w:p>
    <w:bookmarkEnd w:id="219"/>
    <w:bookmarkStart w:name="z252" w:id="220"/>
    <w:p>
      <w:pPr>
        <w:spacing w:after="0"/>
        <w:ind w:left="0"/>
        <w:jc w:val="both"/>
      </w:pPr>
      <w:r>
        <w:rPr>
          <w:rFonts w:ascii="Times New Roman"/>
          <w:b w:val="false"/>
          <w:i w:val="false"/>
          <w:color w:val="000000"/>
          <w:sz w:val="28"/>
        </w:rPr>
        <w:t>
      9) реализации товаров (работ, услуг) собственного производства, выпускаемых в учебно-производственных мастерских, учебных хозяйствах, на учебных полигонах и учебно-опытных участках.".</w:t>
      </w:r>
    </w:p>
    <w:bookmarkEnd w:id="220"/>
    <w:bookmarkStart w:name="z253" w:id="221"/>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февраля 2012 года "О воинской службе и статусе военнослужащих" (Ведомости Парламента Республики Казахстан, 2012 г., № 5, ст.40; 2013 г., № 1, ст.3; № 2, ст.10; № 3, ст.15; № 14, ст.72; № 16, ст.83; 2014 г., № 7, ст.37; № 8, ст.49; № 16, ст.90; № 19-І, 19-II, ст.96; 2015 г., № 11, ст.56; № 15, ст.78; № 19-І, ст.100; № 21-III, ст.135; № 23-II, ст.170; 2017 г., № 11, ст.29; № 13, ст.45; № 16, ст.56; № 21, ст.98; 2018 г., № 14, ст.42; № 15, ст.47; 2019 г., № 24-II, ст.120, 122; 2020 г., № 9, ст.29, 31; № 11, ст.57; № 13, ст.67; № 16, ст.77; № 19-20, ст.81;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октября 2020 года "О внесении изменений и дополнений в некоторые законодательные акты Республики Казахстан по вопросам противодействия коррупции", опубликованный в газетах "Егемен Қазақстан" и "Казахстанская правда" 7 октября 2020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ноября 2020 года "О внесении изменений и дополнений в некоторые законодательные акты Республики Казахстан по вопросам охраны Государственной границы Республики Казахстан и национальной безопасности", опубликованный в газетах "Егемен Қазақстан" и "Казахстанская правда" 17 ноября 2020 г.):</w:t>
      </w:r>
    </w:p>
    <w:bookmarkEnd w:id="221"/>
    <w:bookmarkStart w:name="z254" w:id="222"/>
    <w:p>
      <w:pPr>
        <w:spacing w:after="0"/>
        <w:ind w:left="0"/>
        <w:jc w:val="both"/>
      </w:pPr>
      <w:r>
        <w:rPr>
          <w:rFonts w:ascii="Times New Roman"/>
          <w:b w:val="false"/>
          <w:i w:val="false"/>
          <w:color w:val="000000"/>
          <w:sz w:val="28"/>
        </w:rPr>
        <w:t xml:space="preserve">
      1) в части второй </w:t>
      </w:r>
      <w:r>
        <w:rPr>
          <w:rFonts w:ascii="Times New Roman"/>
          <w:b w:val="false"/>
          <w:i w:val="false"/>
          <w:color w:val="000000"/>
          <w:sz w:val="28"/>
        </w:rPr>
        <w:t>пункта 4-2</w:t>
      </w:r>
      <w:r>
        <w:rPr>
          <w:rFonts w:ascii="Times New Roman"/>
          <w:b w:val="false"/>
          <w:i w:val="false"/>
          <w:color w:val="000000"/>
          <w:sz w:val="28"/>
        </w:rPr>
        <w:t xml:space="preserve"> статьи 21 слова "с использованием дистанционных образовательных технологий" заменить словами "с применением дистанционного обучения";</w:t>
      </w:r>
    </w:p>
    <w:bookmarkEnd w:id="222"/>
    <w:bookmarkStart w:name="z255" w:id="223"/>
    <w:p>
      <w:pPr>
        <w:spacing w:after="0"/>
        <w:ind w:left="0"/>
        <w:jc w:val="both"/>
      </w:pPr>
      <w:r>
        <w:rPr>
          <w:rFonts w:ascii="Times New Roman"/>
          <w:b w:val="false"/>
          <w:i w:val="false"/>
          <w:color w:val="000000"/>
          <w:sz w:val="28"/>
        </w:rPr>
        <w:t xml:space="preserve">
      2) в части второй </w:t>
      </w:r>
      <w:r>
        <w:rPr>
          <w:rFonts w:ascii="Times New Roman"/>
          <w:b w:val="false"/>
          <w:i w:val="false"/>
          <w:color w:val="000000"/>
          <w:sz w:val="28"/>
        </w:rPr>
        <w:t>пункта 3</w:t>
      </w:r>
      <w:r>
        <w:rPr>
          <w:rFonts w:ascii="Times New Roman"/>
          <w:b w:val="false"/>
          <w:i w:val="false"/>
          <w:color w:val="000000"/>
          <w:sz w:val="28"/>
        </w:rPr>
        <w:t xml:space="preserve"> статьи 35 слова "с использованием дистанционных образовательных технологий" заменить словами "с применением дистанционного обучения";</w:t>
      </w:r>
    </w:p>
    <w:bookmarkEnd w:id="223"/>
    <w:bookmarkStart w:name="z256" w:id="224"/>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2</w:t>
      </w:r>
      <w:r>
        <w:rPr>
          <w:rFonts w:ascii="Times New Roman"/>
          <w:b w:val="false"/>
          <w:i w:val="false"/>
          <w:color w:val="000000"/>
          <w:sz w:val="28"/>
        </w:rPr>
        <w:t xml:space="preserve"> статьи 39-1 слова "дистанционных образовательных технологий" заменить словами "дистанционного обучения".</w:t>
      </w:r>
    </w:p>
    <w:bookmarkEnd w:id="224"/>
    <w:bookmarkStart w:name="z257" w:id="225"/>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апреля 2014 года "О дорожном движении" (Ведомости Парламента Республики Казахстан, 2014 г., № 8, ст.43; № 16, ст.90; № 19-I, 19-II, ст.96; № 21, ст.122; № 22, ст.131; № 23, ст.143; 2015 г., № 9, ст.46; № 16, ст.79; № 19-І, ст.101; № 20-ІV, ст.113; № 22-ІІ, ст.144; 2016 г., № 6, ст.45; 2017 г., № 11, ст.29; № 14, ст.49; № 23-III, ст.111; 2018 г., № 10, ст.32; № 13, ст.41; № 19, ст.62; № 24, ст.94; 2019 г., № 8, ст.45; № 21-22, ст.90; № 24-I, ст.119; 2020 г., № 9, ст.33; № 12, ст.61; № 14, ст.68; № 16, ст.77):</w:t>
      </w:r>
    </w:p>
    <w:bookmarkEnd w:id="225"/>
    <w:bookmarkStart w:name="z258" w:id="226"/>
    <w:p>
      <w:pPr>
        <w:spacing w:after="0"/>
        <w:ind w:left="0"/>
        <w:jc w:val="both"/>
      </w:pPr>
      <w:r>
        <w:rPr>
          <w:rFonts w:ascii="Times New Roman"/>
          <w:b w:val="false"/>
          <w:i w:val="false"/>
          <w:color w:val="000000"/>
          <w:sz w:val="28"/>
        </w:rPr>
        <w:t xml:space="preserve">
      подпункт 3) </w:t>
      </w:r>
      <w:r>
        <w:rPr>
          <w:rFonts w:ascii="Times New Roman"/>
          <w:b w:val="false"/>
          <w:i w:val="false"/>
          <w:color w:val="000000"/>
          <w:sz w:val="28"/>
        </w:rPr>
        <w:t>статьи 13</w:t>
      </w:r>
      <w:r>
        <w:rPr>
          <w:rFonts w:ascii="Times New Roman"/>
          <w:b w:val="false"/>
          <w:i w:val="false"/>
          <w:color w:val="000000"/>
          <w:sz w:val="28"/>
        </w:rPr>
        <w:t xml:space="preserve"> исключить.</w:t>
      </w:r>
    </w:p>
    <w:bookmarkEnd w:id="226"/>
    <w:bookmarkStart w:name="z259" w:id="227"/>
    <w:p>
      <w:pPr>
        <w:spacing w:after="0"/>
        <w:ind w:left="0"/>
        <w:jc w:val="both"/>
      </w:pPr>
      <w:r>
        <w:rPr>
          <w:rFonts w:ascii="Times New Roman"/>
          <w:b w:val="false"/>
          <w:i w:val="false"/>
          <w:color w:val="000000"/>
          <w:sz w:val="28"/>
        </w:rPr>
        <w:t xml:space="preserve">
      Статья 2. </w:t>
      </w:r>
    </w:p>
    <w:bookmarkEnd w:id="227"/>
    <w:bookmarkStart w:name="z260" w:id="228"/>
    <w:p>
      <w:pPr>
        <w:spacing w:after="0"/>
        <w:ind w:left="0"/>
        <w:jc w:val="both"/>
      </w:pPr>
      <w:r>
        <w:rPr>
          <w:rFonts w:ascii="Times New Roman"/>
          <w:b w:val="false"/>
          <w:i w:val="false"/>
          <w:color w:val="000000"/>
          <w:sz w:val="28"/>
        </w:rPr>
        <w:t>
      1. Настоящий Закон вводится в действие по истечении десяти календарных дней после дня его первого официального опубликования, за исключением:</w:t>
      </w:r>
    </w:p>
    <w:bookmarkEnd w:id="228"/>
    <w:bookmarkStart w:name="z261" w:id="229"/>
    <w:p>
      <w:pPr>
        <w:spacing w:after="0"/>
        <w:ind w:left="0"/>
        <w:jc w:val="both"/>
      </w:pPr>
      <w:r>
        <w:rPr>
          <w:rFonts w:ascii="Times New Roman"/>
          <w:b w:val="false"/>
          <w:i w:val="false"/>
          <w:color w:val="000000"/>
          <w:sz w:val="28"/>
        </w:rPr>
        <w:t xml:space="preserve">
      1) абзаца двенадцатого </w:t>
      </w:r>
      <w:r>
        <w:rPr>
          <w:rFonts w:ascii="Times New Roman"/>
          <w:b w:val="false"/>
          <w:i w:val="false"/>
          <w:color w:val="000000"/>
          <w:sz w:val="28"/>
        </w:rPr>
        <w:t>подпункта 1)</w:t>
      </w:r>
      <w:r>
        <w:rPr>
          <w:rFonts w:ascii="Times New Roman"/>
          <w:b w:val="false"/>
          <w:i w:val="false"/>
          <w:color w:val="000000"/>
          <w:sz w:val="28"/>
        </w:rPr>
        <w:t xml:space="preserve">, </w:t>
      </w:r>
      <w:r>
        <w:rPr>
          <w:rFonts w:ascii="Times New Roman"/>
          <w:b w:val="false"/>
          <w:i w:val="false"/>
          <w:color w:val="000000"/>
          <w:sz w:val="28"/>
        </w:rPr>
        <w:t>подпункта 7)</w:t>
      </w:r>
      <w:r>
        <w:rPr>
          <w:rFonts w:ascii="Times New Roman"/>
          <w:b w:val="false"/>
          <w:i w:val="false"/>
          <w:color w:val="000000"/>
          <w:sz w:val="28"/>
        </w:rPr>
        <w:t xml:space="preserve"> и абзацев второго, третьего, пятого и шестого </w:t>
      </w:r>
      <w:r>
        <w:rPr>
          <w:rFonts w:ascii="Times New Roman"/>
          <w:b w:val="false"/>
          <w:i w:val="false"/>
          <w:color w:val="000000"/>
          <w:sz w:val="28"/>
        </w:rPr>
        <w:t>подпункта 29)</w:t>
      </w:r>
      <w:r>
        <w:rPr>
          <w:rFonts w:ascii="Times New Roman"/>
          <w:b w:val="false"/>
          <w:i w:val="false"/>
          <w:color w:val="000000"/>
          <w:sz w:val="28"/>
        </w:rPr>
        <w:t xml:space="preserve"> пункта 3 статьи 1, которые вводятся в действие с 1 января 2021 года;</w:t>
      </w:r>
    </w:p>
    <w:bookmarkEnd w:id="229"/>
    <w:bookmarkStart w:name="z262" w:id="230"/>
    <w:p>
      <w:pPr>
        <w:spacing w:after="0"/>
        <w:ind w:left="0"/>
        <w:jc w:val="both"/>
      </w:pPr>
      <w:r>
        <w:rPr>
          <w:rFonts w:ascii="Times New Roman"/>
          <w:b w:val="false"/>
          <w:i w:val="false"/>
          <w:color w:val="000000"/>
          <w:sz w:val="28"/>
        </w:rPr>
        <w:t xml:space="preserve">
      2) абзацев второго – двадцать первого </w:t>
      </w:r>
      <w:r>
        <w:rPr>
          <w:rFonts w:ascii="Times New Roman"/>
          <w:b w:val="false"/>
          <w:i w:val="false"/>
          <w:color w:val="000000"/>
          <w:sz w:val="28"/>
        </w:rPr>
        <w:t>подпункта 18)</w:t>
      </w:r>
      <w:r>
        <w:rPr>
          <w:rFonts w:ascii="Times New Roman"/>
          <w:b w:val="false"/>
          <w:i w:val="false"/>
          <w:color w:val="000000"/>
          <w:sz w:val="28"/>
        </w:rPr>
        <w:t xml:space="preserve"> пункта 3 статьи 1, которые вводятся в действие с 2 января 2021 года.</w:t>
      </w:r>
    </w:p>
    <w:bookmarkEnd w:id="230"/>
    <w:bookmarkStart w:name="z263" w:id="231"/>
    <w:p>
      <w:pPr>
        <w:spacing w:after="0"/>
        <w:ind w:left="0"/>
        <w:jc w:val="both"/>
      </w:pPr>
      <w:r>
        <w:rPr>
          <w:rFonts w:ascii="Times New Roman"/>
          <w:b w:val="false"/>
          <w:i w:val="false"/>
          <w:color w:val="000000"/>
          <w:sz w:val="28"/>
        </w:rPr>
        <w:t xml:space="preserve">
      2. Приостановить с 2 января 2021 года до 1 января 2023 года действие абзаца тринадцатого </w:t>
      </w:r>
      <w:r>
        <w:rPr>
          <w:rFonts w:ascii="Times New Roman"/>
          <w:b w:val="false"/>
          <w:i w:val="false"/>
          <w:color w:val="000000"/>
          <w:sz w:val="28"/>
        </w:rPr>
        <w:t>подпункта 18)</w:t>
      </w:r>
      <w:r>
        <w:rPr>
          <w:rFonts w:ascii="Times New Roman"/>
          <w:b w:val="false"/>
          <w:i w:val="false"/>
          <w:color w:val="000000"/>
          <w:sz w:val="28"/>
        </w:rPr>
        <w:t xml:space="preserve"> пункта 3 статьи 1 настоящего Закона, установив, что в период приостановления данный абзац действует в следующей редакции:</w:t>
      </w:r>
    </w:p>
    <w:bookmarkEnd w:id="231"/>
    <w:bookmarkStart w:name="z264" w:id="232"/>
    <w:p>
      <w:pPr>
        <w:spacing w:after="0"/>
        <w:ind w:left="0"/>
        <w:jc w:val="both"/>
      </w:pPr>
      <w:r>
        <w:rPr>
          <w:rFonts w:ascii="Times New Roman"/>
          <w:b w:val="false"/>
          <w:i w:val="false"/>
          <w:color w:val="000000"/>
          <w:sz w:val="28"/>
        </w:rPr>
        <w:t>
      "3) организации образования, имеющие лицензию на занятие образовательной деятельностью по образовательным программам технического и профессионального, послесреднего образования и прошедшие государственную аттестацию или аккредитацию в аккредитационных органах, внесенных в реестр признанных аккредитационных органов;".</w:t>
      </w:r>
    </w:p>
    <w:bookmarkEnd w:id="232"/>
    <w:bookmarkStart w:name="z265" w:id="233"/>
    <w:p>
      <w:pPr>
        <w:spacing w:after="0"/>
        <w:ind w:left="0"/>
        <w:jc w:val="both"/>
      </w:pPr>
      <w:r>
        <w:rPr>
          <w:rFonts w:ascii="Times New Roman"/>
          <w:b w:val="false"/>
          <w:i w:val="false"/>
          <w:color w:val="000000"/>
          <w:sz w:val="28"/>
        </w:rPr>
        <w:t xml:space="preserve">
      3. Установить, что абзац семнадцатый </w:t>
      </w:r>
      <w:r>
        <w:rPr>
          <w:rFonts w:ascii="Times New Roman"/>
          <w:b w:val="false"/>
          <w:i w:val="false"/>
          <w:color w:val="000000"/>
          <w:sz w:val="28"/>
        </w:rPr>
        <w:t>подпункта 28)</w:t>
      </w:r>
      <w:r>
        <w:rPr>
          <w:rFonts w:ascii="Times New Roman"/>
          <w:b w:val="false"/>
          <w:i w:val="false"/>
          <w:color w:val="000000"/>
          <w:sz w:val="28"/>
        </w:rPr>
        <w:t xml:space="preserve"> пункта 3 статьи 1 настоящего Закона действует до 1 января 2023 года.</w:t>
      </w:r>
    </w:p>
    <w:bookmarkEnd w:id="23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ТОКАЕВ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