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1ffd" w14:textId="1431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ответственном обращении с животными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2021 года № 97-VII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 ИЗПИ!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000000"/>
          <w:sz w:val="28"/>
        </w:rPr>
        <w:t>ст. 31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Вниманию пользователей!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Для удобства пользования ИЗПИ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внесены изменения на казахском языке, текст на русском языке не изменяется, в соответствии с Законом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исключена Законом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понятия, используемые в настоящем Законе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отлова – государственные юридические лица, созданные местными исполнительными органами столицы, городов республиканского значения, районов, городов областного значения,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дикие животные – животные, естественной средой обитания которых является дикая природа, в том числе содержащиеся в неволе и (или) полувольных условиях;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жестокое обращение с животным – умышленное деяние, которое привело или может привести к гибели, увечью или иному вреду для здоровья животного;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эвтаназия животного (далее – эвтаназия) – медикаментозное умерщвление животного, исключающее причинение животному боли и физических страданий;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животные – позвоночные животные;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реабилитационный центр для животных – имущественный комплекс, предназначенный и оборудованный для ограниченного приема, лечения, временного содержания, реабилитации и адаптации животных, подлежащих или не подлежащих возврату владельцу животного и (или) ответственному лицу либо в естественную среду обитания, оказавшихся в положении, угрожающем их жизни и здоровью, неспособных существовать в естественных условиях, а также изъятых или конфискованных у физических или юридических лиц домашних животных (животных-компаньонов);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(животных-компаньонов);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общественный инспектор в области ответственного обращения с животными (далее – общественный инспектор) – физическое лицо, осуществляющее общественный контроль в области ответственного обращения с животными в соответствии с правилами проведения общественного контроля в области ответственного обращения с животными;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ответственного обращения с животными – центральный исполнительный орган, осуществляющий руководство и межотраслевую координацию в области ответственного обращения с животными;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домашних животных (животных-компаньонов), переданных владельцами или ответственными лицами в связи с отказом от их содержания, а также изъятых или конфискованных у физических или юридических лиц;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бой животных – схватка двух и более животных, возникшая в результате натравливания их друг на друга либо вследствие их породных характеристик, при намеренном непринятии владельцем животного и (или) ответственным лицом мер по ее предотвращению или прекращению;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ответственное лицо – лицо, которое несет права и обязанности владельца животного, установленные настоящим Законом, по письменному поручению владельца животного;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передвижной зверинец – специально оборудованные передвижные конструкции, в том числе клетки, используемые для публичной демонстрации животных в цирковой, эстрадной, развлекательной деятельности, не имеющей научного значения, путем содержания и транспортировки животных;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зоологическая гостиница – имущественный комплекс, созданный индивидуальным предпринимателем или негосударственным юридическим лицом, предназначенный и оборудованный для временного содержания или передержки домашних животных (животных-компаньонов) по согласованию с владельцами животных;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зоологический питомник – имущественный комплекс, созданный индивидуальным предпринимателем, государственным либо негосударственным юридическим лицом, специально оборудованный и предназначенный для содержания и разведения животных с племенной ценностью или специальным назначением;</w:t>
      </w:r>
    </w:p>
    <w:bookmarkEnd w:id="17"/>
    <w:bookmarkStart w:name="z2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бродячие животные – собаки и кошки, не имеющие владельца или не состоящие на учете домашних животных;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контактный зоопарк – специально оборудованные сооружения, помещения, транспорт, клетки, ограждения и другие конструкции, используемые для содержания животных с целью их публичной демонстрации и предоставления физического контакта с посетителями;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Законом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безнадзорные животные – животные, которые находятся вне места содержания и за которыми утрачен контроль со стороны владельца животного и (или) ответственного лица;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служебные животные – животные, специально подготовленные и используемые (применяемые) в розыскных, сторожевых, патрульно-постовых, защитно-караульных, поисково-спасательных и иных служебных целях, установленных законодательством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увечье – тяжкий вред здоровью животного, повлекший полную или частичную утрату функции какого-либо органа, а также нарушение анатомической целостности животного, за исключением случаев, определенных законодательством Республики Казахстан в области ветеринарии;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стерилизация – лишение животного способности к воспроизведению потомства хирургическим, медикаментозным либо иными способами;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домашние животные (животные-компаньоны) (далее –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учет домашних животных – обязательная регистрация сведений о присвоении индивидуального номера домашнему животному, его владельце с местом жительства и проведенных ветеринарных мероприятиях;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изделия (средства) учета домашних животных – чипы и другие изделия (средства), используемые для учета домашних животных;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29"/>
    <w:bookmarkStart w:name="z2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меры экстренного реагирования – совокупность мероприятий, в том числе действия, направленные на незамедлительное устранение и (или) минимизацию последствий проявления агрессии животными с целью обеспечения безопасности человека, животных, общественного порядка и (или) предотвращения угрозы жизни или здоровью человека, животных и имуществу физических и (или) юридических лиц;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экспериментальные (лабораторные) животные – животные, разводимые, содержащиеся и используемые для проведения научных исследований, биологического тестирования, учебного процесса, в медицинских целях, а также для получения биомедицинских препаратов.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Законом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в области ответственного обращения с животными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в области ответственного обращения с животными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Основные цели, задачи и принципы настоящего Закона</w:t>
      </w:r>
    </w:p>
    <w:bookmarkStart w:name="z2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Целями настоящего Закона являются обеспечение защиты и безопасности животных, укрепление нравственности, соблюдение гуманности, а также защита прав и законных интересов физических и юридических лиц при обращении с животными.</w:t>
      </w:r>
    </w:p>
    <w:bookmarkEnd w:id="34"/>
    <w:bookmarkStart w:name="z2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настоящего Закона являются:</w:t>
      </w:r>
    </w:p>
    <w:bookmarkEnd w:id="35"/>
    <w:bookmarkStart w:name="z2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 владельцев ответственности за жизнь, здоровье и благополучие животных;</w:t>
      </w:r>
    </w:p>
    <w:bookmarkEnd w:id="36"/>
    <w:bookmarkStart w:name="z2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системы мер по защите животных; </w:t>
      </w:r>
    </w:p>
    <w:bookmarkEnd w:id="37"/>
    <w:bookmarkStart w:name="z2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у населения нравственного, гуманного и осознанного отношения к животным.</w:t>
      </w:r>
    </w:p>
    <w:bookmarkEnd w:id="38"/>
    <w:bookmarkStart w:name="z2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Правовое регулирование общественных отношений в области ответственного обращения с животными основывается на принципах:</w:t>
      </w:r>
    </w:p>
    <w:bookmarkEnd w:id="39"/>
    <w:bookmarkStart w:name="z2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признания животных существами, способными испытывать боль и физические страдания;</w:t>
      </w:r>
    </w:p>
    <w:bookmarkEnd w:id="40"/>
    <w:bookmarkStart w:name="z2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недопустимости жестокого обращения, причинения боли, физических страданий и безосновательного лишения жизни животных;</w:t>
      </w:r>
    </w:p>
    <w:bookmarkEnd w:id="41"/>
    <w:bookmarkStart w:name="z2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гармоничного сосуществования человека и животных, основанного на уважении, заботе и балансе интересов общества и природы.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3 - в редакции Закона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Защита животных от жестокого обращения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Жестокое обращение с животными запрещается.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обращении с животными запрещаются: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побои, истязания животного, в том числе голодом, жаждой, и иные насильственные действия путем расчленения, сожжения, утопления, удушения, забивания животного, которые привели или могут привести к гибели, увечью или иному вреду для здоровья животного;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на животных ветеринарных и иных процедур, при которых показано применение обезболивания или анестезии, без обязательного применения соответствующих средств, за исключением случаев, когда применение обезболивающих препаратов и анестетиков может нанести урон здоровью животного;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натравливание животных на человека и (или) других животных из хулиганских побуждений либо в целях, не связанных с исполнением служебных обязанностей или охотой, осуществляемой в соответствии с законодательством Республики Казахстан;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 владельцев животных или ответственных лиц от исполнения ими обязанностей по содержанию животных и (или) их потомства до определения их в приюты для животных, пункты временного содержания животных или отчуждения иным законным способом;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неоказание помощи животному, находящемуся в опасном для жизни и здоровья состоянии, владельцем животного и (или) ответственным лицом, если эти лица имели возможность оказать помощь животному или сами поставили его в опасное для жизни и здоровья состояние;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боев животных;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зрелищных мероприятий, влекущих за собой нанесение увечий или иного вреда здоровью животного либо гибель животных, за исключением спортивных мероприятий по национальным видам спорта с использованием животных в соответствии с Законом Республики Казахстан "О физической культуре и спорте";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использование инвентаря и иных приспособлений, влекущих увечье или иной вред здоровью животного либо гибель животного;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разведение, содержание, использование собак и кошек для употребления их в пищу, получения продукции и сырья из этих животных путем убоя или причинения увечий или иного вреда здоровью, а также реализация такой продукции, за исключением получения шерсти собак и кошек способом вычесывания;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эвтаназии лицом, не являющимся ветеринарным врачом;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скрещивание домашних и диких животных, за исключением их гибридизации в научных целях.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дальнейшее использование животного по целевому назначению невозможно, владелец животного или ответственное лицо обязаны обеспечить содержание такого животного до его естественной смерти либо передать его в приют для животных, пункт временного содержания животных, физическим или юридическим лицам, способным создать необходимые условия. При передаче животного в пункт временного содержания животных владелец или ответственное лицо обязаны обеспечить его содержание до определения юридической судьбы животного.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состояние здоровья животного в силу возрастных изменений, наличия хронических заболеваний, посттравматического состояния подразумевает ухудшение качества жизни животного, связанное с регулярными болевыми ощущениями либо нарушением систем органов или тяжелыми функциональными нарушениями опорно-двигательного аппарата, по заключению ветеринарного врача владелец животного вправе принять решение об эвтаназии.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являются жестоким обращением с животным: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обращение с животным в случае нападения животного на человека и (или) животного и иных случаях, когда животное представляет угрозу жизни или здоровью человека, животных, а также общественному порядку и безопасности;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дератизация;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животных для кормления других животных, содержащихся в неволе и (или) полувольных условиях;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осуществляемые в соответствии с требованиями настоящего Закона и иных нормативных правовых актов Республики Казахстан охота, рыболовство или ведение рыбного хозяйства, аквакультуры, регулирование численности диких животных, убой сельскохозяйственных животных, ветеринарные мероприятия, эвтаназия;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убой животных при проведении религиозных обрядов последователями религиозных объединений, зарегистрированных в Республике Казахстан, если это предусматривается их вероучением.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12.06.2025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19.05.2026 </w:t>
      </w:r>
      <w:r>
        <w:rPr>
          <w:rFonts w:ascii="Times New Roman"/>
          <w:b w:val="false"/>
          <w:i w:val="false"/>
          <w:color w:val="00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Просвещение и воспитание населения в области ответственного обращения с животными, запрещение пропаганды жестокого обращения с животными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воспитания у населения нравственного и гуманного отношения к животным, недопущения жестокого обращения с животными осуществляются просвещение и воспитание населения в области ответственного обращения с животными.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Просвещение и воспитание населения в области ответственного обращения с животными осуществляются государственными органами, местными исполнительными органами, организациями образования и здравоохранения, природоохранными организациями, общественными объединениями, иными юридическими лицами, а также физическими лицами путем информирования о законодательстве Республики Казахстан в области ответственного обращения с животными, преподавания курса биоэтики или ведения внеклассной работы по гуманному обращению с животными в системе образования, проведения выставок, семинаров, конференций, конкурсов, соревнований и других мероприятий.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Запрещаются пропаганда жестокого обращения с животными и (или) призывы к нему, в том числе путем производства, демонстрации, распространения и иного использования печатных, аудиовизуальных и иных сообщений и материалов с целью извлечения прибыли или без такового.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Освещение фактов жестокого обращения с животными осуществляется в соответствии с требованиями Закона Республики Казахстан "О масс-медиа".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изменением, внесенным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И УПРАВЛЕНИЕ В ОБЛАСТИ ОТВЕТСТВЕННОГО ОБРАЩЕНИЯ С ЖИВОТНЫМИ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Правительства Республики Казахстан в области ответственного обращения с животными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разрабатывает основные направления государственной политики в области ответственного обращения с животными.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6 - в редакции Закона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уполномоченного органа в области ответственного обращения с животными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ответственного обращения с животными: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государственную политику в области ответственного обращения с животными в соответствии с действующим законодательством Республики Казахстан;</w:t>
      </w:r>
    </w:p>
    <w:bookmarkEnd w:id="70"/>
    <w:bookmarkStart w:name="z2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осуществляет стратегические, регулятивные и реализационные функции в пределах своей компетенции;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правила содержания животных в приютах для животных, зоологических гостиницах, пунктах временного содержания животных, реабилитационных центрах для животных, зоологических питомниках;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правила использования животных в культурно-зрелищных целях и их содержания;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правила обращения с дикими животными в неволе и (или) полувольных условиях, возврат которых в среду их обитания невозможен;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типовые правила отлова, временного содержания и умерщвления животных;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правила деятельности и учета приютов для животных, а также пунктов временного содержания животных;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Законом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утверждает правила перевозки животных;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утверждает правила учета домашних животных и перечень домашних животных, подлежащих учету;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и утверждает перечень животных, содержание, разведение и оборот которых запрещены или ограничены,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Закона;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утверждает перечень домашних животных, требующих особой ответственности владельца животного;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утверждает типовые правила содержания и выгула домашних животных;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утверждает правила проведения общественного контроля в области ответственного обращения с животными, а также выдачи физическим лицам удостоверений общественных инспекторов в области ответственного обращения с животными;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утверждает правила стерилизации бродячих животных, за исключением собак;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перечень животных, используемых для кормления других животных, содержащихся в неволе и (или) полувольных условиях;</w:t>
      </w:r>
    </w:p>
    <w:bookmarkEnd w:id="84"/>
    <w:bookmarkStart w:name="z2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разрабатывает и утверждает нормативные правовые акты в области ответственного обращения с животными;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19.05.2026 </w:t>
      </w:r>
      <w:r>
        <w:rPr>
          <w:rFonts w:ascii="Times New Roman"/>
          <w:b w:val="false"/>
          <w:i w:val="false"/>
          <w:color w:val="00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местных представительных органов областей, городов республиканского значения, столицы в области ответственного обращения с животными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органы областей, городов республиканского значения, столицы в области ответственного обращения с животными: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утверждают правила содержания и выгула домашних животных;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утверждают правила отлова, временного содержания и умерщвления животных;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полномочия по обеспечению прав и законных интересов граждан в соответствии с законодательством Республики Казахстан.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местных исполнительных органов в области ответственного обращения с животными</w:t>
      </w:r>
    </w:p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 областей, городов республиканского значения, столицы в области ответственного обращения с животными: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 и представляют в соответствующий маслихат правила содержания и выгула домашних животных;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 учет домашних животных;</w:t>
      </w:r>
    </w:p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разрабатывают и представляют в соответствующий маслихат правила отлова, временного содержания и умерщвления животных; 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ведут учет приютов для животных и пунктов временного содержания животных;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95"/>
    <w:bookmarkStart w:name="z2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Местные исполнительные органы городов республиканского значения, столицы, в области ответственного обращения с животными:</w:t>
      </w:r>
    </w:p>
    <w:bookmarkEnd w:id="96"/>
    <w:bookmarkStart w:name="z27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животных;</w:t>
      </w:r>
    </w:p>
    <w:bookmarkEnd w:id="97"/>
    <w:bookmarkStart w:name="z27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информационное обеспечение деятельности приютов для животных и социальную рекламу, направленную на передачу животных новым владельцам, розыск владельцев потерявшихся животных, информирование о необходимости стерилизации домашних животных;</w:t>
      </w:r>
    </w:p>
    <w:bookmarkEnd w:id="98"/>
    <w:bookmarkStart w:name="z2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организуют меры экстренного реагирования в соответствии с правилами отлова, временного содержания и умерщвления животных;</w:t>
      </w:r>
    </w:p>
    <w:bookmarkEnd w:id="99"/>
    <w:bookmarkStart w:name="z27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регулирование численности бродячих животных.</w:t>
      </w:r>
    </w:p>
    <w:bookmarkEnd w:id="100"/>
    <w:bookmarkStart w:name="z28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Местные исполнительные органы районов (городов областного значения):</w:t>
      </w:r>
    </w:p>
    <w:bookmarkEnd w:id="101"/>
    <w:bookmarkStart w:name="z28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животных;</w:t>
      </w:r>
    </w:p>
    <w:bookmarkEnd w:id="102"/>
    <w:bookmarkStart w:name="z28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информационное обеспечение деятельности приютов для животных и социальную рекламу, направленную на передачу животных новым владельцам, розыск владельцев потерявшихся животных, информирование о необходимости стерилизации домашних животных;</w:t>
      </w:r>
    </w:p>
    <w:bookmarkEnd w:id="103"/>
    <w:bookmarkStart w:name="z29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организуют меры экстренного реагирования в соответствии с правилами отлова, временного содержания и умерщвления животных;</w:t>
      </w:r>
    </w:p>
    <w:bookmarkEnd w:id="104"/>
    <w:bookmarkStart w:name="z28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регулирование численности бродячих животных.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вправе организовать строительство и содержание приютов для животных, осуществлять софинансирование частных приютов для животных в порядке, установленном законодательством Республики Казахстан.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19.05.2026 </w:t>
      </w:r>
      <w:r>
        <w:rPr>
          <w:rFonts w:ascii="Times New Roman"/>
          <w:b w:val="false"/>
          <w:i w:val="false"/>
          <w:color w:val="00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ТРЕБОВАНИЯ ПО СОДЕРЖАНИЮ И ОБРАЩЕНИЮ С ЖИВОТНЫМИ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Общие требования по содержанию животных</w:t>
      </w:r>
    </w:p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общим требованиям по содержанию животных относятся: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животных, которые должны соответствовать их биологическим, видовым и индивидуальным особенностям, удовлетворять их естественные потребности;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профилактики, диагностики, лечения и ликвидации болезней животных в соответствии с требованиями законодательства Республики Казахстан в области ветеринарии.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Содержание отдельных категорий животных регулируется настоящим Законом и иным законодательством Республики Казахстан. 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Закона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допускаются содержание и разведение в жилищах животных, включенных в перечень животных, запрещенных к содержанию в жилищах.</w:t>
      </w:r>
    </w:p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Службы отлова, приюты для животных, пункты временного содержания животных осуществляют вакцинацию бродячих животных, за исключением собак, за счет источников, не запрещенных законодательством Республики Казахстан.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изменением, внесенным Законом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Учет домашних животных</w:t>
      </w:r>
    </w:p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Домашние животные, включенные в перечень домашних животных, подлежащих учету, принадлежащие физическим и юридическим лицам на праве собственности и иных вещных правах, в том числе находящиеся в приютах для животных, пунктах временного содержания животных, реабилитационных центрах для животных, зоологических питомниках, подлежат обязательному учету, в случае смены владельца животного обязательному переучету в базе данных, предусмотренной правилами учета домашних животных.</w:t>
      </w:r>
    </w:p>
    <w:bookmarkEnd w:id="113"/>
    <w:bookmarkStart w:name="z30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собак и кошек осуществляется с использованием чипа как обязательного изделия (средства) учета домашних животных.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домашних животных осуществляется государственными ветеринарными организациями, созданными местными исполнительными органами областей, городов республиканского значения, столицы, физическими или негосударственными юридическими лицами, осуществляющими лечебно-профилактическую предпринимательскую деятельность в области ветеринарии.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Обращение с информацией, содержащей персональные данные владельцев животных, осуществляется в соответствии с законодательством Республики Казахстан о персональных данных и их защите.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домашних животных производится на платной основе с использованием изделий (средств) учета домашних животных.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домашних животных, владельцы которых относятся к социально уязвимым слоям населения, проводится за счет бюджетных средств в соответствии с правилами учета домашних животных.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учете домашнего животного ему присваивается индивидуальный номер домашнего животного в порядке, определенном правилами учета домашних животных.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ветеринарные организации, созданные местными исполнительными органами областей, городов республиканского значения, столицы, физические или негосударственные юридические лица, осуществляющие лечебно-профилактическую предпринимательскую деятельность в области ветеринарии, обязаны ежеквартально не позднее 20 числа месяца, следующего за отчетным кварталом, предоставлять в местные исполнительные органы областей, городов республиканского значения, столицы информацию об учтенных домашних животных в соответствии с правилами учета домашних животных.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городов республиканского значения, столицы ежеквартально не позднее 30 числа месяца, следующего за отчетным кварталом, предоставляют в уполномоченный орган в области ответственного обращения с животными информацию об учтенных домашних животных в соответствии с правилами учета домашних животных.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Владельцы учтенных домашних животных в срок не более десяти суток с момента гибели домашних животных обязаны известить об этом государственные ветеринарные организации, созданные местными исполнительными органами областей, городов республиканского значения, столицы, либо физических или негосударственных юридических лиц, осуществляющих лечебно-профилактическую предпринимательскую деятельность в области ветеринарии.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изменением, внесенным Законом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Общие требования к перевозке животных</w:t>
      </w:r>
    </w:p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перевозке животных должны быть удовлетворены их потребности в корме, воде, воздухе, движении, отправлении естественных потребностей, а также обеспечивается защита животных от вредных для них внешних воздействий. Объем пространства транспорта должен соответствовать биологическим, видовым и индивидуальным особенностям перевозимых животных.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Транспортное средство, используемое для перевозки животных, должно быть оборудовано так, чтобы исключить увечье или иной вред здоровью животных или гибель животных при их погрузке, перевозке и выгрузке, а также произвольное покидание ими транспортного средства.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Перевозка животных осуществляется с соблюдением правил перевозки животных.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заголовок статьи 13 предусматривается изменение Законом РК от 19.05.2026 </w:t>
      </w:r>
      <w:r>
        <w:rPr>
          <w:rFonts w:ascii="Times New Roman"/>
          <w:b w:val="false"/>
          <w:i w:val="false"/>
          <w:color w:val="ff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Общие требования к разведению животных</w:t>
      </w:r>
    </w:p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разведении животных должны учитываться общие требования к содержанию животных, предусмотренные настоящим Законом и иным законодательством Республики Казахстан.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невозможности создания необходимых условий для потомства животных владельцы животного и (или) ответственные лица обеспечивают их стерилизацию.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13 предусматривается дополнить пунктом 3 в соответствии с Законом РК от 19.05.2026 </w:t>
      </w:r>
      <w:r>
        <w:rPr>
          <w:rFonts w:ascii="Times New Roman"/>
          <w:b w:val="false"/>
          <w:i w:val="false"/>
          <w:color w:val="ff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Особенности обращения с животными при оказании ветеринарных услуг</w:t>
      </w:r>
    </w:p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Владелец животного и (или) ответственное лицо обязаны обеспечить своевременное предоставление животному ветеринарной помощи в соответствии с законодательством Республики Казахстан в области ветеринарии.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Процедуры с животными, вызывающие острую боль, проводят лица, имеющие высшее, послесреднее или техническое и профессиональное образование по специальностям ветеринарии, которые обязаны в случае отсутствия противопоказаний применить обезболивание или анестезию.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Ветеринарные процедуры и манипуляции, относящиеся к сложным хирургическим операциям, в том числе с использованием сильнодействующих анестезирующих препаратов, могут проводить лица, имеющие высшее образование по специальностям ветеринарии.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Умерщвление и обращение с трупами животных</w:t>
      </w:r>
    </w:p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Умерщвление животных допускается: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прекращения физических страданий животных, если они не могут быть прекращены иным способом;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нежизнеспособного новорожденного приплода животных с явно выраженными признаками аномалий и уродств;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регулировании численности диких животных и производстве охоты, рыболовства и ведении рыбного хозяйства, аквакультуры в порядке, определенном законодательством Республики Казахстан в области охраны, воспроизводства и использования животного мира и аквакультуры;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нападения животного (животных) на человека, животных и (или) иных случаях, когда животные представляют угрозу жизни или здоровью человека, животных, а также общественному порядку и безопасности;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ликвидации особо опасных и заразных болезней животных, представляющих опасность для здоровья человека и животных, в соответствии с законодательством Республики Казахстан в области ветеринарии.</w:t>
      </w:r>
    </w:p>
    <w:bookmarkEnd w:id="136"/>
    <w:bookmarkStart w:name="z30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регулировании численности бродячих животных (за исключением кошек) в порядке и сроки, установленные местными представительными органами столицы, областей, городов республиканского значения;</w:t>
      </w:r>
    </w:p>
    <w:bookmarkEnd w:id="137"/>
    <w:bookmarkStart w:name="z30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отношении безнадзорных животных (за исключением кошек), поступивших в приюты для животных и (или) пункты временного содержания животных, которые больны, проявляют неоправданную агрессию, не обустроены и не востребованы владельцем или ответственным лицом, а также иными физическими, юридическими лицами по истечении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умерщвлении животных должны соблюдаться следующие требования: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помещение, где проводится умерщвление, должно быть отделено от помещения, где содержатся другие животные;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умерщвление проводится методами, исключающими предсмертные физические страдания животных;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запрещается применять негуманные методы умерщвления животных, приводящие к гибели от удушья, электрического тока, термического воздействия, отравления, в том числе пестицидами, и другие болевые методы.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пункта 2 настоящей статьи не распространяются на случаи умерщвления животных при устранении реальной угрозы жизни или здоровью человека и (или) животного, а также общественному порядку и безопасности, предусмотренные подпунктом 4) пункта 1 настоящей статьи.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умерщвлении и обращении с трупами животных должны соблюдаться требования законодательства Республики Казахстан в области ветеринарии.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12.06.2025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19.05.2026 </w:t>
      </w:r>
      <w:r>
        <w:rPr>
          <w:rFonts w:ascii="Times New Roman"/>
          <w:b w:val="false"/>
          <w:i w:val="false"/>
          <w:color w:val="00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ПРИ ОБРАЩЕНИИ, СОДЕРЖАНИИ И ИСПОЛЬЗОВАНИИ ЖИВОТНЫХ ОТДЕЛЬНЫХ КАТЕГОРИЙ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Требования при обращении с дикими животными</w:t>
      </w:r>
    </w:p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при обращении с дикими животными в целях предотвращения жестокого обращения с ними устанавливаются настоящим Законом и законодательством Республики Казахстан в области охраны, воспроизводства и использования животного мира.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Требования при обращении с сельскохозяйственными животными</w:t>
      </w:r>
    </w:p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Содержание, перевозка сельскохозяйственных животных, в том числе к месту убоя, осуществляются в соответствии с требованиями настоящего Закона и законодательства Республики Казахстан в области ветеринарии. 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Убой сельскохозяйственных животных осуществляется с соблюдением требований законодательства Республики Казахстан в области ветеринарии.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Требования при обращении с животными при их использовании в культурно-зрелищных целях</w:t>
      </w:r>
    </w:p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Использованием животных в культурно-зрелищных целях является использование животных при осуществлении деятельности в области культуры, отдыха и развлечений, в том числе в зоопарках, цирках, спортивных соревнованиях, процессе производства рекламы, при создании произведений кинематографии, для производства фото- и видеопродукции, на телевидении, в просветительской деятельности, в целях демонстрации.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Использование и содержание животных в культурно-зрелищных целях осуществляются с учетом соблюдения необходимых мер безопасности для предотвращения причинения вреда жизни и здоровью человека и (или) животного.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3 приостановлено до 01.01.2029 настоящим Законом РК и в период приостановления данный пункт действует в редакции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ст.30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использовать животных в стационарных океанариумах, если их содержание не позволяет обеспечивать наиболее эффективное использование животных в соответствии с биологическими, видовыми и индивидуальными особенностями, не причиняя вреда их жизни и здоровью.</w:t>
      </w:r>
    </w:p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Применение лекарственных и иных препаратов, ухудшающих состояние здоровья животного, в целях повышения эффективности его использования в культурных, развлекательных и демонстрационных целях запрещено.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Осуществление деятельности, предусматривающей использование животных в культурно-зрелищных целях, допускается в местах их содержания, специально предназначенных для этого зданиях, сооружениях, помещениях или на обособленных территориях.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осуществление деятельности, предусматривающей использование животных в культурно-зрелищных целях, путем предоставления зрителям или посетителям физического контакта с животными, в том числе для коммерческого использования и предоставления к ним доступа неопределенного круга лиц для фото- и видеосъемок.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Запрещается деятельность передвижных зверинцев, контактных зоопарков, передвижных океанариумов, передвижных выставок животных, за исключением выставок сельскохозяйственных животных и домашних животных.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вводится в действие с 01.01.2029 в соответствии со </w:t>
      </w:r>
      <w:r>
        <w:rPr>
          <w:rFonts w:ascii="Times New Roman"/>
          <w:b w:val="false"/>
          <w:i w:val="false"/>
          <w:color w:val="ff0000"/>
          <w:sz w:val="28"/>
        </w:rPr>
        <w:t>ст.31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Запрещается деятельность дельфинариев.</w:t>
      </w:r>
    </w:p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Запрещается создание дельфинариев, передвижных зверинцев, контактных зоопарков, передвижных океанариумов, передвижных выставок животных, за исключением выставок сельскохозяйственных животных и домашних животных.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Требования при обращении с экспериментальными (лабораторными) животными</w:t>
      </w:r>
    </w:p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Использование животных, предусматривающее жестокое обращение с экспериментальными (лабораторными) животными при проведении научных исследований, биологического тестирования, учебного процесса, в медицинских целях, а также при получении биомедицинских препаратов, может осуществляться только в тех случаях, когда для этих целей не могут использоваться альтернативные объекты и модели.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на экспериментальных (лабораторных) животных процедур, при которых они испытывают острую боль, осуществляется с применением обезболивания или анестезии для сведения к минимуму боли, физических страданий.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работе с экспериментальными (лабораторными) животными должно использоваться минимальное количество животных.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допускаются лишение экспериментальных (лабораторных) животных хирургическим путем возможности издавать звуки, применение травмирующих методов и приемов при извлечении животных из мест содержания, за исключением случаев, предусмотренных заключением ветеринарного врача.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с экспериментальными (лабораторными) животными запрещаются: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учебных целях демонстраций, предусматривающих жестокое обращение с животными;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 учебных целях демонстраций хорошо известных явлений рефлекторной деятельности, если они предусматривают жестокое обращение с животными;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животного для проведения болезненных процедур более одного раза, за исключением животных, используемых при производстве биологических препаратов с целью контроля их качества, а также при изучении схем иммунизации;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опытов, связанных с хирургическим и иными болезненными методами воздействия на экспериментальных (лабораторных) животных, при участии или в присутствии лиц, не достигших четырнадцатилетнего возраста.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и разведение экспериментальных (лабораторных) животных, используемых для проведения научных исследований, биологического тестирования, учебного процесса, в медицинских целях, а также при получении биомедицинских препаратов, осуществляются с соблюдением ветеринарных (ветеринарно-санитарных) правил, ветеринарных нормативов и иных нормативных правовых актов Республики Казахстан.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Животные могут использоваться лицами в опытах только при наличии у них оборудованных согласно санитарным правилам и иным специальным требованиям помещений для содержания и разведения животных, а также сотрудников, обеспечивающих уход за животными.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Умерщвление экспериментального (лабораторного) животного производится лицом, наделяемым таким правом владельцем животного и (или) ответственным лицом.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Утилизация трупа экспериментального (лабораторного) животного может производиться только после констатации его смерти.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Требования при обращении со служебными животными</w:t>
      </w:r>
    </w:p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Подготовка (дрессировка) служебных животных осуществляется соответствующими специалистами.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подготовке (дрессировке) служебных животных запрещается принуждение животных к выполнению действий, систематически приводящих к травмам.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Требования при обращении и содержании домашних животных</w:t>
      </w:r>
    </w:p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Владелец животного или ответственное лицо обязаны: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ветеринарных (ветеринарно-санитарных) правил, ветеринарных и гигиенических нормативов;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учет домашних животных в соответствии с правилами учета домашних животных;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ответственное обращение с домашними животными, не нарушая права, свободы и законные интересы других лиц;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необходимые меры безопасности для предотвращения причинения домашним животным вреда жизни и здоровью человека и (или) животного, а также имуществу физических и юридических лиц;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своевременное оказание домашнему животному ветеринарной помощи и своевременное проведение профилактических ветеринарных мероприятий, в том числе вакцинации, в соответствии с законодательством Республики Казахстан о ветеринарии;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немедленно сообщать подразделениям местных исполнительных органов, осуществляющим деятельность в области ветеринарии, государственным ветеринарным организациям, созданным местными исполнительными органами областей, городов республиканского значения, столицы, органам государственного ветеринарно-санитарного контроля и надзора о подозрении на особо опасные и заразные болезни домашних животных, а также о гибели домашнего животного вследствие особо опасных и заразных болезней;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меры по предотвращению нежелательного потомства у домашних животных путем стерилизации;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немедленно сообщать в организацию здравоохранения и подразделения местных исполнительных органов, осуществляющие деятельность в области ветеринарии, государственным ветеринарным организациям, созданным местными исполнительными органами областей, городов республиканского значения, столицы, органам государственного ветеринарно-санитарного контроля и надзора о случаях нанесения его животным телесных повреждений физическим лицам или животным и доставлять свое животное в государственную ветеринарную организацию, созданную местными исполнительными органами областей, городов республиканского значения, столицы, физическим или негосударственным юридическим лицам, осуществляющим лечебно-профилактическую предпринимательскую деятельность в области ветеринарии, для осмотра и проведения необходимых клинических и (или) лабораторно-диагностических исследований либо ветеринарных наблюдений с целью выявления возможного наличия особо опасных и заразных болезней;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допускать загрязнения домашними животными жилых и нежилых помещений, в том числе объектов кондоминиума, общественных мест, а также нанесения домашними животными вреда окружающей среде;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соблюдать иные требования, предусмотренные настоящим Законом и иным законодательством Республики Казахстан.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Купирование ушей и хвостов домашних животных проводится только в случае, если это является обязательным по стандарту породы. Удаление рудиментарных пальцев, если они не являются обязательными по стандарту породы, причиняют неудобство или боль домашнему животному, допускается. Указанные процедуры с домашними животными должны проводиться с обезболиванием или анестезией. Ампутация частей тела животного проводится в целях оказания необходимой помощи домашнему животному.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Требования к выгулу домашних животных</w:t>
      </w:r>
    </w:p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Выгул домашних животных должен осуществляться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Владелец животного и (или) ответственное лицо в целях обеспечения общественного порядка и безопасности обязаны соблюдать правила содержания и выгула домашних животных. 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самовыгул собак. 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Запрещается выгул домашних животных лицами, не способными контролировать их поведение, в том числе находящимися в состоянии алкогольного, наркотического и (или) токсикоманического опьянения.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Выгул домашних животных, требующих особой ответственности владельца животного, без намордника и поводка независимо от места выгула запрещается,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 О наличии домашнего животного, требующего особой ответственности владельца животного, должна быть сделана предупредительная надпись при входе на данную территорию.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Выгул домашних животных, требующих особой ответственности владельца животного, запрещается лицам, не достигшим шестнадцатилетнего возраста.</w:t>
      </w:r>
    </w:p>
    <w:bookmarkEnd w:id="188"/>
    <w:bookmarkStart w:name="z3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и (или) ответственное лицо, допустившие нарушение требований к выгулу домашних животных, повлекшее за собой причинение вреда жизни или здоровью человека, животных и имуществу физических и (или) юридических лиц, обязаны возместить причиненный вред в порядке, установленном законодательством Республики Казахстан.</w:t>
      </w:r>
    </w:p>
    <w:bookmarkEnd w:id="189"/>
    <w:bookmarkStart w:name="z3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правил содержания и выгула домашних животных, повлекшего тяжкий, средней тяжести вред здоровью человека, владелец такого животного обязан провести эвтаназию в порядке, установленном настоящим Законом.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Статью 22 с изменением, внесенным Законом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ОСУЩЕСТВЛЕНИЮ ДЕЯТЕЛЬНОСТИ ПО ОБРАЩЕНИЮ С БЕЗНАДЗОРНЫМИ И БРОДЯЧИМИ ЖИВОТНЫМИ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Деятельность по обращению с безнадзорными и бродячими животными</w:t>
      </w:r>
    </w:p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по обращению с безнадзорными и бродячими животными осуществляется в целях: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возникновения ситуаций, связанных с распространением особо опасных и заразных болезней животных, в том числе общих для человека и животных, носителями возбудителей которых могут быть животные;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предотвращения причинения вреда здоровью и (или) имуществу физических лиц, имуществу юридических лиц;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предотвращения нанесения ущерба объектам животного мира и среде их обитания;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оказания помощи животным, находящимся в опасном для их жизни состоянии;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возврата потерявшихся животных их владельцам или ответственным лицам;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регулирования численности бродячих животных в порядке, установленном настоящим Законом, за счет бюджетных средств и иных источников, не запрещенных законодательством Республики Казахстан;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вакцинации бродячих животных за счет источников, не запрещенных законодательством Республики Казахстан.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Мероприятия при осуществлении деятельности по обращению с безнадзорными и бродячими животными включают в себя: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отлов безнадзорных и бродячих животных службами отлова, а также их учет; 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безнадзорных и бродячих животных в пунктах временного содержания животных либо в приютах для животных в соответствии с общими требованиями к содержанию животных, предусмотренными настоящим Законом;</w:t>
      </w:r>
    </w:p>
    <w:bookmarkEnd w:id="202"/>
    <w:bookmarkStart w:name="z3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эвтаназию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поиск владельцев безнадзорных животных, а также подбор владельцев для бродячих животных.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Статью 23 с изменением, внесенным Законом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Отлов, временное содержание и умерщвление животных</w:t>
      </w:r>
    </w:p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Отлов, временное содержание и умерщвление животных осуществляются службой отлова.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Отлов, временное содержание и умерщвление животных могут осуществлять индивидуальные предприниматели и негосударственные юридические лица за счет бюджетных средств.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временное содержание и умерщвление животных осуществляются в соответствии с настоящим Законом и иным законодательством Республики Казахстан.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Регулирование численности бродячих животных</w:t>
      </w:r>
    </w:p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Регулирование численности бродячих животных представляет собой комплекс мер, предпринимаемых государством, индивидуальными предпринимателями и негосударственными юридическими лицами, занимающимися отловом, временным содержанием и умерщвлением животных, для уменьшения количества бродячих животных путем стерилизации, применяемой в отношении кошек, эвтаназии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обустройства животных, проведения образовательных мероприятий и разъяснительных работ с населением. 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Регулирование численности бродячих животных путем умерщвления любыми способами, включая использование ядов, иных химических препаратов, за исключением случаев, предусмотренных настоящим Законом, запрещается.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Статью 25 с изменением, внесенным Законом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Приюты для животных</w:t>
      </w:r>
    </w:p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Приюты для животных осуществляют свою деятельность в соответствии с настоящим Законом.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Приюты для животных могут быть государственными и частными.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Приюты для животных могут осуществлять деятельность по временному содержанию (размещению) домашних животных по соглашению с владельцем животного или ответственным лицом, а также оказанию ветеринарных и иных услуг.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Приюты для животных имеют право получить от владельца животного или ответственного лица возмещение расходов, связанных с содержанием животного, а также стоимость ветеринарных услуг, если животное в них нуждалось.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Должностные лица приютов для животных обязаны: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возвратить животное по требованию владельца животного и (или) ответственного лица;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возможность посещения физическими лицами приюта для животных в рабочее время, за исключением дней санитарной обработки, в порядке, установленном приютом для животных;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меры по недопущению размножения животных, находящихся в приюте для животных;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стерилизацию бродячих животных, за исключением собак, в порядке, определенном уполномоченным органом в области ответственного обращения с животными;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лечение заболевшего или травмированного животного, а также проведение профилактических мероприятий;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розыск владельцев безнадзорных животных и подбор владельцев для бродячих животных;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документальный учет поступления в приют для животных и выбытия из него животных с фиксацией индивидуальных характеристик животных, позволяющих осуществить их идентификацию.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Статью 26 с изменением, внесенным Законом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ОБЩЕСТВЕННЫЙ КОНТРОЛЬ ЗА СОБЛЮДЕНИЕМ ЗАКОНОДАТЕЛЬСТВА РЕСПУБЛИКИ КАЗАХСТАН В ОБЛАСТИ ОТВЕТСТВЕННОГО ОБРАЩЕНИЯ С ЖИВОТНЫМИ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Общественный контроль за соблюдением законодательства Республики Казахстан в области ответственного обращения с животными</w:t>
      </w:r>
    </w:p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Общественный контроль в области ответственного обращения с животными осуществляется общественными инспекторами и некоммерческими организациями, уставом которых предусмотрено осуществление деятельности по проведению общественного контроля в области ответственного обращения с животными, в соответствии с законодательством Республики Казахстан.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Общественный контроль в области ответственного обращения с животными осуществляется на добровольной и безвозмездной основе.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Права общественных инспекторов и некоммерческих организаций в области ответственного обращения с животными</w:t>
      </w:r>
    </w:p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Общественные инспекторы имеют право: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фиксировать с помощью средств аудио-, фото- и видеотехники нарушения в области ответственного обращения с животными и направлять соответствующие материалы в государственные органы; 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содействовать государственным органам в предупреждении и выявлении нарушений требований законодательства Республики Казахстан в области ответственного обращения с животными;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работе по просвещению населения в области ответственного обращения с животными.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Некоммерческие организации в области ответственного обращения с животными имеют право: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от государственных органов информацию, необходимую для реализации ими своих уставных целей и задач; 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результатам общественного контроля в области ответственного обращения с животными в государственные органы;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информацию об использовании бюджетных средств, выделенных на нужды животных.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общественного контроля в области ответственного обращения с животными общественным инспекторам и некоммерческим организациям в области ответственного обращения с животными должен быть обеспечен доступ на территорию и в помещения пунктов временного содержания животных, приютов для животных и иных организаций, осуществляющих деятельность по обращению с животными,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общественном контроле".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Статью 28 с изменением, внесенным Законом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И ПЕРЕХОДНЫЕ ПОЛОЖЕНИЯ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29. Ответственность за нарушение законодательства Республики Казахстан в области ответственного обращения с животными</w:t>
      </w:r>
    </w:p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области ответственного обращения с животными влечет ответственность, установленную законами Республики Казахстан.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Переходные положения</w:t>
      </w:r>
    </w:p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2025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настоящего Закона, установив, что в период приостановления данный подпункт действует в следующей редакции:</w:t>
      </w:r>
    </w:p>
    <w:bookmarkEnd w:id="236"/>
    <w:bookmarkStart w:name="z2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разрабатывает и утверждает правила содержания животных в приютах для животных, зоологических гостиницах, пунктах временного содержания животных, реабилитационных центрах для животных, зоологических питомниках, контактных зоопарках, передвижных зверинцах;".</w:t>
      </w:r>
    </w:p>
    <w:bookmarkEnd w:id="237"/>
    <w:bookmarkStart w:name="z2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Приостановить до 1 января 2029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настоящего Закона, установив, что в период приостановления данный пункт действует в следующей редакции:</w:t>
      </w:r>
    </w:p>
    <w:bookmarkEnd w:id="238"/>
    <w:bookmarkStart w:name="z2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введения в действие настоящего Закона до 1 января 2025 года:</w:t>
      </w:r>
    </w:p>
    <w:bookmarkEnd w:id="239"/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Не допускается использовать животных в передвижных зверинцах, передвижных выставках животных, за исключением выставок сельскохозяйственных животных и домашних животных, а также дельфинариях, передвижных и стационарных океанариумах и контактных зоопарках, если их содержание, перевозка не позволяют обеспечивать наиболее эффективное использование животных в соответствии с биологическими, видовыми и индивидуальными особенностями, не причиняя вреда их жизни и здоровью.";</w:t>
      </w:r>
    </w:p>
    <w:bookmarkEnd w:id="240"/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января 2025 года до 1 января 2029 года:</w:t>
      </w:r>
    </w:p>
    <w:bookmarkEnd w:id="241"/>
    <w:bookmarkStart w:name="z2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Не допускается использовать животных в дельфинариях, стационарных океанариумах, если их содержание, перевозка не позволяют обеспечивать наиболее эффективное использование животных в соответствии с биологическими, видовыми и индивидуальными особенностями, не причиняя вреда их жизни и здоровью.".</w:t>
      </w:r>
    </w:p>
    <w:bookmarkEnd w:id="242"/>
    <w:bookmarkStart w:name="z2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Передвижные зверинцы, контактные зоопарки, передвижные океанариумы, передвижные выставки животных, за исключением выставок сельскохозяйственных животных и домашних животных, созданные до введения в действие настоящего Закона, подлежат ликвидации или реорганизации до 1 января 2025 года в порядке, установленном законодательством Республики Казахстан. </w:t>
      </w:r>
    </w:p>
    <w:bookmarkEnd w:id="243"/>
    <w:bookmarkStart w:name="z2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Дельфинарии, созданные до введения в действие настоящего Закона, подлежат ликвидации или реорганизации до 1 января 2029 года в порядке, установленном законодательством Республики Казахстан.</w:t>
      </w:r>
    </w:p>
    <w:bookmarkEnd w:id="244"/>
    <w:bookmarkStart w:name="z2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истечении указанных сроков лица, указанные в пунктах 3 и 4 настоящей статьи, не прекратившие свою деятельность и (или) не приведшие свои учредительные документы в соответствие с требованиями настоящего Закона, ликвидируются в судебном порядке по обращению местных исполнительных органов областей, городов республиканского значения, столицы.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Порядок введения в действие настоящего Закона</w:t>
      </w:r>
    </w:p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9,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настоящего Закона, которые вводятся в действие с 1 сентября 2023 года;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настоящего Закона, который вводится в действие с 1 января 2025 года;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настоящего Закона, который вводится в действие с 1 января 2029 года.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