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d0ac" w14:textId="5f5d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обращения лекарственных средств и медицинских изделий</w:t>
      </w:r>
    </w:p>
    <w:p>
      <w:pPr>
        <w:spacing w:after="0"/>
        <w:ind w:left="0"/>
        <w:jc w:val="both"/>
      </w:pPr>
      <w:r>
        <w:rPr>
          <w:rFonts w:ascii="Times New Roman"/>
          <w:b w:val="false"/>
          <w:i w:val="false"/>
          <w:color w:val="000000"/>
          <w:sz w:val="28"/>
        </w:rPr>
        <w:t>Закон Республики Казахстан от 28 декабря 2018 года № 211-VІ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19-I, 19-II, ст.96; № 21, ст.122; № 23, ст.143; 2015 г., № 1, ст.2; № 7, ст.33; № 10, ст.50; № 19-II, ст.102; № 20-IV, ст.113; № 20-VII, ст.115; № 22-I, ст.143; № 22-V, ст.156; № 23-II, ст.170; 2016 г., № 6, ст.45; № 8-II, cт.67, 70; № 23, ст.119; 2017 г., № 1-2, ст.3; № 4, ст.7; № 9, ст.22; № 13, ст.45; № 22-III, ст.109; № 23-III, ст.111; № 24, ст.115; 2018 г., № 10, ст.32; № 14, ст.42; № 15, ст.47; № 19, ст.62):</w:t>
      </w:r>
    </w:p>
    <w:bookmarkEnd w:id="1"/>
    <w:bookmarkStart w:name="z6" w:id="2"/>
    <w:p>
      <w:pPr>
        <w:spacing w:after="0"/>
        <w:ind w:left="0"/>
        <w:jc w:val="both"/>
      </w:pPr>
      <w:r>
        <w:rPr>
          <w:rFonts w:ascii="Times New Roman"/>
          <w:b w:val="false"/>
          <w:i w:val="false"/>
          <w:color w:val="000000"/>
          <w:sz w:val="28"/>
        </w:rPr>
        <w:t>
      1) в оглавлении:</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 </w:t>
      </w:r>
    </w:p>
    <w:bookmarkEnd w:id="3"/>
    <w:bookmarkStart w:name="z8" w:id="4"/>
    <w:p>
      <w:pPr>
        <w:spacing w:after="0"/>
        <w:ind w:left="0"/>
        <w:jc w:val="both"/>
      </w:pPr>
      <w:r>
        <w:rPr>
          <w:rFonts w:ascii="Times New Roman"/>
          <w:b w:val="false"/>
          <w:i w:val="false"/>
          <w:color w:val="000000"/>
          <w:sz w:val="28"/>
        </w:rPr>
        <w:t>
      "Глава 5. Государственный контроль и надзор в области здравоохранения";</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"Статья 22. Государственный контроль в сфере обращения лекарственных средств и медицинских изделий";</w:t>
      </w:r>
    </w:p>
    <w:bookmarkEnd w:id="6"/>
    <w:bookmarkStart w:name="z11"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22-1</w:t>
      </w:r>
      <w:r>
        <w:rPr>
          <w:rFonts w:ascii="Times New Roman"/>
          <w:b w:val="false"/>
          <w:i w:val="false"/>
          <w:color w:val="000000"/>
          <w:sz w:val="28"/>
        </w:rPr>
        <w:t xml:space="preserve"> исключить;</w:t>
      </w:r>
    </w:p>
    <w:bookmarkEnd w:id="7"/>
    <w:bookmarkStart w:name="z12" w:id="8"/>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63</w:t>
      </w:r>
      <w:r>
        <w:rPr>
          <w:rFonts w:ascii="Times New Roman"/>
          <w:b w:val="false"/>
          <w:i w:val="false"/>
          <w:color w:val="000000"/>
          <w:sz w:val="28"/>
        </w:rPr>
        <w:t xml:space="preserve"> и </w:t>
      </w:r>
      <w:r>
        <w:rPr>
          <w:rFonts w:ascii="Times New Roman"/>
          <w:b w:val="false"/>
          <w:i w:val="false"/>
          <w:color w:val="000000"/>
          <w:sz w:val="28"/>
        </w:rPr>
        <w:t>63-1</w:t>
      </w:r>
      <w:r>
        <w:rPr>
          <w:rFonts w:ascii="Times New Roman"/>
          <w:b w:val="false"/>
          <w:i w:val="false"/>
          <w:color w:val="000000"/>
          <w:sz w:val="28"/>
        </w:rPr>
        <w:t xml:space="preserve"> изложить в следующей редакции:</w:t>
      </w:r>
    </w:p>
    <w:bookmarkEnd w:id="8"/>
    <w:bookmarkStart w:name="z13" w:id="9"/>
    <w:p>
      <w:pPr>
        <w:spacing w:after="0"/>
        <w:ind w:left="0"/>
        <w:jc w:val="both"/>
      </w:pPr>
      <w:r>
        <w:rPr>
          <w:rFonts w:ascii="Times New Roman"/>
          <w:b w:val="false"/>
          <w:i w:val="false"/>
          <w:color w:val="000000"/>
          <w:sz w:val="28"/>
        </w:rPr>
        <w:t>
      "Статья 63. Экспертиза лекарственных средств и медицинских изделий</w:t>
      </w:r>
    </w:p>
    <w:bookmarkEnd w:id="9"/>
    <w:bookmarkStart w:name="z14" w:id="10"/>
    <w:p>
      <w:pPr>
        <w:spacing w:after="0"/>
        <w:ind w:left="0"/>
        <w:jc w:val="both"/>
      </w:pPr>
      <w:r>
        <w:rPr>
          <w:rFonts w:ascii="Times New Roman"/>
          <w:b w:val="false"/>
          <w:i w:val="false"/>
          <w:color w:val="000000"/>
          <w:sz w:val="28"/>
        </w:rPr>
        <w:t>
      Статья 63-1. Оценка безопасности и качества лекарственных средств и медицинских изделий, зарегистрированных в Республике Казахстан";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12</w:t>
      </w:r>
      <w:r>
        <w:rPr>
          <w:rFonts w:ascii="Times New Roman"/>
          <w:b w:val="false"/>
          <w:i w:val="false"/>
          <w:color w:val="000000"/>
          <w:sz w:val="28"/>
        </w:rPr>
        <w:t xml:space="preserve"> дополнить заголовком статьи 64-1 следующего содержания:</w:t>
      </w:r>
    </w:p>
    <w:bookmarkStart w:name="z16" w:id="11"/>
    <w:p>
      <w:pPr>
        <w:spacing w:after="0"/>
        <w:ind w:left="0"/>
        <w:jc w:val="both"/>
      </w:pPr>
      <w:r>
        <w:rPr>
          <w:rFonts w:ascii="Times New Roman"/>
          <w:b w:val="false"/>
          <w:i w:val="false"/>
          <w:color w:val="000000"/>
          <w:sz w:val="28"/>
        </w:rPr>
        <w:t>
      "Статья 64-1. Оценка технологий здравоохранения";</w:t>
      </w:r>
    </w:p>
    <w:bookmarkEnd w:id="11"/>
    <w:bookmarkStart w:name="z17" w:id="1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4</w:t>
      </w:r>
      <w:r>
        <w:rPr>
          <w:rFonts w:ascii="Times New Roman"/>
          <w:b w:val="false"/>
          <w:i w:val="false"/>
          <w:color w:val="000000"/>
          <w:sz w:val="28"/>
        </w:rPr>
        <w:t xml:space="preserve"> изложить в следующей редакции:</w:t>
      </w:r>
    </w:p>
    <w:bookmarkEnd w:id="12"/>
    <w:bookmarkStart w:name="z18" w:id="13"/>
    <w:p>
      <w:pPr>
        <w:spacing w:after="0"/>
        <w:ind w:left="0"/>
        <w:jc w:val="both"/>
      </w:pPr>
      <w:r>
        <w:rPr>
          <w:rFonts w:ascii="Times New Roman"/>
          <w:b w:val="false"/>
          <w:i w:val="false"/>
          <w:color w:val="000000"/>
          <w:sz w:val="28"/>
        </w:rPr>
        <w:t>
      "Раздел 4. Фармацевтическая деятельность и обращение лекарственных средств и медицинских изделий";</w:t>
      </w:r>
    </w:p>
    <w:bookmarkEnd w:id="13"/>
    <w:bookmarkStart w:name="z19" w:id="14"/>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65</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End w:id="14"/>
    <w:bookmarkStart w:name="z20" w:id="15"/>
    <w:p>
      <w:pPr>
        <w:spacing w:after="0"/>
        <w:ind w:left="0"/>
        <w:jc w:val="both"/>
      </w:pPr>
      <w:r>
        <w:rPr>
          <w:rFonts w:ascii="Times New Roman"/>
          <w:b w:val="false"/>
          <w:i w:val="false"/>
          <w:color w:val="000000"/>
          <w:sz w:val="28"/>
        </w:rPr>
        <w:t>
      "Статья 65. Система сферы обращения лекарственных средств и медицинских изделий";</w:t>
      </w:r>
    </w:p>
    <w:bookmarkEnd w:id="15"/>
    <w:bookmarkStart w:name="z21" w:id="16"/>
    <w:p>
      <w:pPr>
        <w:spacing w:after="0"/>
        <w:ind w:left="0"/>
        <w:jc w:val="both"/>
      </w:pPr>
      <w:r>
        <w:rPr>
          <w:rFonts w:ascii="Times New Roman"/>
          <w:b w:val="false"/>
          <w:i w:val="false"/>
          <w:color w:val="000000"/>
          <w:sz w:val="28"/>
        </w:rPr>
        <w:t>
      "Статья 67. Производство лекарственных средств и медицинских изделий</w:t>
      </w:r>
    </w:p>
    <w:bookmarkEnd w:id="16"/>
    <w:bookmarkStart w:name="z22" w:id="17"/>
    <w:p>
      <w:pPr>
        <w:spacing w:after="0"/>
        <w:ind w:left="0"/>
        <w:jc w:val="both"/>
      </w:pPr>
      <w:r>
        <w:rPr>
          <w:rFonts w:ascii="Times New Roman"/>
          <w:b w:val="false"/>
          <w:i w:val="false"/>
          <w:color w:val="000000"/>
          <w:sz w:val="28"/>
        </w:rPr>
        <w:t>
      Статья 68. Изготовление лекарственных препаратов и медицинских изделий</w:t>
      </w:r>
    </w:p>
    <w:bookmarkEnd w:id="17"/>
    <w:bookmarkStart w:name="z23" w:id="18"/>
    <w:p>
      <w:pPr>
        <w:spacing w:after="0"/>
        <w:ind w:left="0"/>
        <w:jc w:val="both"/>
      </w:pPr>
      <w:r>
        <w:rPr>
          <w:rFonts w:ascii="Times New Roman"/>
          <w:b w:val="false"/>
          <w:i w:val="false"/>
          <w:color w:val="000000"/>
          <w:sz w:val="28"/>
        </w:rPr>
        <w:t>
      Статья 69. Оптовая и розничная реализация лекарственных средств и медицинских изделий";</w:t>
      </w:r>
    </w:p>
    <w:bookmarkEnd w:id="18"/>
    <w:bookmarkStart w:name="z24" w:id="1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14</w:t>
      </w:r>
      <w:r>
        <w:rPr>
          <w:rFonts w:ascii="Times New Roman"/>
          <w:b w:val="false"/>
          <w:i w:val="false"/>
          <w:color w:val="000000"/>
          <w:sz w:val="28"/>
        </w:rPr>
        <w:t xml:space="preserve"> изложить в следующей редакции:</w:t>
      </w:r>
    </w:p>
    <w:bookmarkEnd w:id="19"/>
    <w:bookmarkStart w:name="z25" w:id="20"/>
    <w:p>
      <w:pPr>
        <w:spacing w:after="0"/>
        <w:ind w:left="0"/>
        <w:jc w:val="both"/>
      </w:pPr>
      <w:r>
        <w:rPr>
          <w:rFonts w:ascii="Times New Roman"/>
          <w:b w:val="false"/>
          <w:i w:val="false"/>
          <w:color w:val="000000"/>
          <w:sz w:val="28"/>
        </w:rPr>
        <w:t>
      "Глава 14. Обращение лекарственных средств и медицинских изделий";</w:t>
      </w:r>
    </w:p>
    <w:bookmarkEnd w:id="20"/>
    <w:bookmarkStart w:name="z26" w:id="21"/>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изложить в следующей редакции: </w:t>
      </w:r>
    </w:p>
    <w:bookmarkEnd w:id="21"/>
    <w:bookmarkStart w:name="z27" w:id="22"/>
    <w:p>
      <w:pPr>
        <w:spacing w:after="0"/>
        <w:ind w:left="0"/>
        <w:jc w:val="both"/>
      </w:pPr>
      <w:r>
        <w:rPr>
          <w:rFonts w:ascii="Times New Roman"/>
          <w:b w:val="false"/>
          <w:i w:val="false"/>
          <w:color w:val="000000"/>
          <w:sz w:val="28"/>
        </w:rPr>
        <w:t xml:space="preserve">
      "Статья 70. Разработка лекарственных средств и медицинских изделий </w:t>
      </w:r>
    </w:p>
    <w:bookmarkEnd w:id="22"/>
    <w:bookmarkStart w:name="z28" w:id="23"/>
    <w:p>
      <w:pPr>
        <w:spacing w:after="0"/>
        <w:ind w:left="0"/>
        <w:jc w:val="both"/>
      </w:pPr>
      <w:r>
        <w:rPr>
          <w:rFonts w:ascii="Times New Roman"/>
          <w:b w:val="false"/>
          <w:i w:val="false"/>
          <w:color w:val="000000"/>
          <w:sz w:val="28"/>
        </w:rPr>
        <w:t>
      Статья 71. Государственная регистрация, перерегистрация и внесение изменений в регистрационное досье лекарственного средства или медицинского изделия</w:t>
      </w:r>
    </w:p>
    <w:bookmarkEnd w:id="23"/>
    <w:bookmarkStart w:name="z29" w:id="24"/>
    <w:p>
      <w:pPr>
        <w:spacing w:after="0"/>
        <w:ind w:left="0"/>
        <w:jc w:val="both"/>
      </w:pPr>
      <w:r>
        <w:rPr>
          <w:rFonts w:ascii="Times New Roman"/>
          <w:b w:val="false"/>
          <w:i w:val="false"/>
          <w:color w:val="000000"/>
          <w:sz w:val="28"/>
        </w:rPr>
        <w:t>
      Статья 72. Доклинические (неклинические) исследования лекарственных средств и исследования (испытания) оценки биологического действия медицинских изделий</w:t>
      </w:r>
    </w:p>
    <w:bookmarkEnd w:id="24"/>
    <w:bookmarkStart w:name="z30" w:id="25"/>
    <w:p>
      <w:pPr>
        <w:spacing w:after="0"/>
        <w:ind w:left="0"/>
        <w:jc w:val="both"/>
      </w:pPr>
      <w:r>
        <w:rPr>
          <w:rFonts w:ascii="Times New Roman"/>
          <w:b w:val="false"/>
          <w:i w:val="false"/>
          <w:color w:val="000000"/>
          <w:sz w:val="28"/>
        </w:rPr>
        <w:t>
      Статья 73. Технические испытания медицинских изделий</w:t>
      </w:r>
    </w:p>
    <w:bookmarkEnd w:id="25"/>
    <w:bookmarkStart w:name="z31" w:id="26"/>
    <w:p>
      <w:pPr>
        <w:spacing w:after="0"/>
        <w:ind w:left="0"/>
        <w:jc w:val="both"/>
      </w:pPr>
      <w:r>
        <w:rPr>
          <w:rFonts w:ascii="Times New Roman"/>
          <w:b w:val="false"/>
          <w:i w:val="false"/>
          <w:color w:val="000000"/>
          <w:sz w:val="28"/>
        </w:rPr>
        <w:t>
      Статья 74. Клинические исследования лекарственных средств, медицинских изделий и клинико-лабораторные испытания медицинских изделий для диагностики in vitro</w:t>
      </w:r>
    </w:p>
    <w:bookmarkEnd w:id="26"/>
    <w:bookmarkStart w:name="z32" w:id="27"/>
    <w:p>
      <w:pPr>
        <w:spacing w:after="0"/>
        <w:ind w:left="0"/>
        <w:jc w:val="both"/>
      </w:pPr>
      <w:r>
        <w:rPr>
          <w:rFonts w:ascii="Times New Roman"/>
          <w:b w:val="false"/>
          <w:i w:val="false"/>
          <w:color w:val="000000"/>
          <w:sz w:val="28"/>
        </w:rPr>
        <w:t>
      Статья 75. Маркировка лекарственных средств и медицинских изделий";</w:t>
      </w:r>
    </w:p>
    <w:bookmarkEnd w:id="27"/>
    <w:bookmarkStart w:name="z33" w:id="28"/>
    <w:p>
      <w:pPr>
        <w:spacing w:after="0"/>
        <w:ind w:left="0"/>
        <w:jc w:val="both"/>
      </w:pPr>
      <w:r>
        <w:rPr>
          <w:rFonts w:ascii="Times New Roman"/>
          <w:b w:val="false"/>
          <w:i w:val="false"/>
          <w:color w:val="000000"/>
          <w:sz w:val="28"/>
        </w:rPr>
        <w:t>
      дополнить заголовком статьи 75-1 следующего содержания:</w:t>
      </w:r>
    </w:p>
    <w:bookmarkEnd w:id="28"/>
    <w:bookmarkStart w:name="z34" w:id="29"/>
    <w:p>
      <w:pPr>
        <w:spacing w:after="0"/>
        <w:ind w:left="0"/>
        <w:jc w:val="both"/>
      </w:pPr>
      <w:r>
        <w:rPr>
          <w:rFonts w:ascii="Times New Roman"/>
          <w:b w:val="false"/>
          <w:i w:val="false"/>
          <w:color w:val="000000"/>
          <w:sz w:val="28"/>
        </w:rPr>
        <w:t>
      "Статья 75-1. Фармацевтический инспекторат по надлежащим фармацевтическим практикам";</w:t>
      </w:r>
    </w:p>
    <w:bookmarkEnd w:id="29"/>
    <w:bookmarkStart w:name="z35" w:id="30"/>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статьи 76</w:t>
      </w:r>
      <w:r>
        <w:rPr>
          <w:rFonts w:ascii="Times New Roman"/>
          <w:b w:val="false"/>
          <w:i w:val="false"/>
          <w:color w:val="000000"/>
          <w:sz w:val="28"/>
        </w:rPr>
        <w:t xml:space="preserve">: </w:t>
      </w:r>
    </w:p>
    <w:bookmarkEnd w:id="30"/>
    <w:bookmarkStart w:name="z36" w:id="31"/>
    <w:p>
      <w:pPr>
        <w:spacing w:after="0"/>
        <w:ind w:left="0"/>
        <w:jc w:val="both"/>
      </w:pPr>
      <w:r>
        <w:rPr>
          <w:rFonts w:ascii="Times New Roman"/>
          <w:b w:val="false"/>
          <w:i w:val="false"/>
          <w:color w:val="000000"/>
          <w:sz w:val="28"/>
        </w:rPr>
        <w:t>
      слова "изделий медицинского назначения" заменить словами "медицинских изделий";</w:t>
      </w:r>
    </w:p>
    <w:bookmarkEnd w:id="31"/>
    <w:bookmarkStart w:name="z37" w:id="32"/>
    <w:p>
      <w:pPr>
        <w:spacing w:after="0"/>
        <w:ind w:left="0"/>
        <w:jc w:val="both"/>
      </w:pPr>
      <w:r>
        <w:rPr>
          <w:rFonts w:ascii="Times New Roman"/>
          <w:b w:val="false"/>
          <w:i w:val="false"/>
          <w:color w:val="000000"/>
          <w:sz w:val="28"/>
        </w:rPr>
        <w:t xml:space="preserve">
      дополнить словами ", и медицинской помощи в системе обязательного социального медицинского страхования"; </w:t>
      </w:r>
    </w:p>
    <w:bookmarkEnd w:id="32"/>
    <w:bookmarkStart w:name="z38" w:id="33"/>
    <w:p>
      <w:pPr>
        <w:spacing w:after="0"/>
        <w:ind w:left="0"/>
        <w:jc w:val="both"/>
      </w:pPr>
      <w:r>
        <w:rPr>
          <w:rFonts w:ascii="Times New Roman"/>
          <w:b w:val="false"/>
          <w:i w:val="false"/>
          <w:color w:val="000000"/>
          <w:sz w:val="28"/>
        </w:rPr>
        <w:t>
      дополнить заголовком статьи 77-1 следующего содержания:</w:t>
      </w:r>
    </w:p>
    <w:bookmarkEnd w:id="33"/>
    <w:bookmarkStart w:name="z39" w:id="34"/>
    <w:p>
      <w:pPr>
        <w:spacing w:after="0"/>
        <w:ind w:left="0"/>
        <w:jc w:val="both"/>
      </w:pPr>
      <w:r>
        <w:rPr>
          <w:rFonts w:ascii="Times New Roman"/>
          <w:b w:val="false"/>
          <w:i w:val="false"/>
          <w:color w:val="000000"/>
          <w:sz w:val="28"/>
        </w:rPr>
        <w:t>
      "Статья 77-1. Полномочия единого оператора";</w:t>
      </w:r>
    </w:p>
    <w:bookmarkEnd w:id="34"/>
    <w:bookmarkStart w:name="z40" w:id="35"/>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80-1</w:t>
      </w:r>
      <w:r>
        <w:rPr>
          <w:rFonts w:ascii="Times New Roman"/>
          <w:b w:val="false"/>
          <w:i w:val="false"/>
          <w:color w:val="000000"/>
          <w:sz w:val="28"/>
        </w:rPr>
        <w:t xml:space="preserve">, </w:t>
      </w:r>
      <w:r>
        <w:rPr>
          <w:rFonts w:ascii="Times New Roman"/>
          <w:b w:val="false"/>
          <w:i w:val="false"/>
          <w:color w:val="000000"/>
          <w:sz w:val="28"/>
        </w:rPr>
        <w:t>80-2</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End w:id="35"/>
    <w:bookmarkStart w:name="z41" w:id="36"/>
    <w:p>
      <w:pPr>
        <w:spacing w:after="0"/>
        <w:ind w:left="0"/>
        <w:jc w:val="both"/>
      </w:pPr>
      <w:r>
        <w:rPr>
          <w:rFonts w:ascii="Times New Roman"/>
          <w:b w:val="false"/>
          <w:i w:val="false"/>
          <w:color w:val="000000"/>
          <w:sz w:val="28"/>
        </w:rPr>
        <w:t xml:space="preserve">
      "Статья 78. Хранение и транспортировка лекарственных средств и медицинских изделий </w:t>
      </w:r>
    </w:p>
    <w:bookmarkEnd w:id="36"/>
    <w:bookmarkStart w:name="z42" w:id="37"/>
    <w:p>
      <w:pPr>
        <w:spacing w:after="0"/>
        <w:ind w:left="0"/>
        <w:jc w:val="both"/>
      </w:pPr>
      <w:r>
        <w:rPr>
          <w:rFonts w:ascii="Times New Roman"/>
          <w:b w:val="false"/>
          <w:i w:val="false"/>
          <w:color w:val="000000"/>
          <w:sz w:val="28"/>
        </w:rPr>
        <w:t xml:space="preserve">
      Статья 79. Уничтожение лекарственных средств и медицинских изделий </w:t>
      </w:r>
    </w:p>
    <w:bookmarkEnd w:id="37"/>
    <w:bookmarkStart w:name="z43" w:id="38"/>
    <w:p>
      <w:pPr>
        <w:spacing w:after="0"/>
        <w:ind w:left="0"/>
        <w:jc w:val="both"/>
      </w:pPr>
      <w:r>
        <w:rPr>
          <w:rFonts w:ascii="Times New Roman"/>
          <w:b w:val="false"/>
          <w:i w:val="false"/>
          <w:color w:val="000000"/>
          <w:sz w:val="28"/>
        </w:rPr>
        <w:t xml:space="preserve">
      Статья 80. Порядок ввоза лекарственных средств и медицинских изделий на территорию Республики Казахстан </w:t>
      </w:r>
    </w:p>
    <w:bookmarkEnd w:id="38"/>
    <w:bookmarkStart w:name="z44" w:id="39"/>
    <w:p>
      <w:pPr>
        <w:spacing w:after="0"/>
        <w:ind w:left="0"/>
        <w:jc w:val="both"/>
      </w:pPr>
      <w:r>
        <w:rPr>
          <w:rFonts w:ascii="Times New Roman"/>
          <w:b w:val="false"/>
          <w:i w:val="false"/>
          <w:color w:val="000000"/>
          <w:sz w:val="28"/>
        </w:rPr>
        <w:t xml:space="preserve">
      Статья 80-1. Лица, которым разрешен ввоз лекарственных средств и медицинских изделий на территорию Республики Казахстан </w:t>
      </w:r>
    </w:p>
    <w:bookmarkEnd w:id="39"/>
    <w:bookmarkStart w:name="z45" w:id="40"/>
    <w:p>
      <w:pPr>
        <w:spacing w:after="0"/>
        <w:ind w:left="0"/>
        <w:jc w:val="both"/>
      </w:pPr>
      <w:r>
        <w:rPr>
          <w:rFonts w:ascii="Times New Roman"/>
          <w:b w:val="false"/>
          <w:i w:val="false"/>
          <w:color w:val="000000"/>
          <w:sz w:val="28"/>
        </w:rPr>
        <w:t xml:space="preserve">
      Статья 80-2. Ввоз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на территорию Республики Казахстан для личного использования и иных некоммерческих целей"; </w:t>
      </w:r>
    </w:p>
    <w:bookmarkEnd w:id="40"/>
    <w:bookmarkStart w:name="z46" w:id="41"/>
    <w:p>
      <w:pPr>
        <w:spacing w:after="0"/>
        <w:ind w:left="0"/>
        <w:jc w:val="both"/>
      </w:pPr>
      <w:r>
        <w:rPr>
          <w:rFonts w:ascii="Times New Roman"/>
          <w:b w:val="false"/>
          <w:i w:val="false"/>
          <w:color w:val="000000"/>
          <w:sz w:val="28"/>
        </w:rPr>
        <w:t>
      "Статья 81. Порядок вывоза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с территории Республики Казахстан";</w:t>
      </w:r>
    </w:p>
    <w:bookmarkEnd w:id="41"/>
    <w:bookmarkStart w:name="z47" w:id="4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15</w:t>
      </w:r>
      <w:r>
        <w:rPr>
          <w:rFonts w:ascii="Times New Roman"/>
          <w:b w:val="false"/>
          <w:i w:val="false"/>
          <w:color w:val="000000"/>
          <w:sz w:val="28"/>
        </w:rPr>
        <w:t xml:space="preserve"> изложить в следующей редакции:</w:t>
      </w:r>
    </w:p>
    <w:bookmarkEnd w:id="42"/>
    <w:bookmarkStart w:name="z48" w:id="43"/>
    <w:p>
      <w:pPr>
        <w:spacing w:after="0"/>
        <w:ind w:left="0"/>
        <w:jc w:val="both"/>
      </w:pPr>
      <w:r>
        <w:rPr>
          <w:rFonts w:ascii="Times New Roman"/>
          <w:b w:val="false"/>
          <w:i w:val="false"/>
          <w:color w:val="000000"/>
          <w:sz w:val="28"/>
        </w:rPr>
        <w:t>
      "Глава 15. Общие требования безопасности к лекарственным средствам и медицинским изделиям";</w:t>
      </w:r>
    </w:p>
    <w:bookmarkEnd w:id="43"/>
    <w:bookmarkStart w:name="z49" w:id="44"/>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84-1</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изложить в следующей редакции:</w:t>
      </w:r>
    </w:p>
    <w:bookmarkEnd w:id="44"/>
    <w:bookmarkStart w:name="z50" w:id="45"/>
    <w:p>
      <w:pPr>
        <w:spacing w:after="0"/>
        <w:ind w:left="0"/>
        <w:jc w:val="both"/>
      </w:pPr>
      <w:r>
        <w:rPr>
          <w:rFonts w:ascii="Times New Roman"/>
          <w:b w:val="false"/>
          <w:i w:val="false"/>
          <w:color w:val="000000"/>
          <w:sz w:val="28"/>
        </w:rPr>
        <w:t>
      "Статья 82. Монтаж, ремонт, техническое и метрологическое обслуживание медицинских изделий</w:t>
      </w:r>
    </w:p>
    <w:bookmarkEnd w:id="45"/>
    <w:bookmarkStart w:name="z51" w:id="46"/>
    <w:p>
      <w:pPr>
        <w:spacing w:after="0"/>
        <w:ind w:left="0"/>
        <w:jc w:val="both"/>
      </w:pPr>
      <w:r>
        <w:rPr>
          <w:rFonts w:ascii="Times New Roman"/>
          <w:b w:val="false"/>
          <w:i w:val="false"/>
          <w:color w:val="000000"/>
          <w:sz w:val="28"/>
        </w:rPr>
        <w:t>
      Статья 83. Классификация безопасности и переклассификация безопасности медицинских изделий в зависимости от степени потенциального риска применения</w:t>
      </w:r>
    </w:p>
    <w:bookmarkEnd w:id="46"/>
    <w:bookmarkStart w:name="z52" w:id="47"/>
    <w:p>
      <w:pPr>
        <w:spacing w:after="0"/>
        <w:ind w:left="0"/>
        <w:jc w:val="both"/>
      </w:pPr>
      <w:r>
        <w:rPr>
          <w:rFonts w:ascii="Times New Roman"/>
          <w:b w:val="false"/>
          <w:i w:val="false"/>
          <w:color w:val="000000"/>
          <w:sz w:val="28"/>
        </w:rPr>
        <w:t xml:space="preserve">
      Статья 84. Приостановление, запрещение или изъятие из обращения либо ограничение применения лекарственных средств и медицинских изделий </w:t>
      </w:r>
    </w:p>
    <w:bookmarkEnd w:id="47"/>
    <w:bookmarkStart w:name="z53" w:id="48"/>
    <w:p>
      <w:pPr>
        <w:spacing w:after="0"/>
        <w:ind w:left="0"/>
        <w:jc w:val="both"/>
      </w:pPr>
      <w:r>
        <w:rPr>
          <w:rFonts w:ascii="Times New Roman"/>
          <w:b w:val="false"/>
          <w:i w:val="false"/>
          <w:color w:val="000000"/>
          <w:sz w:val="28"/>
        </w:rPr>
        <w:t>
      Статья 84-1. Фальсифицированные лекарственные средства и медицинские изделия</w:t>
      </w:r>
    </w:p>
    <w:bookmarkEnd w:id="48"/>
    <w:bookmarkStart w:name="z54" w:id="49"/>
    <w:p>
      <w:pPr>
        <w:spacing w:after="0"/>
        <w:ind w:left="0"/>
        <w:jc w:val="both"/>
      </w:pPr>
      <w:r>
        <w:rPr>
          <w:rFonts w:ascii="Times New Roman"/>
          <w:b w:val="false"/>
          <w:i w:val="false"/>
          <w:color w:val="000000"/>
          <w:sz w:val="28"/>
        </w:rPr>
        <w:t>
      Статья 85. Фармаконадзор и мониторинг безопасности, качества и эффективности медицинских изделий</w:t>
      </w:r>
    </w:p>
    <w:bookmarkEnd w:id="49"/>
    <w:bookmarkStart w:name="z55" w:id="50"/>
    <w:p>
      <w:pPr>
        <w:spacing w:after="0"/>
        <w:ind w:left="0"/>
        <w:jc w:val="both"/>
      </w:pPr>
      <w:r>
        <w:rPr>
          <w:rFonts w:ascii="Times New Roman"/>
          <w:b w:val="false"/>
          <w:i w:val="false"/>
          <w:color w:val="000000"/>
          <w:sz w:val="28"/>
        </w:rPr>
        <w:t>
      Статья 86. Информация о лекарственных средствах и медицинских изделиях";</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15</w:t>
      </w:r>
      <w:r>
        <w:rPr>
          <w:rFonts w:ascii="Times New Roman"/>
          <w:b w:val="false"/>
          <w:i w:val="false"/>
          <w:color w:val="000000"/>
          <w:sz w:val="28"/>
        </w:rPr>
        <w:t xml:space="preserve"> дополнить заголовком статьи 86-1 следующего содержания:</w:t>
      </w:r>
    </w:p>
    <w:bookmarkStart w:name="z57" w:id="51"/>
    <w:p>
      <w:pPr>
        <w:spacing w:after="0"/>
        <w:ind w:left="0"/>
        <w:jc w:val="both"/>
      </w:pPr>
      <w:r>
        <w:rPr>
          <w:rFonts w:ascii="Times New Roman"/>
          <w:b w:val="false"/>
          <w:i w:val="false"/>
          <w:color w:val="000000"/>
          <w:sz w:val="28"/>
        </w:rPr>
        <w:t>
      "Статья 86-1. Государственное регулирование цен на лекарственные средства или медицинские изделия";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15</w:t>
      </w:r>
      <w:r>
        <w:rPr>
          <w:rFonts w:ascii="Times New Roman"/>
          <w:b w:val="false"/>
          <w:i w:val="false"/>
          <w:color w:val="000000"/>
          <w:sz w:val="28"/>
        </w:rPr>
        <w:t xml:space="preserve"> дополнить заголовками статей 86-2 и 86-3 следующего содержания: </w:t>
      </w:r>
    </w:p>
    <w:bookmarkStart w:name="z59" w:id="52"/>
    <w:p>
      <w:pPr>
        <w:spacing w:after="0"/>
        <w:ind w:left="0"/>
        <w:jc w:val="both"/>
      </w:pPr>
      <w:r>
        <w:rPr>
          <w:rFonts w:ascii="Times New Roman"/>
          <w:b w:val="false"/>
          <w:i w:val="false"/>
          <w:color w:val="000000"/>
          <w:sz w:val="28"/>
        </w:rPr>
        <w:t xml:space="preserve">
      "Статья 86-2. Рациональное использование лекарственных средств </w:t>
      </w:r>
    </w:p>
    <w:bookmarkEnd w:id="52"/>
    <w:bookmarkStart w:name="z60" w:id="53"/>
    <w:p>
      <w:pPr>
        <w:spacing w:after="0"/>
        <w:ind w:left="0"/>
        <w:jc w:val="both"/>
      </w:pPr>
      <w:r>
        <w:rPr>
          <w:rFonts w:ascii="Times New Roman"/>
          <w:b w:val="false"/>
          <w:i w:val="false"/>
          <w:color w:val="000000"/>
          <w:sz w:val="28"/>
        </w:rPr>
        <w:t>
      Статья 86-3. Этическое продвижение лекарственных средств и медицинских изделий";</w:t>
      </w:r>
    </w:p>
    <w:bookmarkEnd w:id="53"/>
    <w:bookmarkStart w:name="z61" w:id="5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  </w:t>
      </w:r>
    </w:p>
    <w:bookmarkEnd w:id="54"/>
    <w:bookmarkStart w:name="z62" w:id="55"/>
    <w:p>
      <w:pPr>
        <w:spacing w:after="0"/>
        <w:ind w:left="0"/>
        <w:jc w:val="both"/>
      </w:pPr>
      <w:r>
        <w:rPr>
          <w:rFonts w:ascii="Times New Roman"/>
          <w:b w:val="false"/>
          <w:i w:val="false"/>
          <w:color w:val="000000"/>
          <w:sz w:val="28"/>
        </w:rPr>
        <w:t>
      дополнить подпунктами 13-1) и 13-2) следующего содержания:</w:t>
      </w:r>
    </w:p>
    <w:bookmarkEnd w:id="55"/>
    <w:bookmarkStart w:name="z63" w:id="56"/>
    <w:p>
      <w:pPr>
        <w:spacing w:after="0"/>
        <w:ind w:left="0"/>
        <w:jc w:val="both"/>
      </w:pPr>
      <w:r>
        <w:rPr>
          <w:rFonts w:ascii="Times New Roman"/>
          <w:b w:val="false"/>
          <w:i w:val="false"/>
          <w:color w:val="000000"/>
          <w:sz w:val="28"/>
        </w:rPr>
        <w:t>
      "13-1)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 перечень лекарственных средств, медицинских изделий и специализированных лечебных продуктов, закупаемых за счет бюджетных средств 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 для оказания амбулаторно-поликлинической помощи, включающий наименования и характеристики лекарственных средств, медицинских изделий и специализированных лечебных продуктов в разрезе отдельных категорий граждан с определенными заболеваниями (состояниями);</w:t>
      </w:r>
    </w:p>
    <w:bookmarkEnd w:id="56"/>
    <w:bookmarkStart w:name="z64" w:id="57"/>
    <w:p>
      <w:pPr>
        <w:spacing w:after="0"/>
        <w:ind w:left="0"/>
        <w:jc w:val="both"/>
      </w:pPr>
      <w:r>
        <w:rPr>
          <w:rFonts w:ascii="Times New Roman"/>
          <w:b w:val="false"/>
          <w:i w:val="false"/>
          <w:color w:val="000000"/>
          <w:sz w:val="28"/>
        </w:rPr>
        <w:t xml:space="preserve">
      13-2)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 </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и </w:t>
      </w:r>
      <w:r>
        <w:rPr>
          <w:rFonts w:ascii="Times New Roman"/>
          <w:b w:val="false"/>
          <w:i w:val="false"/>
          <w:color w:val="000000"/>
          <w:sz w:val="28"/>
        </w:rPr>
        <w:t>15-2)</w:t>
      </w:r>
      <w:r>
        <w:rPr>
          <w:rFonts w:ascii="Times New Roman"/>
          <w:b w:val="false"/>
          <w:i w:val="false"/>
          <w:color w:val="000000"/>
          <w:sz w:val="28"/>
        </w:rPr>
        <w:t xml:space="preserve"> изложить в следующей редакции: </w:t>
      </w:r>
    </w:p>
    <w:bookmarkStart w:name="z66" w:id="58"/>
    <w:p>
      <w:pPr>
        <w:spacing w:after="0"/>
        <w:ind w:left="0"/>
        <w:jc w:val="both"/>
      </w:pPr>
      <w:r>
        <w:rPr>
          <w:rFonts w:ascii="Times New Roman"/>
          <w:b w:val="false"/>
          <w:i w:val="false"/>
          <w:color w:val="000000"/>
          <w:sz w:val="28"/>
        </w:rPr>
        <w:t xml:space="preserve">
      "15) биологически активные добавки – природные и (или) идентичные природным биологически активные вещества, а также пробиотические микроорганизмы, предназначенные для употребления одновременно с пищей или введения в состав пищевой продукции; </w:t>
      </w:r>
    </w:p>
    <w:bookmarkEnd w:id="58"/>
    <w:bookmarkStart w:name="z67" w:id="59"/>
    <w:p>
      <w:pPr>
        <w:spacing w:after="0"/>
        <w:ind w:left="0"/>
        <w:jc w:val="both"/>
      </w:pPr>
      <w:r>
        <w:rPr>
          <w:rFonts w:ascii="Times New Roman"/>
          <w:b w:val="false"/>
          <w:i w:val="false"/>
          <w:color w:val="000000"/>
          <w:sz w:val="28"/>
        </w:rPr>
        <w:t>
      15-1)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bookmarkEnd w:id="59"/>
    <w:bookmarkStart w:name="z68" w:id="60"/>
    <w:p>
      <w:pPr>
        <w:spacing w:after="0"/>
        <w:ind w:left="0"/>
        <w:jc w:val="both"/>
      </w:pPr>
      <w:r>
        <w:rPr>
          <w:rFonts w:ascii="Times New Roman"/>
          <w:b w:val="false"/>
          <w:i w:val="false"/>
          <w:color w:val="000000"/>
          <w:sz w:val="28"/>
        </w:rPr>
        <w:t xml:space="preserve">
      15-2)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 </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15-3)</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15-4)</w:t>
      </w:r>
      <w:r>
        <w:rPr>
          <w:rFonts w:ascii="Times New Roman"/>
          <w:b w:val="false"/>
          <w:i w:val="false"/>
          <w:color w:val="000000"/>
          <w:sz w:val="28"/>
        </w:rPr>
        <w:t xml:space="preserve"> изложить в следующей редакции: </w:t>
      </w:r>
    </w:p>
    <w:bookmarkStart w:name="z71" w:id="61"/>
    <w:p>
      <w:pPr>
        <w:spacing w:after="0"/>
        <w:ind w:left="0"/>
        <w:jc w:val="both"/>
      </w:pPr>
      <w:r>
        <w:rPr>
          <w:rFonts w:ascii="Times New Roman"/>
          <w:b w:val="false"/>
          <w:i w:val="false"/>
          <w:color w:val="000000"/>
          <w:sz w:val="28"/>
        </w:rPr>
        <w:t xml:space="preserve">
      "15-4) предельная цена на торговое наименование лекарственного средства для розничной реализации – цена на торговое наименование лекарственного средства, выше которой не может осуществляться его розничная реализация;"; </w:t>
      </w:r>
    </w:p>
    <w:bookmarkEnd w:id="61"/>
    <w:bookmarkStart w:name="z72" w:id="62"/>
    <w:p>
      <w:pPr>
        <w:spacing w:after="0"/>
        <w:ind w:left="0"/>
        <w:jc w:val="both"/>
      </w:pPr>
      <w:r>
        <w:rPr>
          <w:rFonts w:ascii="Times New Roman"/>
          <w:b w:val="false"/>
          <w:i w:val="false"/>
          <w:color w:val="000000"/>
          <w:sz w:val="28"/>
        </w:rPr>
        <w:t xml:space="preserve">
      дополнить подпунктами 15-5) и 15-6) следующего содержания: </w:t>
      </w:r>
    </w:p>
    <w:bookmarkEnd w:id="62"/>
    <w:bookmarkStart w:name="z73" w:id="63"/>
    <w:p>
      <w:pPr>
        <w:spacing w:after="0"/>
        <w:ind w:left="0"/>
        <w:jc w:val="both"/>
      </w:pPr>
      <w:r>
        <w:rPr>
          <w:rFonts w:ascii="Times New Roman"/>
          <w:b w:val="false"/>
          <w:i w:val="false"/>
          <w:color w:val="000000"/>
          <w:sz w:val="28"/>
        </w:rPr>
        <w:t>
      "15-5) свидетельство о присвоении квалификационной категории – документ установленного образца, подтверждающий присвоение соответствующей квалификационной категории;</w:t>
      </w:r>
    </w:p>
    <w:bookmarkEnd w:id="63"/>
    <w:bookmarkStart w:name="z74" w:id="64"/>
    <w:p>
      <w:pPr>
        <w:spacing w:after="0"/>
        <w:ind w:left="0"/>
        <w:jc w:val="both"/>
      </w:pPr>
      <w:r>
        <w:rPr>
          <w:rFonts w:ascii="Times New Roman"/>
          <w:b w:val="false"/>
          <w:i w:val="false"/>
          <w:color w:val="000000"/>
          <w:sz w:val="28"/>
        </w:rPr>
        <w:t xml:space="preserve">
      15-6)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16-3)</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xml:space="preserve"> изложить в следующей редакции:  </w:t>
      </w:r>
    </w:p>
    <w:bookmarkStart w:name="z77" w:id="65"/>
    <w:p>
      <w:pPr>
        <w:spacing w:after="0"/>
        <w:ind w:left="0"/>
        <w:jc w:val="both"/>
      </w:pPr>
      <w:r>
        <w:rPr>
          <w:rFonts w:ascii="Times New Roman"/>
          <w:b w:val="false"/>
          <w:i w:val="false"/>
          <w:color w:val="000000"/>
          <w:sz w:val="28"/>
        </w:rPr>
        <w:t xml:space="preserve">
      "16-3)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 </w:t>
      </w:r>
    </w:p>
    <w:bookmarkEnd w:id="65"/>
    <w:bookmarkStart w:name="z78" w:id="66"/>
    <w:p>
      <w:pPr>
        <w:spacing w:after="0"/>
        <w:ind w:left="0"/>
        <w:jc w:val="both"/>
      </w:pPr>
      <w:r>
        <w:rPr>
          <w:rFonts w:ascii="Times New Roman"/>
          <w:b w:val="false"/>
          <w:i w:val="false"/>
          <w:color w:val="000000"/>
          <w:sz w:val="28"/>
        </w:rPr>
        <w:t xml:space="preserve">
      "18)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 </w:t>
      </w:r>
    </w:p>
    <w:bookmarkEnd w:id="66"/>
    <w:bookmarkStart w:name="z79" w:id="67"/>
    <w:p>
      <w:pPr>
        <w:spacing w:after="0"/>
        <w:ind w:left="0"/>
        <w:jc w:val="both"/>
      </w:pPr>
      <w:r>
        <w:rPr>
          <w:rFonts w:ascii="Times New Roman"/>
          <w:b w:val="false"/>
          <w:i w:val="false"/>
          <w:color w:val="000000"/>
          <w:sz w:val="28"/>
        </w:rPr>
        <w:t>
      18-1)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производителями лекарственных средств, медицинских изделий Республики Казахстан или заказчиком контрактного производства лекарственных средств и медицинских изделий, расположенного на территории Республики Казахстан, на поставку лекарственных средств и медицинских изделий,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системы управления качеством (ISO 13485) для медицинских изделий, за исключением медицинских изделий класса безопасности потенциального риска применения 1 и 2а (кроме стерильных); либо с субъектом в сфере обращения лекарственных средств и медицинских изделий, имеющим намерение создать и (или) модернизировать производство лекарственных средств и медицинских изделий или контрактное производство лекарственных средств и медицинских изделий с производителем лекарственных средств, расположенным на территории Республики Казахстан, в соответствии с требованиями надлежащей производственной практики (GMP) для лекарственных средств, а для медицинских изделий в соответствии с требованиями международного стандарта системы управления качеством (ISO 13485), за исключением медицинских изделий класса безопасности потенциального риска применения 1 и 2а (кроме стерильных), в порядке, установленном законодательством Республики Казахстан;</w:t>
      </w:r>
    </w:p>
    <w:bookmarkEnd w:id="67"/>
    <w:bookmarkStart w:name="z80" w:id="68"/>
    <w:p>
      <w:pPr>
        <w:spacing w:after="0"/>
        <w:ind w:left="0"/>
        <w:jc w:val="both"/>
      </w:pPr>
      <w:r>
        <w:rPr>
          <w:rFonts w:ascii="Times New Roman"/>
          <w:b w:val="false"/>
          <w:i w:val="false"/>
          <w:color w:val="000000"/>
          <w:sz w:val="28"/>
        </w:rPr>
        <w:t>
      18-2) долгосрочный договор по хранению и транспортировке лекарственных средств и медицинских изделий – гражданско-правовой договор оказания услуг, заключаемый единым дистрибьютором с субъектом в сфере обращения лекарственных средств и медицинских изделий – резидентом Республики Казахстан, соответствующим требованиям надлежащей дистрибьюторской практики (GDP);";</w:t>
      </w:r>
    </w:p>
    <w:bookmarkEnd w:id="68"/>
    <w:bookmarkStart w:name="z81" w:id="69"/>
    <w:p>
      <w:pPr>
        <w:spacing w:after="0"/>
        <w:ind w:left="0"/>
        <w:jc w:val="both"/>
      </w:pPr>
      <w:r>
        <w:rPr>
          <w:rFonts w:ascii="Times New Roman"/>
          <w:b w:val="false"/>
          <w:i w:val="false"/>
          <w:color w:val="000000"/>
          <w:sz w:val="28"/>
        </w:rPr>
        <w:t>
      дополнить подпунктом 18-3) следующего содержания:</w:t>
      </w:r>
    </w:p>
    <w:bookmarkEnd w:id="69"/>
    <w:bookmarkStart w:name="z82" w:id="70"/>
    <w:p>
      <w:pPr>
        <w:spacing w:after="0"/>
        <w:ind w:left="0"/>
        <w:jc w:val="both"/>
      </w:pPr>
      <w:r>
        <w:rPr>
          <w:rFonts w:ascii="Times New Roman"/>
          <w:b w:val="false"/>
          <w:i w:val="false"/>
          <w:color w:val="000000"/>
          <w:sz w:val="28"/>
        </w:rPr>
        <w:t>
      "18-3) предельная цена на лекарственное средство – цена, выше которой не может быть осуществлена реализация лекарственного средства;";</w:t>
      </w:r>
    </w:p>
    <w:bookmarkEnd w:id="70"/>
    <w:bookmarkStart w:name="z83" w:id="71"/>
    <w:p>
      <w:pPr>
        <w:spacing w:after="0"/>
        <w:ind w:left="0"/>
        <w:jc w:val="both"/>
      </w:pPr>
      <w:r>
        <w:rPr>
          <w:rFonts w:ascii="Times New Roman"/>
          <w:b w:val="false"/>
          <w:i w:val="false"/>
          <w:color w:val="000000"/>
          <w:sz w:val="28"/>
        </w:rPr>
        <w:t>
      дополнить подпунктами 18-4), 18-5), 18-6), 18-7) и 18-8) следующего содержания:</w:t>
      </w:r>
    </w:p>
    <w:bookmarkEnd w:id="71"/>
    <w:bookmarkStart w:name="z84" w:id="72"/>
    <w:p>
      <w:pPr>
        <w:spacing w:after="0"/>
        <w:ind w:left="0"/>
        <w:jc w:val="both"/>
      </w:pPr>
      <w:r>
        <w:rPr>
          <w:rFonts w:ascii="Times New Roman"/>
          <w:b w:val="false"/>
          <w:i w:val="false"/>
          <w:color w:val="000000"/>
          <w:sz w:val="28"/>
        </w:rPr>
        <w:t>
      "18-4)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End w:id="72"/>
    <w:bookmarkStart w:name="z85" w:id="73"/>
    <w:p>
      <w:pPr>
        <w:spacing w:after="0"/>
        <w:ind w:left="0"/>
        <w:jc w:val="both"/>
      </w:pPr>
      <w:r>
        <w:rPr>
          <w:rFonts w:ascii="Times New Roman"/>
          <w:b w:val="false"/>
          <w:i w:val="false"/>
          <w:color w:val="000000"/>
          <w:sz w:val="28"/>
        </w:rPr>
        <w:t xml:space="preserve">
      18-5) реестр уполномоченных лиц производителей лекарственных средств – информационный ресурс уполномоченного органа в области здравоохранения, содержащий сведения об уполномоченных лицах производителей лекарственных средств; </w:t>
      </w:r>
    </w:p>
    <w:bookmarkEnd w:id="73"/>
    <w:bookmarkStart w:name="z86" w:id="74"/>
    <w:p>
      <w:pPr>
        <w:spacing w:after="0"/>
        <w:ind w:left="0"/>
        <w:jc w:val="both"/>
      </w:pPr>
      <w:r>
        <w:rPr>
          <w:rFonts w:ascii="Times New Roman"/>
          <w:b w:val="false"/>
          <w:i w:val="false"/>
          <w:color w:val="000000"/>
          <w:sz w:val="28"/>
        </w:rPr>
        <w:t>
      18-6) рациональное использование лекарственных средств – медикаментозное лечение, соответствующее клиническим показаниям, в дозах, отвечающих индивидуальным потребностям пациента, в течение достаточного периода времени и при наименьших затратах;</w:t>
      </w:r>
    </w:p>
    <w:bookmarkEnd w:id="74"/>
    <w:bookmarkStart w:name="z87" w:id="75"/>
    <w:p>
      <w:pPr>
        <w:spacing w:after="0"/>
        <w:ind w:left="0"/>
        <w:jc w:val="both"/>
      </w:pPr>
      <w:r>
        <w:rPr>
          <w:rFonts w:ascii="Times New Roman"/>
          <w:b w:val="false"/>
          <w:i w:val="false"/>
          <w:color w:val="000000"/>
          <w:sz w:val="28"/>
        </w:rPr>
        <w:t>
      18-7) веб-портал закупа лекарственных средств и медицинских изделий – информационная система, предоставляющая единую точку доступа к электронным услугам закупа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75"/>
    <w:bookmarkStart w:name="z88" w:id="76"/>
    <w:p>
      <w:pPr>
        <w:spacing w:after="0"/>
        <w:ind w:left="0"/>
        <w:jc w:val="both"/>
      </w:pPr>
      <w:r>
        <w:rPr>
          <w:rFonts w:ascii="Times New Roman"/>
          <w:b w:val="false"/>
          <w:i w:val="false"/>
          <w:color w:val="000000"/>
          <w:sz w:val="28"/>
        </w:rPr>
        <w:t>
      18-8) единый оператор в сфере закупок лекарственных средств и медицинских изделий (далее – единый оператор) – юридическое лицо, определяемое уполномоченным органом в области здравоохранения по согласованию с уполномоченным органом в сфере государственных закупок;";</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 </w:t>
      </w:r>
    </w:p>
    <w:bookmarkStart w:name="z90" w:id="77"/>
    <w:p>
      <w:pPr>
        <w:spacing w:after="0"/>
        <w:ind w:left="0"/>
        <w:jc w:val="both"/>
      </w:pPr>
      <w:r>
        <w:rPr>
          <w:rFonts w:ascii="Times New Roman"/>
          <w:b w:val="false"/>
          <w:i w:val="false"/>
          <w:color w:val="000000"/>
          <w:sz w:val="28"/>
        </w:rPr>
        <w:t>
      "20) розничная реализация лекарственных средств и медицинских изделий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лекарственных средств и медицинских изделий, осуществляемая в соответствии с правилами, утвержденными уполномоченным органом в области здравоохранения;</w:t>
      </w:r>
    </w:p>
    <w:bookmarkEnd w:id="77"/>
    <w:bookmarkStart w:name="z91" w:id="78"/>
    <w:p>
      <w:pPr>
        <w:spacing w:after="0"/>
        <w:ind w:left="0"/>
        <w:jc w:val="both"/>
      </w:pPr>
      <w:r>
        <w:rPr>
          <w:rFonts w:ascii="Times New Roman"/>
          <w:b w:val="false"/>
          <w:i w:val="false"/>
          <w:color w:val="000000"/>
          <w:sz w:val="28"/>
        </w:rPr>
        <w:t>
      20-1) контрактное производство лекарственных средств и медицинских изделий (далее – контрактное производство) – производство лекарственных средств и медицинских изделий на контрактной основе на производственных мощностях производителей лекарственных средств и медицинских изделий, расположенных на территории Республики Казахстан, которые обеспечивают полное соблюдение требований надлежащей производственной практики (GMP) для лекарственных средств;</w:t>
      </w:r>
    </w:p>
    <w:bookmarkEnd w:id="78"/>
    <w:bookmarkStart w:name="z92" w:id="79"/>
    <w:p>
      <w:pPr>
        <w:spacing w:after="0"/>
        <w:ind w:left="0"/>
        <w:jc w:val="both"/>
      </w:pPr>
      <w:r>
        <w:rPr>
          <w:rFonts w:ascii="Times New Roman"/>
          <w:b w:val="false"/>
          <w:i w:val="false"/>
          <w:color w:val="000000"/>
          <w:sz w:val="28"/>
        </w:rPr>
        <w:t>
      21) оптовая реализация лекарственных средств и медицинских изделий (дистрибуция) – фармацевтическая деятельность, связанная с закупом (приобретением), хранением, ввозом (импортом), вывозом (экспортом), реализацией (за исключением реализации населению) без ограничения объемов, транспортировкой и уничтожением лекарственных средств и медицинских изделий, осуществляемая в соответствии с правилами, утвержденными уполномоченным органом в области здравоохранения;";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21-2)</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21-3)</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 </w:t>
      </w:r>
    </w:p>
    <w:bookmarkStart w:name="z95" w:id="80"/>
    <w:p>
      <w:pPr>
        <w:spacing w:after="0"/>
        <w:ind w:left="0"/>
        <w:jc w:val="both"/>
      </w:pPr>
      <w:r>
        <w:rPr>
          <w:rFonts w:ascii="Times New Roman"/>
          <w:b w:val="false"/>
          <w:i w:val="false"/>
          <w:color w:val="000000"/>
          <w:sz w:val="28"/>
        </w:rPr>
        <w:t xml:space="preserve">
      "21-3) нормативный документ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 </w:t>
      </w:r>
    </w:p>
    <w:bookmarkEnd w:id="80"/>
    <w:bookmarkStart w:name="z96" w:id="81"/>
    <w:p>
      <w:pPr>
        <w:spacing w:after="0"/>
        <w:ind w:left="0"/>
        <w:jc w:val="both"/>
      </w:pPr>
      <w:r>
        <w:rPr>
          <w:rFonts w:ascii="Times New Roman"/>
          <w:b w:val="false"/>
          <w:i w:val="false"/>
          <w:color w:val="000000"/>
          <w:sz w:val="28"/>
        </w:rPr>
        <w:t>
      22) обращение лекарственных средств – деятельность, включающая процессы разработки, доклинических (неклинических) исследований, испытаний, клинических исследований, экспертизы, регистрации, фармаконадзора, контроля качества, производства, изготовления, хранения, транспортировки, ввоза и вывоза, отпуска, реализации, передачи, применения, уничтожения лекарственных средств;</w:t>
      </w:r>
    </w:p>
    <w:bookmarkEnd w:id="81"/>
    <w:bookmarkStart w:name="z97" w:id="82"/>
    <w:p>
      <w:pPr>
        <w:spacing w:after="0"/>
        <w:ind w:left="0"/>
        <w:jc w:val="both"/>
      </w:pPr>
      <w:r>
        <w:rPr>
          <w:rFonts w:ascii="Times New Roman"/>
          <w:b w:val="false"/>
          <w:i w:val="false"/>
          <w:color w:val="000000"/>
          <w:sz w:val="28"/>
        </w:rPr>
        <w:t>
      23) объекты в сфере обращения лекарственных средств и медицинских изделий – аптека, аптечный пункт в организациях здравоохранения, оказывающих первичную медико-санитарную и (или) консультативно-диагностическую помощь, передвижной аптечный пункт для отдаленных сельских местностей, организованный от аптеки,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w:t>
      </w:r>
    </w:p>
    <w:bookmarkEnd w:id="82"/>
    <w:bookmarkStart w:name="z98" w:id="83"/>
    <w:p>
      <w:pPr>
        <w:spacing w:after="0"/>
        <w:ind w:left="0"/>
        <w:jc w:val="both"/>
      </w:pPr>
      <w:r>
        <w:rPr>
          <w:rFonts w:ascii="Times New Roman"/>
          <w:b w:val="false"/>
          <w:i w:val="false"/>
          <w:color w:val="000000"/>
          <w:sz w:val="28"/>
        </w:rPr>
        <w:t>
      24) субъекты в сфере обращения лекарственных средств и медицинских изделий – физические или юридические лица, осуществляющие фармацевтическую деятельность;";</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24-1)</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24-2)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25-1)</w:t>
      </w:r>
      <w:r>
        <w:rPr>
          <w:rFonts w:ascii="Times New Roman"/>
          <w:b w:val="false"/>
          <w:i w:val="false"/>
          <w:color w:val="000000"/>
          <w:sz w:val="28"/>
        </w:rPr>
        <w:t xml:space="preserve"> изложить в следующей редакции:</w:t>
      </w:r>
    </w:p>
    <w:bookmarkStart w:name="z101" w:id="84"/>
    <w:p>
      <w:pPr>
        <w:spacing w:after="0"/>
        <w:ind w:left="0"/>
        <w:jc w:val="both"/>
      </w:pPr>
      <w:r>
        <w:rPr>
          <w:rFonts w:ascii="Times New Roman"/>
          <w:b w:val="false"/>
          <w:i w:val="false"/>
          <w:color w:val="000000"/>
          <w:sz w:val="28"/>
        </w:rPr>
        <w:t>
      "24-2) безопасность лекарственного препарата – отсутствие недопустимого риска при применении лекарственного препарата, связанного с возможностью нанесения вреда жизни, здоровью человека и окружающей среде;</w:t>
      </w:r>
    </w:p>
    <w:bookmarkEnd w:id="84"/>
    <w:bookmarkStart w:name="z102" w:id="85"/>
    <w:p>
      <w:pPr>
        <w:spacing w:after="0"/>
        <w:ind w:left="0"/>
        <w:jc w:val="both"/>
      </w:pPr>
      <w:r>
        <w:rPr>
          <w:rFonts w:ascii="Times New Roman"/>
          <w:b w:val="false"/>
          <w:i w:val="false"/>
          <w:color w:val="000000"/>
          <w:sz w:val="28"/>
        </w:rPr>
        <w:t>
      25) Государственный реестр лекарственных средств и медицинских изделий – информационный ресурс, содержащий сведения о зарегистрированных и разрешенных к медицинскому применению в Республике Казахстан лекарственных средствах и медицинских изделиях;</w:t>
      </w:r>
    </w:p>
    <w:bookmarkEnd w:id="85"/>
    <w:bookmarkStart w:name="z103" w:id="86"/>
    <w:p>
      <w:pPr>
        <w:spacing w:after="0"/>
        <w:ind w:left="0"/>
        <w:jc w:val="both"/>
      </w:pPr>
      <w:r>
        <w:rPr>
          <w:rFonts w:ascii="Times New Roman"/>
          <w:b w:val="false"/>
          <w:i w:val="false"/>
          <w:color w:val="000000"/>
          <w:sz w:val="28"/>
        </w:rPr>
        <w:t>
      25-1) эффективность лекарственного препарата – совокупность характеристик лекарственного препарата, обеспечивающих достижение профилактического, диагностического или лечебного эффекта либо восстановление, коррекцию или модификацию физиологической функции;";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25-2)</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29)</w:t>
      </w:r>
      <w:r>
        <w:rPr>
          <w:rFonts w:ascii="Times New Roman"/>
          <w:b w:val="false"/>
          <w:i w:val="false"/>
          <w:color w:val="000000"/>
          <w:sz w:val="28"/>
        </w:rPr>
        <w:t xml:space="preserve"> и </w:t>
      </w:r>
      <w:r>
        <w:rPr>
          <w:rFonts w:ascii="Times New Roman"/>
          <w:b w:val="false"/>
          <w:i w:val="false"/>
          <w:color w:val="000000"/>
          <w:sz w:val="28"/>
        </w:rPr>
        <w:t>29-1)</w:t>
      </w:r>
      <w:r>
        <w:rPr>
          <w:rFonts w:ascii="Times New Roman"/>
          <w:b w:val="false"/>
          <w:i w:val="false"/>
          <w:color w:val="000000"/>
          <w:sz w:val="28"/>
        </w:rPr>
        <w:t xml:space="preserve"> изложить в следующей редакции:</w:t>
      </w:r>
    </w:p>
    <w:bookmarkStart w:name="z106" w:id="87"/>
    <w:p>
      <w:pPr>
        <w:spacing w:after="0"/>
        <w:ind w:left="0"/>
        <w:jc w:val="both"/>
      </w:pPr>
      <w:r>
        <w:rPr>
          <w:rFonts w:ascii="Times New Roman"/>
          <w:b w:val="false"/>
          <w:i w:val="false"/>
          <w:color w:val="000000"/>
          <w:sz w:val="28"/>
        </w:rPr>
        <w:t xml:space="preserve">
      "29) качество лекарственного средства – совокупность свойств и характеристик фармацевтической субстанции (активной фармацевтической субстанции) и лекарственного препарата, обеспечивающая их соответствие целевому назначению; </w:t>
      </w:r>
    </w:p>
    <w:bookmarkEnd w:id="87"/>
    <w:bookmarkStart w:name="z107" w:id="88"/>
    <w:p>
      <w:pPr>
        <w:spacing w:after="0"/>
        <w:ind w:left="0"/>
        <w:jc w:val="both"/>
      </w:pPr>
      <w:r>
        <w:rPr>
          <w:rFonts w:ascii="Times New Roman"/>
          <w:b w:val="false"/>
          <w:i w:val="false"/>
          <w:color w:val="000000"/>
          <w:sz w:val="28"/>
        </w:rPr>
        <w:t>
      29-1) балк-продукт лекарственного средства или медицинского изделия – дозированный готовый лекарственный препарат или готовое медицинское изделие, прошедшие все стадии технологического процесса, за исключением окончательной упаковки;";</w:t>
      </w:r>
    </w:p>
    <w:bookmarkEnd w:id="88"/>
    <w:bookmarkStart w:name="z108" w:id="89"/>
    <w:p>
      <w:pPr>
        <w:spacing w:after="0"/>
        <w:ind w:left="0"/>
        <w:jc w:val="both"/>
      </w:pPr>
      <w:r>
        <w:rPr>
          <w:rFonts w:ascii="Times New Roman"/>
          <w:b w:val="false"/>
          <w:i w:val="false"/>
          <w:color w:val="000000"/>
          <w:sz w:val="28"/>
        </w:rPr>
        <w:t>
      дополнить подпунктами 30-1) и 30-2) следующего содержания:</w:t>
      </w:r>
    </w:p>
    <w:bookmarkEnd w:id="89"/>
    <w:bookmarkStart w:name="z109" w:id="90"/>
    <w:p>
      <w:pPr>
        <w:spacing w:after="0"/>
        <w:ind w:left="0"/>
        <w:jc w:val="both"/>
      </w:pPr>
      <w:r>
        <w:rPr>
          <w:rFonts w:ascii="Times New Roman"/>
          <w:b w:val="false"/>
          <w:i w:val="false"/>
          <w:color w:val="000000"/>
          <w:sz w:val="28"/>
        </w:rPr>
        <w:t xml:space="preserve">
      "30-1) лекарственная форма – состояние лекарственного препарата, соответствующее способам его введения, применения и обеспечивающее достижение необходимого лечебного эффекта; </w:t>
      </w:r>
    </w:p>
    <w:bookmarkEnd w:id="90"/>
    <w:bookmarkStart w:name="z110" w:id="91"/>
    <w:p>
      <w:pPr>
        <w:spacing w:after="0"/>
        <w:ind w:left="0"/>
        <w:jc w:val="both"/>
      </w:pPr>
      <w:r>
        <w:rPr>
          <w:rFonts w:ascii="Times New Roman"/>
          <w:b w:val="false"/>
          <w:i w:val="false"/>
          <w:color w:val="000000"/>
          <w:sz w:val="28"/>
        </w:rPr>
        <w:t xml:space="preserve">
      30-2)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 </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112" w:id="92"/>
    <w:p>
      <w:pPr>
        <w:spacing w:after="0"/>
        <w:ind w:left="0"/>
        <w:jc w:val="both"/>
      </w:pPr>
      <w:r>
        <w:rPr>
          <w:rFonts w:ascii="Times New Roman"/>
          <w:b w:val="false"/>
          <w:i w:val="false"/>
          <w:color w:val="000000"/>
          <w:sz w:val="28"/>
        </w:rPr>
        <w:t>
      "31) лекарственный препарат – лекарственное средство в виде лекарственной формы, применяемое для диагностики, лечения и профилактики;</w:t>
      </w:r>
    </w:p>
    <w:bookmarkEnd w:id="92"/>
    <w:bookmarkStart w:name="z113" w:id="93"/>
    <w:p>
      <w:pPr>
        <w:spacing w:after="0"/>
        <w:ind w:left="0"/>
        <w:jc w:val="both"/>
      </w:pPr>
      <w:r>
        <w:rPr>
          <w:rFonts w:ascii="Times New Roman"/>
          <w:b w:val="false"/>
          <w:i w:val="false"/>
          <w:color w:val="000000"/>
          <w:sz w:val="28"/>
        </w:rPr>
        <w:t>
      32) изготовление лекарственных препаратов – фармацевтическая деятельность, связанная с изготовлением лекарственных препаратов в аптеках, с приобретением фармацевтических субстанций (активных фармацевтических субстанций) для фармацевтического применения, хранением, контролем качества, оформлением и реализацией изготовленных лекарственных препаратов;";</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32-1)</w:t>
      </w:r>
      <w:r>
        <w:rPr>
          <w:rFonts w:ascii="Times New Roman"/>
          <w:b w:val="false"/>
          <w:i w:val="false"/>
          <w:color w:val="000000"/>
          <w:sz w:val="28"/>
        </w:rPr>
        <w:t xml:space="preserve"> и </w:t>
      </w:r>
      <w:r>
        <w:rPr>
          <w:rFonts w:ascii="Times New Roman"/>
          <w:b w:val="false"/>
          <w:i w:val="false"/>
          <w:color w:val="000000"/>
          <w:sz w:val="28"/>
        </w:rPr>
        <w:t>32-2)</w:t>
      </w:r>
      <w:r>
        <w:rPr>
          <w:rFonts w:ascii="Times New Roman"/>
          <w:b w:val="false"/>
          <w:i w:val="false"/>
          <w:color w:val="000000"/>
          <w:sz w:val="28"/>
        </w:rPr>
        <w:t xml:space="preserve"> исключить;</w:t>
      </w:r>
    </w:p>
    <w:bookmarkStart w:name="z115"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41)</w:t>
      </w:r>
      <w:r>
        <w:rPr>
          <w:rFonts w:ascii="Times New Roman"/>
          <w:b w:val="false"/>
          <w:i w:val="false"/>
          <w:color w:val="000000"/>
          <w:sz w:val="28"/>
        </w:rPr>
        <w:t xml:space="preserve"> слова "государственный орган, осуществляющий руководство", ", изделий медицинского назначения и медицинской техники" заменить соответственно словами "центральный исполнительный орган, осуществляющий руководство и межотраслевую координацию", "и медицинских изделий"; </w:t>
      </w:r>
    </w:p>
    <w:bookmarkEnd w:id="94"/>
    <w:bookmarkStart w:name="z116" w:id="95"/>
    <w:p>
      <w:pPr>
        <w:spacing w:after="0"/>
        <w:ind w:left="0"/>
        <w:jc w:val="both"/>
      </w:pPr>
      <w:r>
        <w:rPr>
          <w:rFonts w:ascii="Times New Roman"/>
          <w:b w:val="false"/>
          <w:i w:val="false"/>
          <w:color w:val="000000"/>
          <w:sz w:val="28"/>
        </w:rPr>
        <w:t xml:space="preserve">
      дополнить подпунктом 42-1) следующего содержания: </w:t>
      </w:r>
    </w:p>
    <w:bookmarkEnd w:id="95"/>
    <w:bookmarkStart w:name="z117" w:id="96"/>
    <w:p>
      <w:pPr>
        <w:spacing w:after="0"/>
        <w:ind w:left="0"/>
        <w:jc w:val="both"/>
      </w:pPr>
      <w:r>
        <w:rPr>
          <w:rFonts w:ascii="Times New Roman"/>
          <w:b w:val="false"/>
          <w:i w:val="false"/>
          <w:color w:val="000000"/>
          <w:sz w:val="28"/>
        </w:rPr>
        <w:t>
      "42-1) оценка технологий здравоохранения – комплексная оценка сравнительной доказанной клинической и клинико-экономической (фармакоэкономической) эффективности и безопасности технологий здравоохранения, а также экономических, социальных и этических последствий их применения;";</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45)</w:t>
      </w:r>
      <w:r>
        <w:rPr>
          <w:rFonts w:ascii="Times New Roman"/>
          <w:b w:val="false"/>
          <w:i w:val="false"/>
          <w:color w:val="000000"/>
          <w:sz w:val="28"/>
        </w:rPr>
        <w:t xml:space="preserve"> исключить;</w:t>
      </w:r>
    </w:p>
    <w:bookmarkStart w:name="z119" w:id="97"/>
    <w:p>
      <w:pPr>
        <w:spacing w:after="0"/>
        <w:ind w:left="0"/>
        <w:jc w:val="both"/>
      </w:pPr>
      <w:r>
        <w:rPr>
          <w:rFonts w:ascii="Times New Roman"/>
          <w:b w:val="false"/>
          <w:i w:val="false"/>
          <w:color w:val="000000"/>
          <w:sz w:val="28"/>
        </w:rPr>
        <w:t>
      дополнить подпунктом 49-1) следующего содержания:</w:t>
      </w:r>
    </w:p>
    <w:bookmarkEnd w:id="97"/>
    <w:bookmarkStart w:name="z120" w:id="98"/>
    <w:p>
      <w:pPr>
        <w:spacing w:after="0"/>
        <w:ind w:left="0"/>
        <w:jc w:val="both"/>
      </w:pPr>
      <w:r>
        <w:rPr>
          <w:rFonts w:ascii="Times New Roman"/>
          <w:b w:val="false"/>
          <w:i w:val="false"/>
          <w:color w:val="000000"/>
          <w:sz w:val="28"/>
        </w:rPr>
        <w:t xml:space="preserve">
      "49-1)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возможной взаимосвязи с применением данного лекарственного (исследуемого) препарата;"; </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50)</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 </w:t>
      </w:r>
    </w:p>
    <w:bookmarkStart w:name="z122" w:id="99"/>
    <w:p>
      <w:pPr>
        <w:spacing w:after="0"/>
        <w:ind w:left="0"/>
        <w:jc w:val="both"/>
      </w:pPr>
      <w:r>
        <w:rPr>
          <w:rFonts w:ascii="Times New Roman"/>
          <w:b w:val="false"/>
          <w:i w:val="false"/>
          <w:color w:val="000000"/>
          <w:sz w:val="28"/>
        </w:rPr>
        <w:t xml:space="preserve">
      "50) фальсифицированное лекарственное средство и медицинское изделие – лекарственное средство, медицинское изделие, противоправно и преднамеренно снабженные недостоверной информацией и поддельной этикеткой об их составе или комплектации и (или) производителях лекарственных средств и медицинских изделий;"; </w:t>
      </w:r>
    </w:p>
    <w:bookmarkEnd w:id="99"/>
    <w:bookmarkStart w:name="z123" w:id="100"/>
    <w:p>
      <w:pPr>
        <w:spacing w:after="0"/>
        <w:ind w:left="0"/>
        <w:jc w:val="both"/>
      </w:pPr>
      <w:r>
        <w:rPr>
          <w:rFonts w:ascii="Times New Roman"/>
          <w:b w:val="false"/>
          <w:i w:val="false"/>
          <w:color w:val="000000"/>
          <w:sz w:val="28"/>
        </w:rPr>
        <w:t xml:space="preserve">
      "52-1)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 </w:t>
      </w:r>
    </w:p>
    <w:bookmarkEnd w:id="100"/>
    <w:bookmarkStart w:name="z124" w:id="101"/>
    <w:p>
      <w:pPr>
        <w:spacing w:after="0"/>
        <w:ind w:left="0"/>
        <w:jc w:val="both"/>
      </w:pPr>
      <w:r>
        <w:rPr>
          <w:rFonts w:ascii="Times New Roman"/>
          <w:b w:val="false"/>
          <w:i w:val="false"/>
          <w:color w:val="000000"/>
          <w:sz w:val="28"/>
        </w:rPr>
        <w:t>
      "58) доклиническое (неклиническое) исследование – химическое, физическое, биологическое, микробиологическое, фармакологическое, токсикологическое и другое экспериментальное исследование или серия исследований по изучению исследуемого вещества (лекарственного средства) путем применения научных методов оценки в целях изучения специфического действия и (или) получения доказательств безопасности для здоровья человека;";</w:t>
      </w:r>
    </w:p>
    <w:bookmarkEnd w:id="101"/>
    <w:bookmarkStart w:name="z125" w:id="102"/>
    <w:p>
      <w:pPr>
        <w:spacing w:after="0"/>
        <w:ind w:left="0"/>
        <w:jc w:val="both"/>
      </w:pPr>
      <w:r>
        <w:rPr>
          <w:rFonts w:ascii="Times New Roman"/>
          <w:b w:val="false"/>
          <w:i w:val="false"/>
          <w:color w:val="000000"/>
          <w:sz w:val="28"/>
        </w:rPr>
        <w:t>
      дополнить подпунктом 59-2) следующего содержания:</w:t>
      </w:r>
    </w:p>
    <w:bookmarkEnd w:id="102"/>
    <w:bookmarkStart w:name="z126" w:id="103"/>
    <w:p>
      <w:pPr>
        <w:spacing w:after="0"/>
        <w:ind w:left="0"/>
        <w:jc w:val="both"/>
      </w:pPr>
      <w:r>
        <w:rPr>
          <w:rFonts w:ascii="Times New Roman"/>
          <w:b w:val="false"/>
          <w:i w:val="false"/>
          <w:color w:val="000000"/>
          <w:sz w:val="28"/>
        </w:rPr>
        <w:t>
      "59-2) клинический фармаколог – специалист с высшим медицинским образованием по профилям "лечебное дело", "педиатрия", "общая медицина", прошедший резидентуру или переподготовку по клинической фармакологии и имеющий сертификат специалиста клинического фармаколога;";</w:t>
      </w:r>
    </w:p>
    <w:bookmarkEnd w:id="103"/>
    <w:bookmarkStart w:name="z127" w:id="104"/>
    <w:p>
      <w:pPr>
        <w:spacing w:after="0"/>
        <w:ind w:left="0"/>
        <w:jc w:val="both"/>
      </w:pPr>
      <w:r>
        <w:rPr>
          <w:rFonts w:ascii="Times New Roman"/>
          <w:b w:val="false"/>
          <w:i w:val="false"/>
          <w:color w:val="000000"/>
          <w:sz w:val="28"/>
        </w:rPr>
        <w:t>
      дополнить подпунктом 59-3) следующего содержания:</w:t>
      </w:r>
    </w:p>
    <w:bookmarkEnd w:id="104"/>
    <w:bookmarkStart w:name="z128" w:id="105"/>
    <w:p>
      <w:pPr>
        <w:spacing w:after="0"/>
        <w:ind w:left="0"/>
        <w:jc w:val="both"/>
      </w:pPr>
      <w:r>
        <w:rPr>
          <w:rFonts w:ascii="Times New Roman"/>
          <w:b w:val="false"/>
          <w:i w:val="false"/>
          <w:color w:val="000000"/>
          <w:sz w:val="28"/>
        </w:rPr>
        <w:t>
      "59-3) предельная цена на торговое наименование лекарственного средства для оптовой реализации – цена на торговое наименование лекарственного средства, выше которой не может осуществляться его оптовая реализация;";</w:t>
      </w:r>
    </w:p>
    <w:bookmarkEnd w:id="105"/>
    <w:bookmarkStart w:name="z129" w:id="106"/>
    <w:p>
      <w:pPr>
        <w:spacing w:after="0"/>
        <w:ind w:left="0"/>
        <w:jc w:val="both"/>
      </w:pPr>
      <w:r>
        <w:rPr>
          <w:rFonts w:ascii="Times New Roman"/>
          <w:b w:val="false"/>
          <w:i w:val="false"/>
          <w:color w:val="000000"/>
          <w:sz w:val="28"/>
        </w:rPr>
        <w:t>
      дополнить подпунктом 59-4) следующего содержания:</w:t>
      </w:r>
    </w:p>
    <w:bookmarkEnd w:id="106"/>
    <w:bookmarkStart w:name="z130" w:id="107"/>
    <w:p>
      <w:pPr>
        <w:spacing w:after="0"/>
        <w:ind w:left="0"/>
        <w:jc w:val="both"/>
      </w:pPr>
      <w:r>
        <w:rPr>
          <w:rFonts w:ascii="Times New Roman"/>
          <w:b w:val="false"/>
          <w:i w:val="false"/>
          <w:color w:val="000000"/>
          <w:sz w:val="28"/>
        </w:rPr>
        <w:t>
      "59-4) ежедневная врачебная конференция – плановое совещание медицинской организации с целью подведения итогов за прошедшие сутки, обсуждения и разбора клинических случаев, а также информирования коллектива о новых достижениях медицинской науки и клинической практики;";</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61-1)</w:t>
      </w:r>
      <w:r>
        <w:rPr>
          <w:rFonts w:ascii="Times New Roman"/>
          <w:b w:val="false"/>
          <w:i w:val="false"/>
          <w:color w:val="000000"/>
          <w:sz w:val="28"/>
        </w:rPr>
        <w:t xml:space="preserve"> изложить в следующей редакции:</w:t>
      </w:r>
    </w:p>
    <w:bookmarkStart w:name="z132" w:id="108"/>
    <w:p>
      <w:pPr>
        <w:spacing w:after="0"/>
        <w:ind w:left="0"/>
        <w:jc w:val="both"/>
      </w:pPr>
      <w:r>
        <w:rPr>
          <w:rFonts w:ascii="Times New Roman"/>
          <w:b w:val="false"/>
          <w:i w:val="false"/>
          <w:color w:val="000000"/>
          <w:sz w:val="28"/>
        </w:rPr>
        <w:t>
      "61-1)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w:t>
      </w:r>
    </w:p>
    <w:bookmarkEnd w:id="108"/>
    <w:bookmarkStart w:name="z133" w:id="109"/>
    <w:p>
      <w:pPr>
        <w:spacing w:after="0"/>
        <w:ind w:left="0"/>
        <w:jc w:val="both"/>
      </w:pPr>
      <w:r>
        <w:rPr>
          <w:rFonts w:ascii="Times New Roman"/>
          <w:b w:val="false"/>
          <w:i w:val="false"/>
          <w:color w:val="000000"/>
          <w:sz w:val="28"/>
        </w:rPr>
        <w:t>
      дополнить подпунктами 61-2) и 61-3) следующего содержания:</w:t>
      </w:r>
    </w:p>
    <w:bookmarkEnd w:id="109"/>
    <w:bookmarkStart w:name="z134" w:id="110"/>
    <w:p>
      <w:pPr>
        <w:spacing w:after="0"/>
        <w:ind w:left="0"/>
        <w:jc w:val="both"/>
      </w:pPr>
      <w:r>
        <w:rPr>
          <w:rFonts w:ascii="Times New Roman"/>
          <w:b w:val="false"/>
          <w:i w:val="false"/>
          <w:color w:val="000000"/>
          <w:sz w:val="28"/>
        </w:rPr>
        <w:t xml:space="preserve">
      "61-2) номенклатура медицинских изделий Республики Казахстан – систематизированный номенклатурный классификатор видов медицинских изделий, гармонизированный с глобальной номенклатурой медицинских изделий (GMDN) и применяемый в Республике Казахстан; </w:t>
      </w:r>
    </w:p>
    <w:bookmarkEnd w:id="110"/>
    <w:bookmarkStart w:name="z135" w:id="111"/>
    <w:p>
      <w:pPr>
        <w:spacing w:after="0"/>
        <w:ind w:left="0"/>
        <w:jc w:val="both"/>
      </w:pPr>
      <w:r>
        <w:rPr>
          <w:rFonts w:ascii="Times New Roman"/>
          <w:b w:val="false"/>
          <w:i w:val="false"/>
          <w:color w:val="000000"/>
          <w:sz w:val="28"/>
        </w:rPr>
        <w:t xml:space="preserve">
      61-3) реестр фармацевтических инспекторов Республики Казахстан – информационный ресурс уполномоченного органа, содержащий сведения о фармацевтических инспекторах Республики Казахстан;"; </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62)</w:t>
      </w:r>
      <w:r>
        <w:rPr>
          <w:rFonts w:ascii="Times New Roman"/>
          <w:b w:val="false"/>
          <w:i w:val="false"/>
          <w:color w:val="000000"/>
          <w:sz w:val="28"/>
        </w:rPr>
        <w:t xml:space="preserve"> и </w:t>
      </w:r>
      <w:r>
        <w:rPr>
          <w:rFonts w:ascii="Times New Roman"/>
          <w:b w:val="false"/>
          <w:i w:val="false"/>
          <w:color w:val="000000"/>
          <w:sz w:val="28"/>
        </w:rPr>
        <w:t>62-1)</w:t>
      </w:r>
      <w:r>
        <w:rPr>
          <w:rFonts w:ascii="Times New Roman"/>
          <w:b w:val="false"/>
          <w:i w:val="false"/>
          <w:color w:val="000000"/>
          <w:sz w:val="28"/>
        </w:rPr>
        <w:t xml:space="preserve"> изложить в следующей редакции:  </w:t>
      </w:r>
    </w:p>
    <w:bookmarkStart w:name="z137" w:id="112"/>
    <w:p>
      <w:pPr>
        <w:spacing w:after="0"/>
        <w:ind w:left="0"/>
        <w:jc w:val="both"/>
      </w:pPr>
      <w:r>
        <w:rPr>
          <w:rFonts w:ascii="Times New Roman"/>
          <w:b w:val="false"/>
          <w:i w:val="false"/>
          <w:color w:val="000000"/>
          <w:sz w:val="28"/>
        </w:rPr>
        <w:t>
      "62) Государственная фармакопея Республики Казахстан – свод минимальных требований к безопасности и качеству лекарственных средств и медицинских изделий;</w:t>
      </w:r>
    </w:p>
    <w:bookmarkEnd w:id="112"/>
    <w:bookmarkStart w:name="z138" w:id="113"/>
    <w:p>
      <w:pPr>
        <w:spacing w:after="0"/>
        <w:ind w:left="0"/>
        <w:jc w:val="both"/>
      </w:pPr>
      <w:r>
        <w:rPr>
          <w:rFonts w:ascii="Times New Roman"/>
          <w:b w:val="false"/>
          <w:i w:val="false"/>
          <w:color w:val="000000"/>
          <w:sz w:val="28"/>
        </w:rPr>
        <w:t>
      62-1)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113"/>
    <w:bookmarkStart w:name="z139" w:id="114"/>
    <w:p>
      <w:pPr>
        <w:spacing w:after="0"/>
        <w:ind w:left="0"/>
        <w:jc w:val="both"/>
      </w:pPr>
      <w:r>
        <w:rPr>
          <w:rFonts w:ascii="Times New Roman"/>
          <w:b w:val="false"/>
          <w:i w:val="false"/>
          <w:color w:val="000000"/>
          <w:sz w:val="28"/>
        </w:rPr>
        <w:t>
      дополнить подпунктами 63-2), 63-3), 68-4), 68-5), 68-6), 68-7), 68-8), 68-9), 68-10), 68-11), 68-12) и 68-13) следующего содержания:</w:t>
      </w:r>
    </w:p>
    <w:bookmarkEnd w:id="114"/>
    <w:bookmarkStart w:name="z140" w:id="115"/>
    <w:p>
      <w:pPr>
        <w:spacing w:after="0"/>
        <w:ind w:left="0"/>
        <w:jc w:val="both"/>
      </w:pPr>
      <w:r>
        <w:rPr>
          <w:rFonts w:ascii="Times New Roman"/>
          <w:b w:val="false"/>
          <w:i w:val="false"/>
          <w:color w:val="000000"/>
          <w:sz w:val="28"/>
        </w:rPr>
        <w:t xml:space="preserve">
      "63-2) неблагоприятное событие (инцидент)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побочные действия или нежелательная реакция, не указанные в инструкции по применению или руководстве по эксплуатации, которые прямо или косвенно привели или могли привести к смерти или серьезному ухудшению состояния здоровья пользователей или третьих лиц; </w:t>
      </w:r>
    </w:p>
    <w:bookmarkEnd w:id="115"/>
    <w:bookmarkStart w:name="z141" w:id="116"/>
    <w:p>
      <w:pPr>
        <w:spacing w:after="0"/>
        <w:ind w:left="0"/>
        <w:jc w:val="both"/>
      </w:pPr>
      <w:r>
        <w:rPr>
          <w:rFonts w:ascii="Times New Roman"/>
          <w:b w:val="false"/>
          <w:i w:val="false"/>
          <w:color w:val="000000"/>
          <w:sz w:val="28"/>
        </w:rPr>
        <w:t xml:space="preserve">
      63-3) вспомогательное вещество – вещество, за исключением фармацевтических субстанций (активных фармацевтических субстанций), входящее в состав лекарственного препарата для придания ему необходимых свойств;"; </w:t>
      </w:r>
    </w:p>
    <w:bookmarkEnd w:id="116"/>
    <w:bookmarkStart w:name="z142" w:id="117"/>
    <w:p>
      <w:pPr>
        <w:spacing w:after="0"/>
        <w:ind w:left="0"/>
        <w:jc w:val="both"/>
      </w:pPr>
      <w:r>
        <w:rPr>
          <w:rFonts w:ascii="Times New Roman"/>
          <w:b w:val="false"/>
          <w:i w:val="false"/>
          <w:color w:val="000000"/>
          <w:sz w:val="28"/>
        </w:rPr>
        <w:t xml:space="preserve">
      "68-4) обращение медицинских изделий – проектирование, разработка, создание опытных образцов, проведение технических испытаний, исследований (испытаний) оценки биологического действия медицинских изделий, клинических исследований, экспертизы безопасности, качества и эффективности медицинских изделий, регистрация, производство (изготовление), хранение, транспортировка, реализация, монтаж, наладка, применение (эксплуатация), техническое обслуживание, ремонт и утилизация медицинских изделий; </w:t>
      </w:r>
    </w:p>
    <w:bookmarkEnd w:id="117"/>
    <w:bookmarkStart w:name="z143" w:id="118"/>
    <w:p>
      <w:pPr>
        <w:spacing w:after="0"/>
        <w:ind w:left="0"/>
        <w:jc w:val="both"/>
      </w:pPr>
      <w:r>
        <w:rPr>
          <w:rFonts w:ascii="Times New Roman"/>
          <w:b w:val="false"/>
          <w:i w:val="false"/>
          <w:color w:val="000000"/>
          <w:sz w:val="28"/>
        </w:rPr>
        <w:t xml:space="preserve">
      68-5) исследования (испытания) оценки биологического действия медицинских изделий – исследования (испытания), проводимые с целью определения соответствия медицинских изделий общим требованиям безопасности и эффективности медицинских изделий, требованиям к их маркировке и эксплуатационной документации на них; </w:t>
      </w:r>
    </w:p>
    <w:bookmarkEnd w:id="118"/>
    <w:bookmarkStart w:name="z144" w:id="119"/>
    <w:p>
      <w:pPr>
        <w:spacing w:after="0"/>
        <w:ind w:left="0"/>
        <w:jc w:val="both"/>
      </w:pPr>
      <w:r>
        <w:rPr>
          <w:rFonts w:ascii="Times New Roman"/>
          <w:b w:val="false"/>
          <w:i w:val="false"/>
          <w:color w:val="000000"/>
          <w:sz w:val="28"/>
        </w:rPr>
        <w:t xml:space="preserve">
      68-6) глобальная номенклатура медицинских изделий (GMDN) – систематизированный номенклатурный классификатор видов медицинских изделий, применяемый в целях идентификации медицинских изделий; </w:t>
      </w:r>
    </w:p>
    <w:bookmarkEnd w:id="119"/>
    <w:bookmarkStart w:name="z145" w:id="120"/>
    <w:p>
      <w:pPr>
        <w:spacing w:after="0"/>
        <w:ind w:left="0"/>
        <w:jc w:val="both"/>
      </w:pPr>
      <w:r>
        <w:rPr>
          <w:rFonts w:ascii="Times New Roman"/>
          <w:b w:val="false"/>
          <w:i w:val="false"/>
          <w:color w:val="000000"/>
          <w:sz w:val="28"/>
        </w:rPr>
        <w:t>
      68-7) мониторинг безопасности, качества и эффективности медицинских изделий – сбор, регистрация, анализ информации о неблагоприятных событиях (инцидентах);</w:t>
      </w:r>
    </w:p>
    <w:bookmarkEnd w:id="120"/>
    <w:bookmarkStart w:name="z146" w:id="121"/>
    <w:p>
      <w:pPr>
        <w:spacing w:after="0"/>
        <w:ind w:left="0"/>
        <w:jc w:val="both"/>
      </w:pPr>
      <w:r>
        <w:rPr>
          <w:rFonts w:ascii="Times New Roman"/>
          <w:b w:val="false"/>
          <w:i w:val="false"/>
          <w:color w:val="000000"/>
          <w:sz w:val="28"/>
        </w:rPr>
        <w:t>
      68-8) вид медицинских изделий – группа медицинских изделий, имеющих аналогичное назначение, схожие технологии применения, конструктивные признаки и общее цифровое обозначение в номенклатуре медицинских изделий Республики Казахстан;</w:t>
      </w:r>
    </w:p>
    <w:bookmarkEnd w:id="121"/>
    <w:bookmarkStart w:name="z147" w:id="122"/>
    <w:p>
      <w:pPr>
        <w:spacing w:after="0"/>
        <w:ind w:left="0"/>
        <w:jc w:val="both"/>
      </w:pPr>
      <w:r>
        <w:rPr>
          <w:rFonts w:ascii="Times New Roman"/>
          <w:b w:val="false"/>
          <w:i w:val="false"/>
          <w:color w:val="000000"/>
          <w:sz w:val="28"/>
        </w:rPr>
        <w:t>
      68-9)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122"/>
    <w:bookmarkStart w:name="z148" w:id="123"/>
    <w:p>
      <w:pPr>
        <w:spacing w:after="0"/>
        <w:ind w:left="0"/>
        <w:jc w:val="both"/>
      </w:pPr>
      <w:r>
        <w:rPr>
          <w:rFonts w:ascii="Times New Roman"/>
          <w:b w:val="false"/>
          <w:i w:val="false"/>
          <w:color w:val="000000"/>
          <w:sz w:val="28"/>
        </w:rPr>
        <w:t>
      68-10)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123"/>
    <w:bookmarkStart w:name="z149" w:id="124"/>
    <w:p>
      <w:pPr>
        <w:spacing w:after="0"/>
        <w:ind w:left="0"/>
        <w:jc w:val="both"/>
      </w:pPr>
      <w:r>
        <w:rPr>
          <w:rFonts w:ascii="Times New Roman"/>
          <w:b w:val="false"/>
          <w:i w:val="false"/>
          <w:color w:val="000000"/>
          <w:sz w:val="28"/>
        </w:rPr>
        <w:t xml:space="preserve">
      68-11)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 </w:t>
      </w:r>
    </w:p>
    <w:bookmarkEnd w:id="124"/>
    <w:bookmarkStart w:name="z150" w:id="125"/>
    <w:p>
      <w:pPr>
        <w:spacing w:after="0"/>
        <w:ind w:left="0"/>
        <w:jc w:val="both"/>
      </w:pPr>
      <w:r>
        <w:rPr>
          <w:rFonts w:ascii="Times New Roman"/>
          <w:b w:val="false"/>
          <w:i w:val="false"/>
          <w:color w:val="000000"/>
          <w:sz w:val="28"/>
        </w:rPr>
        <w:t>
      68-12) торговое наименование медицинского изделия – название, под которым регистрируется медицинское изделие;</w:t>
      </w:r>
    </w:p>
    <w:bookmarkEnd w:id="125"/>
    <w:bookmarkStart w:name="z151" w:id="126"/>
    <w:p>
      <w:pPr>
        <w:spacing w:after="0"/>
        <w:ind w:left="0"/>
        <w:jc w:val="both"/>
      </w:pPr>
      <w:r>
        <w:rPr>
          <w:rFonts w:ascii="Times New Roman"/>
          <w:b w:val="false"/>
          <w:i w:val="false"/>
          <w:color w:val="000000"/>
          <w:sz w:val="28"/>
        </w:rPr>
        <w:t xml:space="preserve">
      68-13)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 </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75)</w:t>
      </w:r>
      <w:r>
        <w:rPr>
          <w:rFonts w:ascii="Times New Roman"/>
          <w:b w:val="false"/>
          <w:i w:val="false"/>
          <w:color w:val="000000"/>
          <w:sz w:val="28"/>
        </w:rPr>
        <w:t xml:space="preserve"> изложить в следующей редакции:</w:t>
      </w:r>
    </w:p>
    <w:bookmarkStart w:name="z153" w:id="127"/>
    <w:p>
      <w:pPr>
        <w:spacing w:after="0"/>
        <w:ind w:left="0"/>
        <w:jc w:val="both"/>
      </w:pPr>
      <w:r>
        <w:rPr>
          <w:rFonts w:ascii="Times New Roman"/>
          <w:b w:val="false"/>
          <w:i w:val="false"/>
          <w:color w:val="000000"/>
          <w:sz w:val="28"/>
        </w:rPr>
        <w:t>
      "75) медицинские изделия – любые инструменты, аппараты, приборы, оборудование, материалы и прочие изделия, которые применяются в медицинских целях отдельно или в сочетании между собой, а также с принадлежностями, необходимыми для применения указанных изделий по назначению, включая специальное программное обеспечение, предназначены производителем медицинского изделия для профилактики, диагностики, лечения заболеваний, медицинской реабилитации и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и может поддерживаться применением лекарственных средств;";</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78)</w:t>
      </w:r>
      <w:r>
        <w:rPr>
          <w:rFonts w:ascii="Times New Roman"/>
          <w:b w:val="false"/>
          <w:i w:val="false"/>
          <w:color w:val="000000"/>
          <w:sz w:val="28"/>
        </w:rPr>
        <w:t xml:space="preserve"> и </w:t>
      </w:r>
      <w:r>
        <w:rPr>
          <w:rFonts w:ascii="Times New Roman"/>
          <w:b w:val="false"/>
          <w:i w:val="false"/>
          <w:color w:val="000000"/>
          <w:sz w:val="28"/>
        </w:rPr>
        <w:t>78-1)</w:t>
      </w:r>
      <w:r>
        <w:rPr>
          <w:rFonts w:ascii="Times New Roman"/>
          <w:b w:val="false"/>
          <w:i w:val="false"/>
          <w:color w:val="000000"/>
          <w:sz w:val="28"/>
        </w:rPr>
        <w:t xml:space="preserve"> исключить; </w:t>
      </w:r>
    </w:p>
    <w:bookmarkStart w:name="z155" w:id="128"/>
    <w:p>
      <w:pPr>
        <w:spacing w:after="0"/>
        <w:ind w:left="0"/>
        <w:jc w:val="both"/>
      </w:pPr>
      <w:r>
        <w:rPr>
          <w:rFonts w:ascii="Times New Roman"/>
          <w:b w:val="false"/>
          <w:i w:val="false"/>
          <w:color w:val="000000"/>
          <w:sz w:val="28"/>
        </w:rPr>
        <w:t xml:space="preserve">
      дополнить подпунктом 80-2) следующего содержания: </w:t>
      </w:r>
    </w:p>
    <w:bookmarkEnd w:id="128"/>
    <w:bookmarkStart w:name="z156" w:id="129"/>
    <w:p>
      <w:pPr>
        <w:spacing w:after="0"/>
        <w:ind w:left="0"/>
        <w:jc w:val="both"/>
      </w:pPr>
      <w:r>
        <w:rPr>
          <w:rFonts w:ascii="Times New Roman"/>
          <w:b w:val="false"/>
          <w:i w:val="false"/>
          <w:color w:val="000000"/>
          <w:sz w:val="28"/>
        </w:rPr>
        <w:t>
      "80-2) государственный фармацевтический инспектор – должностное лицо уполномоченного органа, осуществляющее государственный контроль в сфере обращения лекарственных средств и медицинских изделий, направленный на предупреждение, выявление, пресечение нарушений законодательства Республики Казахстан в области здравоохранения;";</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83)</w:t>
      </w:r>
      <w:r>
        <w:rPr>
          <w:rFonts w:ascii="Times New Roman"/>
          <w:b w:val="false"/>
          <w:i w:val="false"/>
          <w:color w:val="000000"/>
          <w:sz w:val="28"/>
        </w:rPr>
        <w:t xml:space="preserve"> изложить в следующей редакции:</w:t>
      </w:r>
    </w:p>
    <w:bookmarkStart w:name="z158" w:id="130"/>
    <w:p>
      <w:pPr>
        <w:spacing w:after="0"/>
        <w:ind w:left="0"/>
        <w:jc w:val="both"/>
      </w:pPr>
      <w:r>
        <w:rPr>
          <w:rFonts w:ascii="Times New Roman"/>
          <w:b w:val="false"/>
          <w:i w:val="false"/>
          <w:color w:val="000000"/>
          <w:sz w:val="28"/>
        </w:rPr>
        <w:t>
      "83) орфанный (редкий) лекарственный препарат – лекарственный препарат, предназначенный для диагностики, этиопатогенетического или патогенетического лечения орфанных (редких) заболеваний, частота которых не превышает официально определенного уровня в Республике Казахстан;";</w:t>
      </w:r>
    </w:p>
    <w:bookmarkEnd w:id="130"/>
    <w:bookmarkStart w:name="z159" w:id="131"/>
    <w:p>
      <w:pPr>
        <w:spacing w:after="0"/>
        <w:ind w:left="0"/>
        <w:jc w:val="both"/>
      </w:pPr>
      <w:r>
        <w:rPr>
          <w:rFonts w:ascii="Times New Roman"/>
          <w:b w:val="false"/>
          <w:i w:val="false"/>
          <w:color w:val="000000"/>
          <w:sz w:val="28"/>
        </w:rPr>
        <w:t>
      дополнить подпунктами 84-4), 84-5), 90-3), 90-4) и 95-3) следующего содержания:</w:t>
      </w:r>
    </w:p>
    <w:bookmarkEnd w:id="131"/>
    <w:bookmarkStart w:name="z160" w:id="132"/>
    <w:p>
      <w:pPr>
        <w:spacing w:after="0"/>
        <w:ind w:left="0"/>
        <w:jc w:val="both"/>
      </w:pPr>
      <w:r>
        <w:rPr>
          <w:rFonts w:ascii="Times New Roman"/>
          <w:b w:val="false"/>
          <w:i w:val="false"/>
          <w:color w:val="000000"/>
          <w:sz w:val="28"/>
        </w:rPr>
        <w:t>
      "84-4) уполномоченное лицо производителя – лицо, отвечающее за обеспечение и контроль качества лекарственных средств, произведенных производителем в соответствии с законодательством Республики Казахстан в области здравоохранения, и вошедшее в реестр уполномоченных лиц производителей лекарственных средств;</w:t>
      </w:r>
    </w:p>
    <w:bookmarkEnd w:id="132"/>
    <w:bookmarkStart w:name="z161" w:id="133"/>
    <w:p>
      <w:pPr>
        <w:spacing w:after="0"/>
        <w:ind w:left="0"/>
        <w:jc w:val="both"/>
      </w:pPr>
      <w:r>
        <w:rPr>
          <w:rFonts w:ascii="Times New Roman"/>
          <w:b w:val="false"/>
          <w:i w:val="false"/>
          <w:color w:val="000000"/>
          <w:sz w:val="28"/>
        </w:rPr>
        <w:t>
      84-5)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bookmarkEnd w:id="133"/>
    <w:bookmarkStart w:name="z162" w:id="134"/>
    <w:p>
      <w:pPr>
        <w:spacing w:after="0"/>
        <w:ind w:left="0"/>
        <w:jc w:val="both"/>
      </w:pPr>
      <w:r>
        <w:rPr>
          <w:rFonts w:ascii="Times New Roman"/>
          <w:b w:val="false"/>
          <w:i w:val="false"/>
          <w:color w:val="000000"/>
          <w:sz w:val="28"/>
        </w:rPr>
        <w:t xml:space="preserve">
      "90-3)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 </w:t>
      </w:r>
    </w:p>
    <w:bookmarkEnd w:id="134"/>
    <w:bookmarkStart w:name="z163" w:id="135"/>
    <w:p>
      <w:pPr>
        <w:spacing w:after="0"/>
        <w:ind w:left="0"/>
        <w:jc w:val="both"/>
      </w:pPr>
      <w:r>
        <w:rPr>
          <w:rFonts w:ascii="Times New Roman"/>
          <w:b w:val="false"/>
          <w:i w:val="false"/>
          <w:color w:val="000000"/>
          <w:sz w:val="28"/>
        </w:rPr>
        <w:t>
      90-4)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bookmarkEnd w:id="135"/>
    <w:bookmarkStart w:name="z164" w:id="136"/>
    <w:p>
      <w:pPr>
        <w:spacing w:after="0"/>
        <w:ind w:left="0"/>
        <w:jc w:val="both"/>
      </w:pPr>
      <w:r>
        <w:rPr>
          <w:rFonts w:ascii="Times New Roman"/>
          <w:b w:val="false"/>
          <w:i w:val="false"/>
          <w:color w:val="000000"/>
          <w:sz w:val="28"/>
        </w:rPr>
        <w:t xml:space="preserve">
      "95-3) стандартный образец – идентифицированное однородное вещество или смесь веществ, предназначенные для использования в химических, физических и биологических исследованиях, в которых его (ее) свойства сравниваются со свойствами исследуемого лекарственного средства, и обладающие достаточной для соответствующего применения степенью чистоты;"; </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99-2)</w:t>
      </w:r>
      <w:r>
        <w:rPr>
          <w:rFonts w:ascii="Times New Roman"/>
          <w:b w:val="false"/>
          <w:i w:val="false"/>
          <w:color w:val="000000"/>
          <w:sz w:val="28"/>
        </w:rPr>
        <w:t xml:space="preserve"> изложить в следующей редакции:  </w:t>
      </w:r>
    </w:p>
    <w:bookmarkStart w:name="z166" w:id="137"/>
    <w:p>
      <w:pPr>
        <w:spacing w:after="0"/>
        <w:ind w:left="0"/>
        <w:jc w:val="both"/>
      </w:pPr>
      <w:r>
        <w:rPr>
          <w:rFonts w:ascii="Times New Roman"/>
          <w:b w:val="false"/>
          <w:i w:val="false"/>
          <w:color w:val="000000"/>
          <w:sz w:val="28"/>
        </w:rPr>
        <w:t xml:space="preserve">
      "99-2) предельная цена на торговое наименование лекарственного средства или медицинского изделия в рамках гарантированного объема бесплатной медицинской помощи и в системе обязательного социального медицинского страхования – цена на торговое наименование лекарственного средства или медицинского изделия, выше которой не может быть произведен закуп в рамках гарантированного объема бесплатной медицинской помощи и в системе обязательного социального медицинского страхования;";  </w:t>
      </w:r>
    </w:p>
    <w:bookmarkEnd w:id="137"/>
    <w:bookmarkStart w:name="z167" w:id="138"/>
    <w:p>
      <w:pPr>
        <w:spacing w:after="0"/>
        <w:ind w:left="0"/>
        <w:jc w:val="both"/>
      </w:pPr>
      <w:r>
        <w:rPr>
          <w:rFonts w:ascii="Times New Roman"/>
          <w:b w:val="false"/>
          <w:i w:val="false"/>
          <w:color w:val="000000"/>
          <w:sz w:val="28"/>
        </w:rPr>
        <w:t xml:space="preserve">
      дополнить подпунктами 99-4) и 104-2) следующего содержания:  </w:t>
      </w:r>
    </w:p>
    <w:bookmarkEnd w:id="138"/>
    <w:bookmarkStart w:name="z168" w:id="139"/>
    <w:p>
      <w:pPr>
        <w:spacing w:after="0"/>
        <w:ind w:left="0"/>
        <w:jc w:val="both"/>
      </w:pPr>
      <w:r>
        <w:rPr>
          <w:rFonts w:ascii="Times New Roman"/>
          <w:b w:val="false"/>
          <w:i w:val="false"/>
          <w:color w:val="000000"/>
          <w:sz w:val="28"/>
        </w:rPr>
        <w:t>
      "99-4)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в системе обязательного социального медицинского страхования – цена на международное непатентованное наименование лекарственного средства или техническую характеристику медицинского изделия, выше которой не может быть произведен закуп в рамках гарантированного объема бесплатной медицинской помощи и в системе обязательного социального медицинского страхования;";</w:t>
      </w:r>
    </w:p>
    <w:bookmarkEnd w:id="139"/>
    <w:bookmarkStart w:name="z169" w:id="140"/>
    <w:p>
      <w:pPr>
        <w:spacing w:after="0"/>
        <w:ind w:left="0"/>
        <w:jc w:val="both"/>
      </w:pPr>
      <w:r>
        <w:rPr>
          <w:rFonts w:ascii="Times New Roman"/>
          <w:b w:val="false"/>
          <w:i w:val="false"/>
          <w:color w:val="000000"/>
          <w:sz w:val="28"/>
        </w:rPr>
        <w:t xml:space="preserve">
      "104-2) фармацевтический инспектор по надлежащим фармацевтическим практикам – лицо,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Республики Казахстан в соответствии с порядком, определяемым уполномоченным органом;"; </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105-1)</w:t>
      </w:r>
      <w:r>
        <w:rPr>
          <w:rFonts w:ascii="Times New Roman"/>
          <w:b w:val="false"/>
          <w:i w:val="false"/>
          <w:color w:val="000000"/>
          <w:sz w:val="28"/>
        </w:rPr>
        <w:t xml:space="preserve"> изложить в следующей редакции:</w:t>
      </w:r>
    </w:p>
    <w:bookmarkStart w:name="z171" w:id="141"/>
    <w:p>
      <w:pPr>
        <w:spacing w:after="0"/>
        <w:ind w:left="0"/>
        <w:jc w:val="both"/>
      </w:pPr>
      <w:r>
        <w:rPr>
          <w:rFonts w:ascii="Times New Roman"/>
          <w:b w:val="false"/>
          <w:i w:val="false"/>
          <w:color w:val="000000"/>
          <w:sz w:val="28"/>
        </w:rPr>
        <w:t>
      "105-1) фармацевтическая инспекция по надлежащим фармацевтическим практикам (далее – фармацевтическая инспекция) – оценка объекта в сфере обращения лекарственных средств с целью определения его соответствия требованиям надлежащих фармацевтических практик Республики Казахстан и (или) Евразийского экономического союза;";</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109-2)</w:t>
      </w:r>
      <w:r>
        <w:rPr>
          <w:rFonts w:ascii="Times New Roman"/>
          <w:b w:val="false"/>
          <w:i w:val="false"/>
          <w:color w:val="000000"/>
          <w:sz w:val="28"/>
        </w:rPr>
        <w:t xml:space="preserve"> исключить; </w:t>
      </w:r>
    </w:p>
    <w:bookmarkStart w:name="z173" w:id="142"/>
    <w:p>
      <w:pPr>
        <w:spacing w:after="0"/>
        <w:ind w:left="0"/>
        <w:jc w:val="both"/>
      </w:pPr>
      <w:r>
        <w:rPr>
          <w:rFonts w:ascii="Times New Roman"/>
          <w:b w:val="false"/>
          <w:i w:val="false"/>
          <w:color w:val="000000"/>
          <w:sz w:val="28"/>
        </w:rPr>
        <w:t xml:space="preserve">
      дополнить подпунктами 110-1), 110-2), 110-3) и 110-4) следующего содержания:  </w:t>
      </w:r>
    </w:p>
    <w:bookmarkEnd w:id="142"/>
    <w:bookmarkStart w:name="z174" w:id="143"/>
    <w:p>
      <w:pPr>
        <w:spacing w:after="0"/>
        <w:ind w:left="0"/>
        <w:jc w:val="both"/>
      </w:pPr>
      <w:r>
        <w:rPr>
          <w:rFonts w:ascii="Times New Roman"/>
          <w:b w:val="false"/>
          <w:i w:val="false"/>
          <w:color w:val="000000"/>
          <w:sz w:val="28"/>
        </w:rPr>
        <w:t xml:space="preserve">
      "110-1) фармаконадзор – вид деятельности, направленный на выявление, анализ, оценку и предотвращение нежелательных последствий применения лекарственных препаратов; </w:t>
      </w:r>
    </w:p>
    <w:bookmarkEnd w:id="143"/>
    <w:bookmarkStart w:name="z175" w:id="144"/>
    <w:p>
      <w:pPr>
        <w:spacing w:after="0"/>
        <w:ind w:left="0"/>
        <w:jc w:val="both"/>
      </w:pPr>
      <w:r>
        <w:rPr>
          <w:rFonts w:ascii="Times New Roman"/>
          <w:b w:val="false"/>
          <w:i w:val="false"/>
          <w:color w:val="000000"/>
          <w:sz w:val="28"/>
        </w:rPr>
        <w:t xml:space="preserve">
      110-2) система фармаконадзора – система, организуемая держателями регистрационных удостоверений лекарственных препаратов и уполномоченным органом для выполнения задач и обязанностей по фармаконадзору, предназначенная для контроля безопасности лекарственных препаратов, своевременного выявления всех изменений в оценке соотношения "польза-риск" лекарственных препаратов, разработки и внедрения мер по обеспечению применения лекарственных препаратов при превышении пользы над риском; </w:t>
      </w:r>
    </w:p>
    <w:bookmarkEnd w:id="144"/>
    <w:bookmarkStart w:name="z176" w:id="145"/>
    <w:p>
      <w:pPr>
        <w:spacing w:after="0"/>
        <w:ind w:left="0"/>
        <w:jc w:val="both"/>
      </w:pPr>
      <w:r>
        <w:rPr>
          <w:rFonts w:ascii="Times New Roman"/>
          <w:b w:val="false"/>
          <w:i w:val="false"/>
          <w:color w:val="000000"/>
          <w:sz w:val="28"/>
        </w:rPr>
        <w:t xml:space="preserve">
      110-3)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 </w:t>
      </w:r>
    </w:p>
    <w:bookmarkEnd w:id="145"/>
    <w:bookmarkStart w:name="z177" w:id="146"/>
    <w:p>
      <w:pPr>
        <w:spacing w:after="0"/>
        <w:ind w:left="0"/>
        <w:jc w:val="both"/>
      </w:pPr>
      <w:r>
        <w:rPr>
          <w:rFonts w:ascii="Times New Roman"/>
          <w:b w:val="false"/>
          <w:i w:val="false"/>
          <w:color w:val="000000"/>
          <w:sz w:val="28"/>
        </w:rPr>
        <w:t xml:space="preserve">
      110-4) формулярная система – система периодической оценки и отбора лекарственных средств для лекарственных формуляров, поддержания лекарственных формуляров и предоставления информации в виде соответствующего руководства и перечня, направленная на рациональное использование лекарственных средств;"; </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111-2)</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изложить в следующей редакции: </w:t>
      </w:r>
    </w:p>
    <w:bookmarkStart w:name="z179" w:id="147"/>
    <w:p>
      <w:pPr>
        <w:spacing w:after="0"/>
        <w:ind w:left="0"/>
        <w:jc w:val="both"/>
      </w:pPr>
      <w:r>
        <w:rPr>
          <w:rFonts w:ascii="Times New Roman"/>
          <w:b w:val="false"/>
          <w:i w:val="false"/>
          <w:color w:val="000000"/>
          <w:sz w:val="28"/>
        </w:rPr>
        <w:t xml:space="preserve">
      "111-2)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 </w:t>
      </w:r>
    </w:p>
    <w:bookmarkEnd w:id="147"/>
    <w:bookmarkStart w:name="z180" w:id="148"/>
    <w:p>
      <w:pPr>
        <w:spacing w:after="0"/>
        <w:ind w:left="0"/>
        <w:jc w:val="both"/>
      </w:pPr>
      <w:r>
        <w:rPr>
          <w:rFonts w:ascii="Times New Roman"/>
          <w:b w:val="false"/>
          <w:i w:val="false"/>
          <w:color w:val="000000"/>
          <w:sz w:val="28"/>
        </w:rPr>
        <w:t>
      112) фармацевтическая деятельность – деятельность, осуществляемая в области здравоохранения по производству, изготовлению, оптовой и розничной реализации лекарственных средств и медицинских изделий,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качества и эффективности;";</w:t>
      </w:r>
    </w:p>
    <w:bookmarkEnd w:id="148"/>
    <w:bookmarkStart w:name="z181" w:id="149"/>
    <w:p>
      <w:pPr>
        <w:spacing w:after="0"/>
        <w:ind w:left="0"/>
        <w:jc w:val="both"/>
      </w:pPr>
      <w:r>
        <w:rPr>
          <w:rFonts w:ascii="Times New Roman"/>
          <w:b w:val="false"/>
          <w:i w:val="false"/>
          <w:color w:val="000000"/>
          <w:sz w:val="28"/>
        </w:rPr>
        <w:t>
      дополнить подпунктом 123) следующего содержания:</w:t>
      </w:r>
    </w:p>
    <w:bookmarkEnd w:id="149"/>
    <w:bookmarkStart w:name="z182" w:id="150"/>
    <w:p>
      <w:pPr>
        <w:spacing w:after="0"/>
        <w:ind w:left="0"/>
        <w:jc w:val="both"/>
      </w:pPr>
      <w:r>
        <w:rPr>
          <w:rFonts w:ascii="Times New Roman"/>
          <w:b w:val="false"/>
          <w:i w:val="false"/>
          <w:color w:val="000000"/>
          <w:sz w:val="28"/>
        </w:rPr>
        <w:t>
      "123) медицинские изделия для диагностики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in 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150"/>
    <w:bookmarkStart w:name="z183" w:id="15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2:</w:t>
      </w:r>
    </w:p>
    <w:bookmarkEnd w:id="151"/>
    <w:bookmarkStart w:name="z184" w:id="152"/>
    <w:p>
      <w:pPr>
        <w:spacing w:after="0"/>
        <w:ind w:left="0"/>
        <w:jc w:val="both"/>
      </w:pPr>
      <w:r>
        <w:rPr>
          <w:rFonts w:ascii="Times New Roman"/>
          <w:b w:val="false"/>
          <w:i w:val="false"/>
          <w:color w:val="000000"/>
          <w:sz w:val="28"/>
        </w:rPr>
        <w:t>
      подпункты 2) и 3) изложить в следующей редакции:</w:t>
      </w:r>
    </w:p>
    <w:bookmarkEnd w:id="152"/>
    <w:bookmarkStart w:name="z185" w:id="153"/>
    <w:p>
      <w:pPr>
        <w:spacing w:after="0"/>
        <w:ind w:left="0"/>
        <w:jc w:val="both"/>
      </w:pPr>
      <w:r>
        <w:rPr>
          <w:rFonts w:ascii="Times New Roman"/>
          <w:b w:val="false"/>
          <w:i w:val="false"/>
          <w:color w:val="000000"/>
          <w:sz w:val="28"/>
        </w:rPr>
        <w:t>
      "2) закупа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153"/>
    <w:bookmarkStart w:name="z186" w:id="154"/>
    <w:p>
      <w:pPr>
        <w:spacing w:after="0"/>
        <w:ind w:left="0"/>
        <w:jc w:val="both"/>
      </w:pPr>
      <w:r>
        <w:rPr>
          <w:rFonts w:ascii="Times New Roman"/>
          <w:b w:val="false"/>
          <w:i w:val="false"/>
          <w:color w:val="000000"/>
          <w:sz w:val="28"/>
        </w:rPr>
        <w:t>
      3) закупа услуг по хранению и транспортировке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154"/>
    <w:bookmarkStart w:name="z187" w:id="155"/>
    <w:p>
      <w:pPr>
        <w:spacing w:after="0"/>
        <w:ind w:left="0"/>
        <w:jc w:val="both"/>
      </w:pPr>
      <w:r>
        <w:rPr>
          <w:rFonts w:ascii="Times New Roman"/>
          <w:b w:val="false"/>
          <w:i w:val="false"/>
          <w:color w:val="000000"/>
          <w:sz w:val="28"/>
        </w:rPr>
        <w:t xml:space="preserve">
      подпункт 4) исключить; </w:t>
      </w:r>
    </w:p>
    <w:bookmarkEnd w:id="155"/>
    <w:bookmarkStart w:name="z188" w:id="156"/>
    <w:p>
      <w:pPr>
        <w:spacing w:after="0"/>
        <w:ind w:left="0"/>
        <w:jc w:val="both"/>
      </w:pPr>
      <w:r>
        <w:rPr>
          <w:rFonts w:ascii="Times New Roman"/>
          <w:b w:val="false"/>
          <w:i w:val="false"/>
          <w:color w:val="000000"/>
          <w:sz w:val="28"/>
        </w:rPr>
        <w:t xml:space="preserve">
      подпункты 5)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 </w:t>
      </w:r>
    </w:p>
    <w:bookmarkEnd w:id="156"/>
    <w:bookmarkStart w:name="z189" w:id="157"/>
    <w:p>
      <w:pPr>
        <w:spacing w:after="0"/>
        <w:ind w:left="0"/>
        <w:jc w:val="both"/>
      </w:pPr>
      <w:r>
        <w:rPr>
          <w:rFonts w:ascii="Times New Roman"/>
          <w:b w:val="false"/>
          <w:i w:val="false"/>
          <w:color w:val="000000"/>
          <w:sz w:val="28"/>
        </w:rPr>
        <w:t>
      "5) закупа товаров и услуг для осуществления экспертизы при государственной регистрации, перерегистрации и внесении изменений в регистрационное досье лекарственных средств, медицинских изделий и оценке их безопасности и качества;";</w:t>
      </w:r>
    </w:p>
    <w:bookmarkEnd w:id="157"/>
    <w:bookmarkStart w:name="z190" w:id="158"/>
    <w:p>
      <w:pPr>
        <w:spacing w:after="0"/>
        <w:ind w:left="0"/>
        <w:jc w:val="both"/>
      </w:pPr>
      <w:r>
        <w:rPr>
          <w:rFonts w:ascii="Times New Roman"/>
          <w:b w:val="false"/>
          <w:i w:val="false"/>
          <w:color w:val="000000"/>
          <w:sz w:val="28"/>
        </w:rPr>
        <w:t xml:space="preserve">
      "7) закупа услуг по учету и реализации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 </w:t>
      </w:r>
    </w:p>
    <w:bookmarkEnd w:id="158"/>
    <w:bookmarkStart w:name="z191" w:id="1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18)</w:t>
      </w:r>
      <w:r>
        <w:rPr>
          <w:rFonts w:ascii="Times New Roman"/>
          <w:b w:val="false"/>
          <w:i w:val="false"/>
          <w:color w:val="000000"/>
          <w:sz w:val="28"/>
        </w:rPr>
        <w:t xml:space="preserve"> статьи 4 изложить в следующей редакции:</w:t>
      </w:r>
    </w:p>
    <w:bookmarkEnd w:id="159"/>
    <w:bookmarkStart w:name="z192" w:id="160"/>
    <w:p>
      <w:pPr>
        <w:spacing w:after="0"/>
        <w:ind w:left="0"/>
        <w:jc w:val="both"/>
      </w:pPr>
      <w:r>
        <w:rPr>
          <w:rFonts w:ascii="Times New Roman"/>
          <w:b w:val="false"/>
          <w:i w:val="false"/>
          <w:color w:val="000000"/>
          <w:sz w:val="28"/>
        </w:rPr>
        <w:t>
      "18) обеспечения доступности безопасных, качественных и эффективных лекарственных средств, медицинских изделий и их рационального использования.";</w:t>
      </w:r>
    </w:p>
    <w:bookmarkEnd w:id="160"/>
    <w:bookmarkStart w:name="z193" w:id="16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5: </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 </w:t>
      </w:r>
    </w:p>
    <w:bookmarkStart w:name="z195" w:id="162"/>
    <w:p>
      <w:pPr>
        <w:spacing w:after="0"/>
        <w:ind w:left="0"/>
        <w:jc w:val="both"/>
      </w:pPr>
      <w:r>
        <w:rPr>
          <w:rFonts w:ascii="Times New Roman"/>
          <w:b w:val="false"/>
          <w:i w:val="false"/>
          <w:color w:val="000000"/>
          <w:sz w:val="28"/>
        </w:rPr>
        <w:t>
      "2-1) лицензирования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органов (частей органов) и (или) тканей человека, крови и ее компонентов;";</w:t>
      </w:r>
    </w:p>
    <w:bookmarkEnd w:id="162"/>
    <w:bookmarkStart w:name="z196" w:id="163"/>
    <w:p>
      <w:pPr>
        <w:spacing w:after="0"/>
        <w:ind w:left="0"/>
        <w:jc w:val="both"/>
      </w:pPr>
      <w:r>
        <w:rPr>
          <w:rFonts w:ascii="Times New Roman"/>
          <w:b w:val="false"/>
          <w:i w:val="false"/>
          <w:color w:val="000000"/>
          <w:sz w:val="28"/>
        </w:rPr>
        <w:t>
      "5) государственной регистрации, перерегистрации и внесения изменений в регистрационное досье лекарственных средств, медицинских изделий, отдельных видов продукции и веществ, оказывающих вредное воздействие на здоровье человека;</w:t>
      </w:r>
    </w:p>
    <w:bookmarkEnd w:id="163"/>
    <w:bookmarkStart w:name="z197" w:id="164"/>
    <w:p>
      <w:pPr>
        <w:spacing w:after="0"/>
        <w:ind w:left="0"/>
        <w:jc w:val="both"/>
      </w:pPr>
      <w:r>
        <w:rPr>
          <w:rFonts w:ascii="Times New Roman"/>
          <w:b w:val="false"/>
          <w:i w:val="false"/>
          <w:color w:val="000000"/>
          <w:sz w:val="28"/>
        </w:rPr>
        <w:t>
      6) подтверждения соответствия товаров (работ, услуг) в области здравоохранения требованиям, установленным техническими регламентами, нормативными документами по стандартизации и условиями договоров, за исключением лекарственных средств и медицинских изделий;</w:t>
      </w:r>
    </w:p>
    <w:bookmarkEnd w:id="164"/>
    <w:bookmarkStart w:name="z198" w:id="165"/>
    <w:p>
      <w:pPr>
        <w:spacing w:after="0"/>
        <w:ind w:left="0"/>
        <w:jc w:val="both"/>
      </w:pPr>
      <w:r>
        <w:rPr>
          <w:rFonts w:ascii="Times New Roman"/>
          <w:b w:val="false"/>
          <w:i w:val="false"/>
          <w:color w:val="000000"/>
          <w:sz w:val="28"/>
        </w:rPr>
        <w:t>
      7) государственного регулирования цен на лекарственные средства, медицинские изделия и медицинские услуги в рамках гарантированного объема бесплатной медицинской помощи и в системе обязательного социального медицинского страхования;";</w:t>
      </w:r>
    </w:p>
    <w:bookmarkEnd w:id="165"/>
    <w:bookmarkStart w:name="z199" w:id="166"/>
    <w:p>
      <w:pPr>
        <w:spacing w:after="0"/>
        <w:ind w:left="0"/>
        <w:jc w:val="both"/>
      </w:pPr>
      <w:r>
        <w:rPr>
          <w:rFonts w:ascii="Times New Roman"/>
          <w:b w:val="false"/>
          <w:i w:val="false"/>
          <w:color w:val="000000"/>
          <w:sz w:val="28"/>
        </w:rPr>
        <w:t xml:space="preserve">
      дополнить подпунктом 8) следующего содержания: </w:t>
      </w:r>
    </w:p>
    <w:bookmarkEnd w:id="166"/>
    <w:bookmarkStart w:name="z200" w:id="167"/>
    <w:p>
      <w:pPr>
        <w:spacing w:after="0"/>
        <w:ind w:left="0"/>
        <w:jc w:val="both"/>
      </w:pPr>
      <w:r>
        <w:rPr>
          <w:rFonts w:ascii="Times New Roman"/>
          <w:b w:val="false"/>
          <w:i w:val="false"/>
          <w:color w:val="000000"/>
          <w:sz w:val="28"/>
        </w:rPr>
        <w:t>
      "8) государственного регулирования цен на лекарственные средства, реализуемые субъектами в сфере обращения лекарственных средств и медицинских изделий;";</w:t>
      </w:r>
    </w:p>
    <w:bookmarkEnd w:id="167"/>
    <w:bookmarkStart w:name="z201" w:id="168"/>
    <w:p>
      <w:pPr>
        <w:spacing w:after="0"/>
        <w:ind w:left="0"/>
        <w:jc w:val="both"/>
      </w:pPr>
      <w:r>
        <w:rPr>
          <w:rFonts w:ascii="Times New Roman"/>
          <w:b w:val="false"/>
          <w:i w:val="false"/>
          <w:color w:val="000000"/>
          <w:sz w:val="28"/>
        </w:rPr>
        <w:t>
      дополнить подпунктом 9) следующего содержания:</w:t>
      </w:r>
    </w:p>
    <w:bookmarkEnd w:id="168"/>
    <w:bookmarkStart w:name="z202" w:id="169"/>
    <w:p>
      <w:pPr>
        <w:spacing w:after="0"/>
        <w:ind w:left="0"/>
        <w:jc w:val="both"/>
      </w:pPr>
      <w:r>
        <w:rPr>
          <w:rFonts w:ascii="Times New Roman"/>
          <w:b w:val="false"/>
          <w:i w:val="false"/>
          <w:color w:val="000000"/>
          <w:sz w:val="28"/>
        </w:rPr>
        <w:t>
      "9) фармацевтической инспекции.";</w:t>
      </w:r>
    </w:p>
    <w:bookmarkEnd w:id="169"/>
    <w:bookmarkStart w:name="z203" w:id="1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подпункты 12)</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статьи 6 изложить в следующей редакции: </w:t>
      </w:r>
    </w:p>
    <w:bookmarkEnd w:id="170"/>
    <w:bookmarkStart w:name="z204" w:id="171"/>
    <w:p>
      <w:pPr>
        <w:spacing w:after="0"/>
        <w:ind w:left="0"/>
        <w:jc w:val="both"/>
      </w:pPr>
      <w:r>
        <w:rPr>
          <w:rFonts w:ascii="Times New Roman"/>
          <w:b w:val="false"/>
          <w:i w:val="false"/>
          <w:color w:val="000000"/>
          <w:sz w:val="28"/>
        </w:rPr>
        <w:t>
      "12) определяет порядок организации и проведения закупа лекарственных средств и медицинских изделий, фармацевтических услуг;";</w:t>
      </w:r>
    </w:p>
    <w:bookmarkEnd w:id="171"/>
    <w:bookmarkStart w:name="z205" w:id="172"/>
    <w:p>
      <w:pPr>
        <w:spacing w:after="0"/>
        <w:ind w:left="0"/>
        <w:jc w:val="both"/>
      </w:pPr>
      <w:r>
        <w:rPr>
          <w:rFonts w:ascii="Times New Roman"/>
          <w:b w:val="false"/>
          <w:i w:val="false"/>
          <w:color w:val="000000"/>
          <w:sz w:val="28"/>
        </w:rPr>
        <w:t xml:space="preserve">
      "12-2) определяет порядок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 </w:t>
      </w:r>
    </w:p>
    <w:bookmarkEnd w:id="172"/>
    <w:bookmarkStart w:name="z206" w:id="173"/>
    <w:p>
      <w:pPr>
        <w:spacing w:after="0"/>
        <w:ind w:left="0"/>
        <w:jc w:val="both"/>
      </w:pPr>
      <w:r>
        <w:rPr>
          <w:rFonts w:ascii="Times New Roman"/>
          <w:b w:val="false"/>
          <w:i w:val="false"/>
          <w:color w:val="000000"/>
          <w:sz w:val="28"/>
        </w:rPr>
        <w:t xml:space="preserve">
      "23) определяет случаи ввоза на территорию Республики Казахстан лекарственных средств и медицинских изделий в качестве гуманитарной помощи, не прошедших государственную регистрацию в Республике Казахстан;"; </w:t>
      </w:r>
    </w:p>
    <w:bookmarkEnd w:id="173"/>
    <w:bookmarkStart w:name="z207" w:id="17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7: </w:t>
      </w:r>
    </w:p>
    <w:bookmarkEnd w:id="174"/>
    <w:bookmarkStart w:name="z208" w:id="175"/>
    <w:p>
      <w:pPr>
        <w:spacing w:after="0"/>
        <w:ind w:left="0"/>
        <w:jc w:val="both"/>
      </w:pPr>
      <w:r>
        <w:rPr>
          <w:rFonts w:ascii="Times New Roman"/>
          <w:b w:val="false"/>
          <w:i w:val="false"/>
          <w:color w:val="000000"/>
          <w:sz w:val="28"/>
        </w:rPr>
        <w:t>
      дополнить подпунктом 20-1) следующего содержания:</w:t>
      </w:r>
    </w:p>
    <w:bookmarkEnd w:id="175"/>
    <w:bookmarkStart w:name="z209" w:id="176"/>
    <w:p>
      <w:pPr>
        <w:spacing w:after="0"/>
        <w:ind w:left="0"/>
        <w:jc w:val="both"/>
      </w:pPr>
      <w:r>
        <w:rPr>
          <w:rFonts w:ascii="Times New Roman"/>
          <w:b w:val="false"/>
          <w:i w:val="false"/>
          <w:color w:val="000000"/>
          <w:sz w:val="28"/>
        </w:rPr>
        <w:t>
      "20-1) осуществлению государственного регулирования цен на лекарственные средства;";</w:t>
      </w:r>
    </w:p>
    <w:bookmarkEnd w:id="176"/>
    <w:bookmarkStart w:name="z210" w:id="177"/>
    <w:p>
      <w:pPr>
        <w:spacing w:after="0"/>
        <w:ind w:left="0"/>
        <w:jc w:val="both"/>
      </w:pPr>
      <w:r>
        <w:rPr>
          <w:rFonts w:ascii="Times New Roman"/>
          <w:b w:val="false"/>
          <w:i w:val="false"/>
          <w:color w:val="000000"/>
          <w:sz w:val="28"/>
        </w:rPr>
        <w:t>
      дополнить подпунктами 20-2) и 20-3) следующего содержания:</w:t>
      </w:r>
    </w:p>
    <w:bookmarkEnd w:id="177"/>
    <w:bookmarkStart w:name="z211" w:id="178"/>
    <w:p>
      <w:pPr>
        <w:spacing w:after="0"/>
        <w:ind w:left="0"/>
        <w:jc w:val="both"/>
      </w:pPr>
      <w:r>
        <w:rPr>
          <w:rFonts w:ascii="Times New Roman"/>
          <w:b w:val="false"/>
          <w:i w:val="false"/>
          <w:color w:val="000000"/>
          <w:sz w:val="28"/>
        </w:rPr>
        <w:t>
      "20-2) осуществлению государственного регулирования цен на медицинские изделия в рамках гарантированного объема бесплатной медицинской помощи и в системе обязательного социального медицинского страхования;</w:t>
      </w:r>
    </w:p>
    <w:bookmarkEnd w:id="178"/>
    <w:bookmarkStart w:name="z212" w:id="179"/>
    <w:p>
      <w:pPr>
        <w:spacing w:after="0"/>
        <w:ind w:left="0"/>
        <w:jc w:val="both"/>
      </w:pPr>
      <w:r>
        <w:rPr>
          <w:rFonts w:ascii="Times New Roman"/>
          <w:b w:val="false"/>
          <w:i w:val="false"/>
          <w:color w:val="000000"/>
          <w:sz w:val="28"/>
        </w:rPr>
        <w:t xml:space="preserve">
      20-3) утверждению перечня медицинских изделий,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 </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29-1)</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и </w:t>
      </w:r>
      <w:r>
        <w:rPr>
          <w:rFonts w:ascii="Times New Roman"/>
          <w:b w:val="false"/>
          <w:i w:val="false"/>
          <w:color w:val="000000"/>
          <w:sz w:val="28"/>
        </w:rPr>
        <w:t>29-6)</w:t>
      </w:r>
      <w:r>
        <w:rPr>
          <w:rFonts w:ascii="Times New Roman"/>
          <w:b w:val="false"/>
          <w:i w:val="false"/>
          <w:color w:val="000000"/>
          <w:sz w:val="28"/>
        </w:rPr>
        <w:t xml:space="preserve"> изложить в следующей редакции: </w:t>
      </w:r>
    </w:p>
    <w:bookmarkStart w:name="z214" w:id="180"/>
    <w:p>
      <w:pPr>
        <w:spacing w:after="0"/>
        <w:ind w:left="0"/>
        <w:jc w:val="both"/>
      </w:pPr>
      <w:r>
        <w:rPr>
          <w:rFonts w:ascii="Times New Roman"/>
          <w:b w:val="false"/>
          <w:i w:val="false"/>
          <w:color w:val="000000"/>
          <w:sz w:val="28"/>
        </w:rPr>
        <w:t xml:space="preserve">
      "29-1) разработке и утверждению правил проведения оценки безопасности и качества лекарственных средств и медицинских изделий, зарегистрированных в Республике Казахстан; </w:t>
      </w:r>
    </w:p>
    <w:bookmarkEnd w:id="180"/>
    <w:bookmarkStart w:name="z215" w:id="181"/>
    <w:p>
      <w:pPr>
        <w:spacing w:after="0"/>
        <w:ind w:left="0"/>
        <w:jc w:val="both"/>
      </w:pPr>
      <w:r>
        <w:rPr>
          <w:rFonts w:ascii="Times New Roman"/>
          <w:b w:val="false"/>
          <w:i w:val="false"/>
          <w:color w:val="000000"/>
          <w:sz w:val="28"/>
        </w:rPr>
        <w:t>
      29-2) разработке и утверждению правил формирования реестра субъектов здравоохранения, осуществляющих оптовую и розничную реализацию медицинских изделий в уведомительном порядке;";</w:t>
      </w:r>
    </w:p>
    <w:bookmarkEnd w:id="181"/>
    <w:bookmarkStart w:name="z216" w:id="182"/>
    <w:p>
      <w:pPr>
        <w:spacing w:after="0"/>
        <w:ind w:left="0"/>
        <w:jc w:val="both"/>
      </w:pPr>
      <w:r>
        <w:rPr>
          <w:rFonts w:ascii="Times New Roman"/>
          <w:b w:val="false"/>
          <w:i w:val="false"/>
          <w:color w:val="000000"/>
          <w:sz w:val="28"/>
        </w:rPr>
        <w:t>
      "29-4) лицензированию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органов (частей органов) и (или) тканей человека, крови и ее компонентов;";</w:t>
      </w:r>
    </w:p>
    <w:bookmarkEnd w:id="182"/>
    <w:bookmarkStart w:name="z217" w:id="183"/>
    <w:p>
      <w:pPr>
        <w:spacing w:after="0"/>
        <w:ind w:left="0"/>
        <w:jc w:val="both"/>
      </w:pPr>
      <w:r>
        <w:rPr>
          <w:rFonts w:ascii="Times New Roman"/>
          <w:b w:val="false"/>
          <w:i w:val="false"/>
          <w:color w:val="000000"/>
          <w:sz w:val="28"/>
        </w:rPr>
        <w:t xml:space="preserve">
      "29-6) осуществлению выдачи заключений (разрешительных документов) на ввоз на территорию Республики Казахстан лекарственных средств и медицинских изделий, в том числе незарегистрированных, в качестве гуманитарной помощи или помощи при чрезвычайных ситуациях;"; </w:t>
      </w:r>
    </w:p>
    <w:bookmarkEnd w:id="183"/>
    <w:bookmarkStart w:name="z218" w:id="184"/>
    <w:p>
      <w:pPr>
        <w:spacing w:after="0"/>
        <w:ind w:left="0"/>
        <w:jc w:val="both"/>
      </w:pPr>
      <w:r>
        <w:rPr>
          <w:rFonts w:ascii="Times New Roman"/>
          <w:b w:val="false"/>
          <w:i w:val="false"/>
          <w:color w:val="000000"/>
          <w:sz w:val="28"/>
        </w:rPr>
        <w:t xml:space="preserve">
      дополнить подпунктом 29-8) следующего содержания: </w:t>
      </w:r>
    </w:p>
    <w:bookmarkEnd w:id="184"/>
    <w:bookmarkStart w:name="z219" w:id="185"/>
    <w:p>
      <w:pPr>
        <w:spacing w:after="0"/>
        <w:ind w:left="0"/>
        <w:jc w:val="both"/>
      </w:pPr>
      <w:r>
        <w:rPr>
          <w:rFonts w:ascii="Times New Roman"/>
          <w:b w:val="false"/>
          <w:i w:val="false"/>
          <w:color w:val="000000"/>
          <w:sz w:val="28"/>
        </w:rPr>
        <w:t xml:space="preserve">
      "29-8) осуществлению лицензирования видов фармацевтической деятельности, предусмотренных подпунктами 1), 2), 3), 4), 5) и 7) </w:t>
      </w:r>
      <w:r>
        <w:rPr>
          <w:rFonts w:ascii="Times New Roman"/>
          <w:b w:val="false"/>
          <w:i w:val="false"/>
          <w:color w:val="000000"/>
          <w:sz w:val="28"/>
        </w:rPr>
        <w:t>пункта 2</w:t>
      </w:r>
      <w:r>
        <w:rPr>
          <w:rFonts w:ascii="Times New Roman"/>
          <w:b w:val="false"/>
          <w:i w:val="false"/>
          <w:color w:val="000000"/>
          <w:sz w:val="28"/>
        </w:rPr>
        <w:t xml:space="preserve"> статьи 66 настоящего Кодекса, а также видов деятельности, связанных с оборотом наркотических средств, психотропных веществ и прекурсоров в области здравоохранения;"; </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 </w:t>
      </w:r>
    </w:p>
    <w:bookmarkStart w:name="z221" w:id="186"/>
    <w:p>
      <w:pPr>
        <w:spacing w:after="0"/>
        <w:ind w:left="0"/>
        <w:jc w:val="both"/>
      </w:pPr>
      <w:r>
        <w:rPr>
          <w:rFonts w:ascii="Times New Roman"/>
          <w:b w:val="false"/>
          <w:i w:val="false"/>
          <w:color w:val="000000"/>
          <w:sz w:val="28"/>
        </w:rPr>
        <w:t>
      "30) признанию действующими на территории Республики Казахстан требований ведущих фармакопей мира, а также международных и межгосударственных стандартов на лекарственные средства и медицинские изделия;</w:t>
      </w:r>
    </w:p>
    <w:bookmarkEnd w:id="186"/>
    <w:bookmarkStart w:name="z222" w:id="187"/>
    <w:p>
      <w:pPr>
        <w:spacing w:after="0"/>
        <w:ind w:left="0"/>
        <w:jc w:val="both"/>
      </w:pPr>
      <w:r>
        <w:rPr>
          <w:rFonts w:ascii="Times New Roman"/>
          <w:b w:val="false"/>
          <w:i w:val="false"/>
          <w:color w:val="000000"/>
          <w:sz w:val="28"/>
        </w:rPr>
        <w:t>
      31) государственной регистрации, перерегистрации и внесению изменений в регистрационное досье, отзыву решения о государственной регистрации лекарственных средств и медицинских изделий, ведению Государственного реестра лекарственных средств и медицинских изделий;</w:t>
      </w:r>
    </w:p>
    <w:bookmarkEnd w:id="187"/>
    <w:bookmarkStart w:name="z223" w:id="188"/>
    <w:p>
      <w:pPr>
        <w:spacing w:after="0"/>
        <w:ind w:left="0"/>
        <w:jc w:val="both"/>
      </w:pPr>
      <w:r>
        <w:rPr>
          <w:rFonts w:ascii="Times New Roman"/>
          <w:b w:val="false"/>
          <w:i w:val="false"/>
          <w:color w:val="000000"/>
          <w:sz w:val="28"/>
        </w:rPr>
        <w:t>
      32) согласованию ввоза (вывоза) зарегистрированных и незарегистрированных в Республике Казахстан лекарственных средств и медицинских изделий;";</w:t>
      </w:r>
    </w:p>
    <w:bookmarkEnd w:id="188"/>
    <w:bookmarkStart w:name="z224"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50)</w:t>
      </w:r>
      <w:r>
        <w:rPr>
          <w:rFonts w:ascii="Times New Roman"/>
          <w:b w:val="false"/>
          <w:i w:val="false"/>
          <w:color w:val="000000"/>
          <w:sz w:val="28"/>
        </w:rPr>
        <w:t xml:space="preserve"> слова ", изделий медицинского назначения и медицинской техники" заменить словами "и медицинских изделий"; </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65)</w:t>
      </w:r>
      <w:r>
        <w:rPr>
          <w:rFonts w:ascii="Times New Roman"/>
          <w:b w:val="false"/>
          <w:i w:val="false"/>
          <w:color w:val="000000"/>
          <w:sz w:val="28"/>
        </w:rPr>
        <w:t xml:space="preserve"> изложить в следующей редакции: </w:t>
      </w:r>
    </w:p>
    <w:bookmarkStart w:name="z226" w:id="190"/>
    <w:p>
      <w:pPr>
        <w:spacing w:after="0"/>
        <w:ind w:left="0"/>
        <w:jc w:val="both"/>
      </w:pPr>
      <w:r>
        <w:rPr>
          <w:rFonts w:ascii="Times New Roman"/>
          <w:b w:val="false"/>
          <w:i w:val="false"/>
          <w:color w:val="000000"/>
          <w:sz w:val="28"/>
        </w:rPr>
        <w:t xml:space="preserve">
      "65) разработке и утверждению Государственной фармакопеи Республики Казахстан, ее отдельных томов или отдельных фармакопейных статей (монографий);"; </w:t>
      </w:r>
    </w:p>
    <w:bookmarkEnd w:id="190"/>
    <w:bookmarkStart w:name="z227" w:id="191"/>
    <w:p>
      <w:pPr>
        <w:spacing w:after="0"/>
        <w:ind w:left="0"/>
        <w:jc w:val="both"/>
      </w:pPr>
      <w:r>
        <w:rPr>
          <w:rFonts w:ascii="Times New Roman"/>
          <w:b w:val="false"/>
          <w:i w:val="false"/>
          <w:color w:val="000000"/>
          <w:sz w:val="28"/>
        </w:rPr>
        <w:t xml:space="preserve">
      дополнить подпунктом 67-1) следующего содержания: </w:t>
      </w:r>
    </w:p>
    <w:bookmarkEnd w:id="191"/>
    <w:bookmarkStart w:name="z228" w:id="192"/>
    <w:p>
      <w:pPr>
        <w:spacing w:after="0"/>
        <w:ind w:left="0"/>
        <w:jc w:val="both"/>
      </w:pPr>
      <w:r>
        <w:rPr>
          <w:rFonts w:ascii="Times New Roman"/>
          <w:b w:val="false"/>
          <w:i w:val="false"/>
          <w:color w:val="000000"/>
          <w:sz w:val="28"/>
        </w:rPr>
        <w:t>
      "67-1) разработке и утверждению правил этического продвижения лекарственных средств и медицинских изделий;";</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68)</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изложить в следующей редакции: </w:t>
      </w:r>
    </w:p>
    <w:bookmarkStart w:name="z230" w:id="193"/>
    <w:p>
      <w:pPr>
        <w:spacing w:after="0"/>
        <w:ind w:left="0"/>
        <w:jc w:val="both"/>
      </w:pPr>
      <w:r>
        <w:rPr>
          <w:rFonts w:ascii="Times New Roman"/>
          <w:b w:val="false"/>
          <w:i w:val="false"/>
          <w:color w:val="000000"/>
          <w:sz w:val="28"/>
        </w:rPr>
        <w:t>
      "68) определению списка лекарственных средств и медицинских изделий, закупаемых у единого дистрибьютора;";</w:t>
      </w:r>
    </w:p>
    <w:bookmarkEnd w:id="193"/>
    <w:bookmarkStart w:name="z231" w:id="194"/>
    <w:p>
      <w:pPr>
        <w:spacing w:after="0"/>
        <w:ind w:left="0"/>
        <w:jc w:val="both"/>
      </w:pPr>
      <w:r>
        <w:rPr>
          <w:rFonts w:ascii="Times New Roman"/>
          <w:b w:val="false"/>
          <w:i w:val="false"/>
          <w:color w:val="000000"/>
          <w:sz w:val="28"/>
        </w:rPr>
        <w:t>
      "70) определению порядка формирования Казахстанского национального лекарственного формуляра, перечня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а также разработки лекарственных формуляров организаций здравоохранения;";</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70-1)</w:t>
      </w:r>
      <w:r>
        <w:rPr>
          <w:rFonts w:ascii="Times New Roman"/>
          <w:b w:val="false"/>
          <w:i w:val="false"/>
          <w:color w:val="000000"/>
          <w:sz w:val="28"/>
        </w:rPr>
        <w:t xml:space="preserve"> исключить;</w:t>
      </w:r>
    </w:p>
    <w:bookmarkStart w:name="z233" w:id="195"/>
    <w:p>
      <w:pPr>
        <w:spacing w:after="0"/>
        <w:ind w:left="0"/>
        <w:jc w:val="both"/>
      </w:pPr>
      <w:r>
        <w:rPr>
          <w:rFonts w:ascii="Times New Roman"/>
          <w:b w:val="false"/>
          <w:i w:val="false"/>
          <w:color w:val="000000"/>
          <w:sz w:val="28"/>
        </w:rPr>
        <w:t>
      дополнить подпунктом 70-2) следующего содержания:</w:t>
      </w:r>
    </w:p>
    <w:bookmarkEnd w:id="195"/>
    <w:bookmarkStart w:name="z234" w:id="196"/>
    <w:p>
      <w:pPr>
        <w:spacing w:after="0"/>
        <w:ind w:left="0"/>
        <w:jc w:val="both"/>
      </w:pPr>
      <w:r>
        <w:rPr>
          <w:rFonts w:ascii="Times New Roman"/>
          <w:b w:val="false"/>
          <w:i w:val="false"/>
          <w:color w:val="000000"/>
          <w:sz w:val="28"/>
        </w:rPr>
        <w:t>
      "70-2) определению порядка проведения оценки рационального использования лекарственных средств;";</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71)</w:t>
      </w:r>
      <w:r>
        <w:rPr>
          <w:rFonts w:ascii="Times New Roman"/>
          <w:b w:val="false"/>
          <w:i w:val="false"/>
          <w:color w:val="000000"/>
          <w:sz w:val="28"/>
        </w:rPr>
        <w:t xml:space="preserve"> изложить в следующей редакции: </w:t>
      </w:r>
    </w:p>
    <w:bookmarkStart w:name="z236" w:id="197"/>
    <w:p>
      <w:pPr>
        <w:spacing w:after="0"/>
        <w:ind w:left="0"/>
        <w:jc w:val="both"/>
      </w:pPr>
      <w:r>
        <w:rPr>
          <w:rFonts w:ascii="Times New Roman"/>
          <w:b w:val="false"/>
          <w:i w:val="false"/>
          <w:color w:val="000000"/>
          <w:sz w:val="28"/>
        </w:rPr>
        <w:t>
      "71) разработке и утверждению правил формирования фармацевтического инспектората, ведению реестра фармацевтических инспекторов Республики Казахстан;";</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71-1)</w:t>
      </w:r>
      <w:r>
        <w:rPr>
          <w:rFonts w:ascii="Times New Roman"/>
          <w:b w:val="false"/>
          <w:i w:val="false"/>
          <w:color w:val="000000"/>
          <w:sz w:val="28"/>
        </w:rPr>
        <w:t xml:space="preserve"> исключить;</w:t>
      </w:r>
    </w:p>
    <w:bookmarkStart w:name="z238" w:id="198"/>
    <w:p>
      <w:pPr>
        <w:spacing w:after="0"/>
        <w:ind w:left="0"/>
        <w:jc w:val="both"/>
      </w:pPr>
      <w:r>
        <w:rPr>
          <w:rFonts w:ascii="Times New Roman"/>
          <w:b w:val="false"/>
          <w:i w:val="false"/>
          <w:color w:val="000000"/>
          <w:sz w:val="28"/>
        </w:rPr>
        <w:t>
      в подпункте 83-1) слова "изделий медицинского назначения" заменить словами "медицинских изделий";</w:t>
      </w:r>
    </w:p>
    <w:bookmarkEnd w:id="198"/>
    <w:bookmarkStart w:name="z239" w:id="199"/>
    <w:p>
      <w:pPr>
        <w:spacing w:after="0"/>
        <w:ind w:left="0"/>
        <w:jc w:val="both"/>
      </w:pPr>
      <w:r>
        <w:rPr>
          <w:rFonts w:ascii="Times New Roman"/>
          <w:b w:val="false"/>
          <w:i w:val="false"/>
          <w:color w:val="000000"/>
          <w:sz w:val="28"/>
        </w:rPr>
        <w:t xml:space="preserve">
      подпункты 84) и </w:t>
      </w:r>
      <w:r>
        <w:rPr>
          <w:rFonts w:ascii="Times New Roman"/>
          <w:b w:val="false"/>
          <w:i w:val="false"/>
          <w:color w:val="000000"/>
          <w:sz w:val="28"/>
        </w:rPr>
        <w:t>105)</w:t>
      </w:r>
      <w:r>
        <w:rPr>
          <w:rFonts w:ascii="Times New Roman"/>
          <w:b w:val="false"/>
          <w:i w:val="false"/>
          <w:color w:val="000000"/>
          <w:sz w:val="28"/>
        </w:rPr>
        <w:t xml:space="preserve"> изложить в следующей редакции:</w:t>
      </w:r>
    </w:p>
    <w:bookmarkEnd w:id="199"/>
    <w:bookmarkStart w:name="z240" w:id="200"/>
    <w:p>
      <w:pPr>
        <w:spacing w:after="0"/>
        <w:ind w:left="0"/>
        <w:jc w:val="both"/>
      </w:pPr>
      <w:r>
        <w:rPr>
          <w:rFonts w:ascii="Times New Roman"/>
          <w:b w:val="false"/>
          <w:i w:val="false"/>
          <w:color w:val="000000"/>
          <w:sz w:val="28"/>
        </w:rPr>
        <w:t xml:space="preserve">
      "84) разработке и утверждению правил проведения оценки безопасности и качества лекарственных средств и медицинских изделий, зарегистрированных в Республике Казахстан;"; </w:t>
      </w:r>
    </w:p>
    <w:bookmarkEnd w:id="200"/>
    <w:bookmarkStart w:name="z241" w:id="201"/>
    <w:p>
      <w:pPr>
        <w:spacing w:after="0"/>
        <w:ind w:left="0"/>
        <w:jc w:val="both"/>
      </w:pPr>
      <w:r>
        <w:rPr>
          <w:rFonts w:ascii="Times New Roman"/>
          <w:b w:val="false"/>
          <w:i w:val="false"/>
          <w:color w:val="000000"/>
          <w:sz w:val="28"/>
        </w:rPr>
        <w:t xml:space="preserve">
      "105) разработке и утверждению методики осуществления экспертной оценки оптимальных технических характеристик и клинико-технического обоснования медицинского изделия;"; </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108)</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112)</w:t>
      </w:r>
      <w:r>
        <w:rPr>
          <w:rFonts w:ascii="Times New Roman"/>
          <w:b w:val="false"/>
          <w:i w:val="false"/>
          <w:color w:val="000000"/>
          <w:sz w:val="28"/>
        </w:rPr>
        <w:t xml:space="preserve"> изложить в следующей редакции: </w:t>
      </w:r>
    </w:p>
    <w:bookmarkStart w:name="z244" w:id="202"/>
    <w:p>
      <w:pPr>
        <w:spacing w:after="0"/>
        <w:ind w:left="0"/>
        <w:jc w:val="both"/>
      </w:pPr>
      <w:r>
        <w:rPr>
          <w:rFonts w:ascii="Times New Roman"/>
          <w:b w:val="false"/>
          <w:i w:val="false"/>
          <w:color w:val="000000"/>
          <w:sz w:val="28"/>
        </w:rPr>
        <w:t xml:space="preserve">
      "112) разработке и утверждению правил регулирования цен на лекарственные средства;"; </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113)</w:t>
      </w:r>
      <w:r>
        <w:rPr>
          <w:rFonts w:ascii="Times New Roman"/>
          <w:b w:val="false"/>
          <w:i w:val="false"/>
          <w:color w:val="000000"/>
          <w:sz w:val="28"/>
        </w:rPr>
        <w:t xml:space="preserve"> изложить в следующей редакции: </w:t>
      </w:r>
    </w:p>
    <w:bookmarkStart w:name="z246" w:id="203"/>
    <w:p>
      <w:pPr>
        <w:spacing w:after="0"/>
        <w:ind w:left="0"/>
        <w:jc w:val="both"/>
      </w:pPr>
      <w:r>
        <w:rPr>
          <w:rFonts w:ascii="Times New Roman"/>
          <w:b w:val="false"/>
          <w:i w:val="false"/>
          <w:color w:val="000000"/>
          <w:sz w:val="28"/>
        </w:rPr>
        <w:t xml:space="preserve">
      "113) разработке и утверждению правил осуществления сервисного обслуживания медицинских изделий в Республике Казахстан;"; </w:t>
      </w:r>
    </w:p>
    <w:bookmarkEnd w:id="203"/>
    <w:bookmarkStart w:name="z247" w:id="204"/>
    <w:p>
      <w:pPr>
        <w:spacing w:after="0"/>
        <w:ind w:left="0"/>
        <w:jc w:val="both"/>
      </w:pPr>
      <w:r>
        <w:rPr>
          <w:rFonts w:ascii="Times New Roman"/>
          <w:b w:val="false"/>
          <w:i w:val="false"/>
          <w:color w:val="000000"/>
          <w:sz w:val="28"/>
        </w:rPr>
        <w:t xml:space="preserve">
      дополнить подпунктом 113-1) следующего содержания: </w:t>
      </w:r>
    </w:p>
    <w:bookmarkEnd w:id="204"/>
    <w:bookmarkStart w:name="z248" w:id="205"/>
    <w:p>
      <w:pPr>
        <w:spacing w:after="0"/>
        <w:ind w:left="0"/>
        <w:jc w:val="both"/>
      </w:pPr>
      <w:r>
        <w:rPr>
          <w:rFonts w:ascii="Times New Roman"/>
          <w:b w:val="false"/>
          <w:i w:val="false"/>
          <w:color w:val="000000"/>
          <w:sz w:val="28"/>
        </w:rPr>
        <w:t xml:space="preserve">
      "113-1) приему уведомлений о начале или прекращении осуществления деятельности, определенной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части первой статьи 13-1 настоящего Кодекса,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ведению государственного электронного реестра разрешений и уведомлений;";</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122)</w:t>
      </w:r>
      <w:r>
        <w:rPr>
          <w:rFonts w:ascii="Times New Roman"/>
          <w:b w:val="false"/>
          <w:i w:val="false"/>
          <w:color w:val="000000"/>
          <w:sz w:val="28"/>
        </w:rPr>
        <w:t xml:space="preserve"> изложить в следующей редакции: </w:t>
      </w:r>
    </w:p>
    <w:bookmarkStart w:name="z250" w:id="206"/>
    <w:p>
      <w:pPr>
        <w:spacing w:after="0"/>
        <w:ind w:left="0"/>
        <w:jc w:val="both"/>
      </w:pPr>
      <w:r>
        <w:rPr>
          <w:rFonts w:ascii="Times New Roman"/>
          <w:b w:val="false"/>
          <w:i w:val="false"/>
          <w:color w:val="000000"/>
          <w:sz w:val="28"/>
        </w:rPr>
        <w:t>
      "122) определению порядка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
    <w:bookmarkEnd w:id="206"/>
    <w:bookmarkStart w:name="z251" w:id="20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36)</w:t>
      </w:r>
      <w:r>
        <w:rPr>
          <w:rFonts w:ascii="Times New Roman"/>
          <w:b w:val="false"/>
          <w:i w:val="false"/>
          <w:color w:val="000000"/>
          <w:sz w:val="28"/>
        </w:rPr>
        <w:t xml:space="preserve"> пункта 1 статьи 7-1 изложить в следующей редакции:</w:t>
      </w:r>
    </w:p>
    <w:bookmarkEnd w:id="207"/>
    <w:bookmarkStart w:name="z252" w:id="208"/>
    <w:p>
      <w:pPr>
        <w:spacing w:after="0"/>
        <w:ind w:left="0"/>
        <w:jc w:val="both"/>
      </w:pPr>
      <w:r>
        <w:rPr>
          <w:rFonts w:ascii="Times New Roman"/>
          <w:b w:val="false"/>
          <w:i w:val="false"/>
          <w:color w:val="000000"/>
          <w:sz w:val="28"/>
        </w:rPr>
        <w:t xml:space="preserve">
      "36) осуществлению приема уведомлений о начале или прекращении осуществления деятельности, определенной подпунктом 1) части первой </w:t>
      </w:r>
      <w:r>
        <w:rPr>
          <w:rFonts w:ascii="Times New Roman"/>
          <w:b w:val="false"/>
          <w:i w:val="false"/>
          <w:color w:val="000000"/>
          <w:sz w:val="28"/>
        </w:rPr>
        <w:t>статьи 13-1</w:t>
      </w:r>
      <w:r>
        <w:rPr>
          <w:rFonts w:ascii="Times New Roman"/>
          <w:b w:val="false"/>
          <w:i w:val="false"/>
          <w:color w:val="000000"/>
          <w:sz w:val="28"/>
        </w:rPr>
        <w:t xml:space="preserve"> настоящего Кодекса,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ведению государственного электронного реестра разрешений и уведомлений;";</w:t>
      </w:r>
    </w:p>
    <w:bookmarkEnd w:id="208"/>
    <w:bookmarkStart w:name="z253" w:id="20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9</w:t>
      </w:r>
      <w:r>
        <w:rPr>
          <w:rFonts w:ascii="Times New Roman"/>
          <w:b w:val="false"/>
          <w:i w:val="false"/>
          <w:color w:val="000000"/>
          <w:sz w:val="28"/>
        </w:rPr>
        <w:t>:</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 изложить в следующей редакции:</w:t>
      </w:r>
    </w:p>
    <w:bookmarkStart w:name="z255" w:id="210"/>
    <w:p>
      <w:pPr>
        <w:spacing w:after="0"/>
        <w:ind w:left="0"/>
        <w:jc w:val="both"/>
      </w:pPr>
      <w:r>
        <w:rPr>
          <w:rFonts w:ascii="Times New Roman"/>
          <w:b w:val="false"/>
          <w:i w:val="false"/>
          <w:color w:val="000000"/>
          <w:sz w:val="28"/>
        </w:rPr>
        <w:t>
      "5) принимают решение о дополнительном предоставлении лекарственных средств, специализированных лечебных продуктов, медицинских изделий отдельным категориям граждан при амбулаторном лечении бесплатно и (или) на льготных условиях;";</w:t>
      </w:r>
    </w:p>
    <w:bookmarkEnd w:id="210"/>
    <w:bookmarkStart w:name="z256" w:id="2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58" w:id="212"/>
    <w:p>
      <w:pPr>
        <w:spacing w:after="0"/>
        <w:ind w:left="0"/>
        <w:jc w:val="both"/>
      </w:pPr>
      <w:r>
        <w:rPr>
          <w:rFonts w:ascii="Times New Roman"/>
          <w:b w:val="false"/>
          <w:i w:val="false"/>
          <w:color w:val="000000"/>
          <w:sz w:val="28"/>
        </w:rPr>
        <w:t>
      "9) обеспечивают оказание бесплатной медицинской помощи, лекарственными средствами и медицинскими изделиями при чрезвычайных ситуациях, введении режима чрезвычайного положения;";</w:t>
      </w:r>
    </w:p>
    <w:bookmarkEnd w:id="212"/>
    <w:bookmarkStart w:name="z259" w:id="213"/>
    <w:p>
      <w:pPr>
        <w:spacing w:after="0"/>
        <w:ind w:left="0"/>
        <w:jc w:val="both"/>
      </w:pPr>
      <w:r>
        <w:rPr>
          <w:rFonts w:ascii="Times New Roman"/>
          <w:b w:val="false"/>
          <w:i w:val="false"/>
          <w:color w:val="000000"/>
          <w:sz w:val="28"/>
        </w:rPr>
        <w:t xml:space="preserve">
      "11) осуществляют лицензирование медицинской деятельности, за исключением судебно-медицинской, судебно-наркологической, судебно-психиатрической экспертиз,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18-2)</w:t>
      </w:r>
      <w:r>
        <w:rPr>
          <w:rFonts w:ascii="Times New Roman"/>
          <w:b w:val="false"/>
          <w:i w:val="false"/>
          <w:color w:val="000000"/>
          <w:sz w:val="28"/>
        </w:rPr>
        <w:t xml:space="preserve"> изложить в следующей редакции:</w:t>
      </w:r>
    </w:p>
    <w:bookmarkStart w:name="z262" w:id="214"/>
    <w:p>
      <w:pPr>
        <w:spacing w:after="0"/>
        <w:ind w:left="0"/>
        <w:jc w:val="both"/>
      </w:pPr>
      <w:r>
        <w:rPr>
          <w:rFonts w:ascii="Times New Roman"/>
          <w:b w:val="false"/>
          <w:i w:val="false"/>
          <w:color w:val="000000"/>
          <w:sz w:val="28"/>
        </w:rPr>
        <w:t>
      "18-2) осуществляют контроль за соблюдением законодательства Республики Казахстан о разрешениях и уведомлениях по занятию медицинской деятельностью;";</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18-5)</w:t>
      </w:r>
      <w:r>
        <w:rPr>
          <w:rFonts w:ascii="Times New Roman"/>
          <w:b w:val="false"/>
          <w:i w:val="false"/>
          <w:color w:val="000000"/>
          <w:sz w:val="28"/>
        </w:rPr>
        <w:t xml:space="preserve"> изложить в следующей редакции:</w:t>
      </w:r>
    </w:p>
    <w:bookmarkStart w:name="z265" w:id="215"/>
    <w:p>
      <w:pPr>
        <w:spacing w:after="0"/>
        <w:ind w:left="0"/>
        <w:jc w:val="both"/>
      </w:pPr>
      <w:r>
        <w:rPr>
          <w:rFonts w:ascii="Times New Roman"/>
          <w:b w:val="false"/>
          <w:i w:val="false"/>
          <w:color w:val="000000"/>
          <w:sz w:val="28"/>
        </w:rPr>
        <w:t>
      "18-5) проводят обучение специалистов с медицинским образованием для осуществления реализации лекарственных средств и медицинских изделий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18-8)</w:t>
      </w:r>
      <w:r>
        <w:rPr>
          <w:rFonts w:ascii="Times New Roman"/>
          <w:b w:val="false"/>
          <w:i w:val="false"/>
          <w:color w:val="000000"/>
          <w:sz w:val="28"/>
        </w:rPr>
        <w:t xml:space="preserve"> исключить;</w:t>
      </w:r>
    </w:p>
    <w:bookmarkStart w:name="z267" w:id="21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10</w:t>
      </w:r>
      <w:r>
        <w:rPr>
          <w:rFonts w:ascii="Times New Roman"/>
          <w:b w:val="false"/>
          <w:i w:val="false"/>
          <w:color w:val="000000"/>
          <w:sz w:val="28"/>
        </w:rPr>
        <w:t>:</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269" w:id="217"/>
    <w:p>
      <w:pPr>
        <w:spacing w:after="0"/>
        <w:ind w:left="0"/>
        <w:jc w:val="both"/>
      </w:pPr>
      <w:r>
        <w:rPr>
          <w:rFonts w:ascii="Times New Roman"/>
          <w:b w:val="false"/>
          <w:i w:val="false"/>
          <w:color w:val="000000"/>
          <w:sz w:val="28"/>
        </w:rPr>
        <w:t xml:space="preserve">
      "3) обеспечивают граждан Республики Казахстан, оралманов, иностранцев и лиц без гражданства, постоянно проживающих на территории Республики Казахстан, лекарственными средствами и медицинскими изделиями в случаях, предусмотренных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9 настоящего Кодекса, и медицинской помощью в рамках гарантированного объема бесплатной медицинской помощи, включая медицинские услуги по временной адаптации и детоксикации;";</w:t>
      </w:r>
    </w:p>
    <w:bookmarkEnd w:id="217"/>
    <w:bookmarkStart w:name="z270" w:id="218"/>
    <w:p>
      <w:pPr>
        <w:spacing w:after="0"/>
        <w:ind w:left="0"/>
        <w:jc w:val="both"/>
      </w:pPr>
      <w:r>
        <w:rPr>
          <w:rFonts w:ascii="Times New Roman"/>
          <w:b w:val="false"/>
          <w:i w:val="false"/>
          <w:color w:val="000000"/>
          <w:sz w:val="28"/>
        </w:rPr>
        <w:t>
      "6) осуществляют выбор поставщиков медицинских услуг по оказанию гарантированного объема бесплатной медицинской помощи и возмещение их затрат;</w:t>
      </w:r>
    </w:p>
    <w:bookmarkEnd w:id="218"/>
    <w:bookmarkStart w:name="z271" w:id="219"/>
    <w:p>
      <w:pPr>
        <w:spacing w:after="0"/>
        <w:ind w:left="0"/>
        <w:jc w:val="both"/>
      </w:pPr>
      <w:r>
        <w:rPr>
          <w:rFonts w:ascii="Times New Roman"/>
          <w:b w:val="false"/>
          <w:i w:val="false"/>
          <w:color w:val="000000"/>
          <w:sz w:val="28"/>
        </w:rPr>
        <w:t xml:space="preserve">
      7) осуществляют закуп и хранение лекарственных средств, закуп фармацевтических услуг в случаях, предусмотренных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9 настоящего Кодекса, в рамках гарантированного объема бесплатной медицинской помощи в порядке, определяемом Правительством Республики Казахстан; </w:t>
      </w:r>
    </w:p>
    <w:bookmarkEnd w:id="219"/>
    <w:bookmarkStart w:name="z272" w:id="220"/>
    <w:p>
      <w:pPr>
        <w:spacing w:after="0"/>
        <w:ind w:left="0"/>
        <w:jc w:val="both"/>
      </w:pPr>
      <w:r>
        <w:rPr>
          <w:rFonts w:ascii="Times New Roman"/>
          <w:b w:val="false"/>
          <w:i w:val="false"/>
          <w:color w:val="000000"/>
          <w:sz w:val="28"/>
        </w:rPr>
        <w:t>
      8) организуют закуп медицинских изделий, немедицинского оборудования, санитарного транспорта, а также услуг по проведению капитального ремонта государственных организаций здравоохранения;";</w:t>
      </w:r>
    </w:p>
    <w:bookmarkEnd w:id="220"/>
    <w:bookmarkStart w:name="z273" w:id="221"/>
    <w:p>
      <w:pPr>
        <w:spacing w:after="0"/>
        <w:ind w:left="0"/>
        <w:jc w:val="both"/>
      </w:pPr>
      <w:r>
        <w:rPr>
          <w:rFonts w:ascii="Times New Roman"/>
          <w:b w:val="false"/>
          <w:i w:val="false"/>
          <w:color w:val="000000"/>
          <w:sz w:val="28"/>
        </w:rPr>
        <w:t>
      "13) организуют оказание бесплатной медицинской помощи, обеспечение лекарственными средствами и медицинскими изделиями при чрезвычайных ситуациях;";</w:t>
      </w:r>
    </w:p>
    <w:bookmarkEnd w:id="221"/>
    <w:bookmarkStart w:name="z274" w:id="222"/>
    <w:p>
      <w:pPr>
        <w:spacing w:after="0"/>
        <w:ind w:left="0"/>
        <w:jc w:val="both"/>
      </w:pPr>
      <w:r>
        <w:rPr>
          <w:rFonts w:ascii="Times New Roman"/>
          <w:b w:val="false"/>
          <w:i w:val="false"/>
          <w:color w:val="000000"/>
          <w:sz w:val="28"/>
        </w:rPr>
        <w:t>
      дополнить подпунктом 16-1) следующего содержания:</w:t>
      </w:r>
    </w:p>
    <w:bookmarkEnd w:id="222"/>
    <w:bookmarkStart w:name="z275" w:id="223"/>
    <w:p>
      <w:pPr>
        <w:spacing w:after="0"/>
        <w:ind w:left="0"/>
        <w:jc w:val="both"/>
      </w:pPr>
      <w:r>
        <w:rPr>
          <w:rFonts w:ascii="Times New Roman"/>
          <w:b w:val="false"/>
          <w:i w:val="false"/>
          <w:color w:val="000000"/>
          <w:sz w:val="28"/>
        </w:rPr>
        <w:t xml:space="preserve">
      "16-1) обеспечивают организацию работы по фармаконадзору и мониторингу безопасности, качества и эффективности медицинских изделий cубъектами здравоохранения;"; </w:t>
      </w:r>
    </w:p>
    <w:bookmarkEnd w:id="223"/>
    <w:bookmarkStart w:name="z276" w:id="22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5)</w:t>
      </w:r>
      <w:r>
        <w:rPr>
          <w:rFonts w:ascii="Times New Roman"/>
          <w:b w:val="false"/>
          <w:i w:val="false"/>
          <w:color w:val="000000"/>
          <w:sz w:val="28"/>
        </w:rPr>
        <w:t xml:space="preserve"> пункта 1 статьи 11 изложить в следующей редакции:</w:t>
      </w:r>
    </w:p>
    <w:bookmarkEnd w:id="224"/>
    <w:bookmarkStart w:name="z277" w:id="225"/>
    <w:p>
      <w:pPr>
        <w:spacing w:after="0"/>
        <w:ind w:left="0"/>
        <w:jc w:val="both"/>
      </w:pPr>
      <w:r>
        <w:rPr>
          <w:rFonts w:ascii="Times New Roman"/>
          <w:b w:val="false"/>
          <w:i w:val="false"/>
          <w:color w:val="000000"/>
          <w:sz w:val="28"/>
        </w:rPr>
        <w:t>
      "5) участие в проведении доклинических (неклинических) и клинических исследований лекарственных средств и медицинских изделий;";</w:t>
      </w:r>
    </w:p>
    <w:bookmarkEnd w:id="225"/>
    <w:bookmarkStart w:name="z278" w:id="226"/>
    <w:p>
      <w:pPr>
        <w:spacing w:after="0"/>
        <w:ind w:left="0"/>
        <w:jc w:val="both"/>
      </w:pPr>
      <w:r>
        <w:rPr>
          <w:rFonts w:ascii="Times New Roman"/>
          <w:b w:val="false"/>
          <w:i w:val="false"/>
          <w:color w:val="000000"/>
          <w:sz w:val="28"/>
        </w:rPr>
        <w:t xml:space="preserve">
      12) в части первой </w:t>
      </w:r>
      <w:r>
        <w:rPr>
          <w:rFonts w:ascii="Times New Roman"/>
          <w:b w:val="false"/>
          <w:i w:val="false"/>
          <w:color w:val="000000"/>
          <w:sz w:val="28"/>
        </w:rPr>
        <w:t>статьи 13</w:t>
      </w:r>
      <w:r>
        <w:rPr>
          <w:rFonts w:ascii="Times New Roman"/>
          <w:b w:val="false"/>
          <w:i w:val="false"/>
          <w:color w:val="000000"/>
          <w:sz w:val="28"/>
        </w:rPr>
        <w:t xml:space="preserve"> слово "лицензировании" заменить словами "разрешениях и уведомлениях";</w:t>
      </w:r>
    </w:p>
    <w:bookmarkEnd w:id="226"/>
    <w:bookmarkStart w:name="z279" w:id="227"/>
    <w:p>
      <w:pPr>
        <w:spacing w:after="0"/>
        <w:ind w:left="0"/>
        <w:jc w:val="both"/>
      </w:pPr>
      <w:r>
        <w:rPr>
          <w:rFonts w:ascii="Times New Roman"/>
          <w:b w:val="false"/>
          <w:i w:val="false"/>
          <w:color w:val="000000"/>
          <w:sz w:val="28"/>
        </w:rPr>
        <w:t xml:space="preserve">
      13) в части первой </w:t>
      </w:r>
      <w:r>
        <w:rPr>
          <w:rFonts w:ascii="Times New Roman"/>
          <w:b w:val="false"/>
          <w:i w:val="false"/>
          <w:color w:val="000000"/>
          <w:sz w:val="28"/>
        </w:rPr>
        <w:t>статьи 13-1</w:t>
      </w:r>
      <w:r>
        <w:rPr>
          <w:rFonts w:ascii="Times New Roman"/>
          <w:b w:val="false"/>
          <w:i w:val="false"/>
          <w:color w:val="000000"/>
          <w:sz w:val="28"/>
        </w:rPr>
        <w:t>:</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281" w:id="228"/>
    <w:p>
      <w:pPr>
        <w:spacing w:after="0"/>
        <w:ind w:left="0"/>
        <w:jc w:val="both"/>
      </w:pPr>
      <w:r>
        <w:rPr>
          <w:rFonts w:ascii="Times New Roman"/>
          <w:b w:val="false"/>
          <w:i w:val="false"/>
          <w:color w:val="000000"/>
          <w:sz w:val="28"/>
        </w:rPr>
        <w:t xml:space="preserve">
      "2) оптовая реализация медицинских изделий; </w:t>
      </w:r>
    </w:p>
    <w:bookmarkEnd w:id="228"/>
    <w:bookmarkStart w:name="z282" w:id="229"/>
    <w:p>
      <w:pPr>
        <w:spacing w:after="0"/>
        <w:ind w:left="0"/>
        <w:jc w:val="both"/>
      </w:pPr>
      <w:r>
        <w:rPr>
          <w:rFonts w:ascii="Times New Roman"/>
          <w:b w:val="false"/>
          <w:i w:val="false"/>
          <w:color w:val="000000"/>
          <w:sz w:val="28"/>
        </w:rPr>
        <w:t xml:space="preserve">
      3) розничная реализация медицинских изделий;"; </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bookmarkStart w:name="z284" w:id="23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14</w:t>
      </w:r>
      <w:r>
        <w:rPr>
          <w:rFonts w:ascii="Times New Roman"/>
          <w:b w:val="false"/>
          <w:i w:val="false"/>
          <w:color w:val="000000"/>
          <w:sz w:val="28"/>
        </w:rPr>
        <w:t xml:space="preserve">: </w:t>
      </w:r>
    </w:p>
    <w:bookmarkEnd w:id="230"/>
    <w:bookmarkStart w:name="z285" w:id="23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231"/>
    <w:bookmarkStart w:name="z286" w:id="2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32"/>
    <w:bookmarkStart w:name="z287" w:id="233"/>
    <w:p>
      <w:pPr>
        <w:spacing w:after="0"/>
        <w:ind w:left="0"/>
        <w:jc w:val="both"/>
      </w:pPr>
      <w:r>
        <w:rPr>
          <w:rFonts w:ascii="Times New Roman"/>
          <w:b w:val="false"/>
          <w:i w:val="false"/>
          <w:color w:val="000000"/>
          <w:sz w:val="28"/>
        </w:rPr>
        <w:t>
      части вторую и третью исключить;</w:t>
      </w:r>
    </w:p>
    <w:bookmarkEnd w:id="233"/>
    <w:bookmarkStart w:name="z288" w:id="234"/>
    <w:p>
      <w:pPr>
        <w:spacing w:after="0"/>
        <w:ind w:left="0"/>
        <w:jc w:val="both"/>
      </w:pPr>
      <w:r>
        <w:rPr>
          <w:rFonts w:ascii="Times New Roman"/>
          <w:b w:val="false"/>
          <w:i w:val="false"/>
          <w:color w:val="000000"/>
          <w:sz w:val="28"/>
        </w:rPr>
        <w:t>
      часть четвертую изложить в следующей редакции:</w:t>
      </w:r>
    </w:p>
    <w:bookmarkEnd w:id="234"/>
    <w:bookmarkStart w:name="z289" w:id="235"/>
    <w:p>
      <w:pPr>
        <w:spacing w:after="0"/>
        <w:ind w:left="0"/>
        <w:jc w:val="both"/>
      </w:pPr>
      <w:r>
        <w:rPr>
          <w:rFonts w:ascii="Times New Roman"/>
          <w:b w:val="false"/>
          <w:i w:val="false"/>
          <w:color w:val="000000"/>
          <w:sz w:val="28"/>
        </w:rPr>
        <w:t>
      "Аккредитация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 проводится в порядке, определяемом уполномоченным органом.";</w:t>
      </w:r>
    </w:p>
    <w:bookmarkEnd w:id="235"/>
    <w:bookmarkStart w:name="z290" w:id="23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подпункт 4)</w:t>
      </w:r>
      <w:r>
        <w:rPr>
          <w:rFonts w:ascii="Times New Roman"/>
          <w:b w:val="false"/>
          <w:i w:val="false"/>
          <w:color w:val="000000"/>
          <w:sz w:val="28"/>
        </w:rPr>
        <w:t xml:space="preserve"> пункта 1 статьи 16 изложить в следующей редакции:</w:t>
      </w:r>
    </w:p>
    <w:bookmarkEnd w:id="236"/>
    <w:bookmarkStart w:name="z291" w:id="237"/>
    <w:p>
      <w:pPr>
        <w:spacing w:after="0"/>
        <w:ind w:left="0"/>
        <w:jc w:val="both"/>
      </w:pPr>
      <w:r>
        <w:rPr>
          <w:rFonts w:ascii="Times New Roman"/>
          <w:b w:val="false"/>
          <w:i w:val="false"/>
          <w:color w:val="000000"/>
          <w:sz w:val="28"/>
        </w:rPr>
        <w:t>
      "4) стандарты в сфере обращения лекарственных средств и медицинских изделий;";</w:t>
      </w:r>
    </w:p>
    <w:bookmarkEnd w:id="237"/>
    <w:bookmarkStart w:name="z292" w:id="23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17</w:t>
      </w:r>
      <w:r>
        <w:rPr>
          <w:rFonts w:ascii="Times New Roman"/>
          <w:b w:val="false"/>
          <w:i w:val="false"/>
          <w:color w:val="000000"/>
          <w:sz w:val="28"/>
        </w:rPr>
        <w:t xml:space="preserve"> слова ", изделий медицинского назначения и медицинской техники" заменить словами "и медицинских изделий";</w:t>
      </w:r>
    </w:p>
    <w:bookmarkEnd w:id="238"/>
    <w:bookmarkStart w:name="z293" w:id="23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18</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95" w:id="240"/>
    <w:p>
      <w:pPr>
        <w:spacing w:after="0"/>
        <w:ind w:left="0"/>
        <w:jc w:val="both"/>
      </w:pPr>
      <w:r>
        <w:rPr>
          <w:rFonts w:ascii="Times New Roman"/>
          <w:b w:val="false"/>
          <w:i w:val="false"/>
          <w:color w:val="000000"/>
          <w:sz w:val="28"/>
        </w:rPr>
        <w:t>
      "1. Реклама лекарственных средств и медицинских изделий осуществляется в порядке, определяемом уполномоченным органом.</w:t>
      </w:r>
    </w:p>
    <w:bookmarkEnd w:id="240"/>
    <w:bookmarkStart w:name="z296" w:id="241"/>
    <w:p>
      <w:pPr>
        <w:spacing w:after="0"/>
        <w:ind w:left="0"/>
        <w:jc w:val="both"/>
      </w:pPr>
      <w:r>
        <w:rPr>
          <w:rFonts w:ascii="Times New Roman"/>
          <w:b w:val="false"/>
          <w:i w:val="false"/>
          <w:color w:val="000000"/>
          <w:sz w:val="28"/>
        </w:rPr>
        <w:t>
      Реклама биологически активных добавок к пище осуществляется в порядке, определяемом государственным органом в сфере санитарно-эпидемиологического благополучия населения.</w:t>
      </w:r>
    </w:p>
    <w:bookmarkEnd w:id="241"/>
    <w:bookmarkStart w:name="z297" w:id="242"/>
    <w:p>
      <w:pPr>
        <w:spacing w:after="0"/>
        <w:ind w:left="0"/>
        <w:jc w:val="both"/>
      </w:pPr>
      <w:r>
        <w:rPr>
          <w:rFonts w:ascii="Times New Roman"/>
          <w:b w:val="false"/>
          <w:i w:val="false"/>
          <w:color w:val="000000"/>
          <w:sz w:val="28"/>
        </w:rPr>
        <w:t>
      2. Реклама медицинских услуг, методов и средств профилактики, диагностики, лечения и медицинской реабилитации (далее в целях настоящей статьи – услуги), лекарственных средств и медицинских изделий, биологически активных добавок к пище должна быть достоверной, распознаваемой без специальных знаний или применения специальных средств, исключать сравнения с другими услугами, лекарственными средствами и медицинскими изделиями, биологически активными добавками к пище,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bookmarkEnd w:id="242"/>
    <w:bookmarkStart w:name="z298" w:id="2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 </w:t>
      </w:r>
    </w:p>
    <w:bookmarkStart w:name="z300" w:id="244"/>
    <w:p>
      <w:pPr>
        <w:spacing w:after="0"/>
        <w:ind w:left="0"/>
        <w:jc w:val="both"/>
      </w:pPr>
      <w:r>
        <w:rPr>
          <w:rFonts w:ascii="Times New Roman"/>
          <w:b w:val="false"/>
          <w:i w:val="false"/>
          <w:color w:val="000000"/>
          <w:sz w:val="28"/>
        </w:rPr>
        <w:t xml:space="preserve">
      "1) реклама лекарственных средств и медицинских изделий, биологически активных добавок к пище, средств профилактики, не зарегистрированных в Республике Казахстан;"; </w:t>
      </w:r>
    </w:p>
    <w:bookmarkEnd w:id="244"/>
    <w:bookmarkStart w:name="z301" w:id="245"/>
    <w:p>
      <w:pPr>
        <w:spacing w:after="0"/>
        <w:ind w:left="0"/>
        <w:jc w:val="both"/>
      </w:pPr>
      <w:r>
        <w:rPr>
          <w:rFonts w:ascii="Times New Roman"/>
          <w:b w:val="false"/>
          <w:i w:val="false"/>
          <w:color w:val="000000"/>
          <w:sz w:val="28"/>
        </w:rPr>
        <w:t>
      "3)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bookmarkEnd w:id="245"/>
    <w:bookmarkStart w:name="z302" w:id="246"/>
    <w:p>
      <w:pPr>
        <w:spacing w:after="0"/>
        <w:ind w:left="0"/>
        <w:jc w:val="both"/>
      </w:pPr>
      <w:r>
        <w:rPr>
          <w:rFonts w:ascii="Times New Roman"/>
          <w:b w:val="false"/>
          <w:i w:val="false"/>
          <w:color w:val="000000"/>
          <w:sz w:val="28"/>
        </w:rPr>
        <w:t xml:space="preserve">
      4) распространение и размещение рекламы лекарственных средств и медицинских изделий, биологически активных добавок к пище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 </w:t>
      </w:r>
    </w:p>
    <w:bookmarkEnd w:id="246"/>
    <w:bookmarkStart w:name="z303" w:id="247"/>
    <w:p>
      <w:pPr>
        <w:spacing w:after="0"/>
        <w:ind w:left="0"/>
        <w:jc w:val="both"/>
      </w:pPr>
      <w:r>
        <w:rPr>
          <w:rFonts w:ascii="Times New Roman"/>
          <w:b w:val="false"/>
          <w:i w:val="false"/>
          <w:color w:val="000000"/>
          <w:sz w:val="28"/>
        </w:rPr>
        <w:t xml:space="preserve">
      "5) размещение наружной (визуальной) рекламы лекарственных средств и медицинских изделий; </w:t>
      </w:r>
    </w:p>
    <w:bookmarkEnd w:id="247"/>
    <w:bookmarkStart w:name="z304" w:id="248"/>
    <w:p>
      <w:pPr>
        <w:spacing w:after="0"/>
        <w:ind w:left="0"/>
        <w:jc w:val="both"/>
      </w:pPr>
      <w:r>
        <w:rPr>
          <w:rFonts w:ascii="Times New Roman"/>
          <w:b w:val="false"/>
          <w:i w:val="false"/>
          <w:color w:val="000000"/>
          <w:sz w:val="28"/>
        </w:rPr>
        <w:t xml:space="preserve">
      6) использование медицинских работников, уполномоченных назначать лекарственные средства и медицинские изделия, в качестве рекламораспространителей,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 </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 </w:t>
      </w:r>
    </w:p>
    <w:bookmarkStart w:name="z307" w:id="249"/>
    <w:p>
      <w:pPr>
        <w:spacing w:after="0"/>
        <w:ind w:left="0"/>
        <w:jc w:val="both"/>
      </w:pPr>
      <w:r>
        <w:rPr>
          <w:rFonts w:ascii="Times New Roman"/>
          <w:b w:val="false"/>
          <w:i w:val="false"/>
          <w:color w:val="000000"/>
          <w:sz w:val="28"/>
        </w:rPr>
        <w:t>
      "10)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bookmarkEnd w:id="249"/>
    <w:bookmarkStart w:name="z308" w:id="250"/>
    <w:p>
      <w:pPr>
        <w:spacing w:after="0"/>
        <w:ind w:left="0"/>
        <w:jc w:val="both"/>
      </w:pPr>
      <w:r>
        <w:rPr>
          <w:rFonts w:ascii="Times New Roman"/>
          <w:b w:val="false"/>
          <w:i w:val="false"/>
          <w:color w:val="000000"/>
          <w:sz w:val="28"/>
        </w:rPr>
        <w:t>
      11)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bookmarkEnd w:id="250"/>
    <w:bookmarkStart w:name="z309" w:id="251"/>
    <w:p>
      <w:pPr>
        <w:spacing w:after="0"/>
        <w:ind w:left="0"/>
        <w:jc w:val="both"/>
      </w:pPr>
      <w:r>
        <w:rPr>
          <w:rFonts w:ascii="Times New Roman"/>
          <w:b w:val="false"/>
          <w:i w:val="false"/>
          <w:color w:val="000000"/>
          <w:sz w:val="28"/>
        </w:rPr>
        <w:t>
      "14) приводить в рекламе информацию, не имеющую непосредственного отношения к рекламируемой услуге, лекарственному средству и медицинскому изделию;";</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11" w:id="252"/>
    <w:p>
      <w:pPr>
        <w:spacing w:after="0"/>
        <w:ind w:left="0"/>
        <w:jc w:val="both"/>
      </w:pPr>
      <w:r>
        <w:rPr>
          <w:rFonts w:ascii="Times New Roman"/>
          <w:b w:val="false"/>
          <w:i w:val="false"/>
          <w:color w:val="000000"/>
          <w:sz w:val="28"/>
        </w:rPr>
        <w:t>
      "5. Распространение и размещение рекламы услуг, лекарственных средств и медицинских изделий допускаются в периодических печатных изданиях, иных средствах массовой информации и в организациях здравоохранения.";</w:t>
      </w:r>
    </w:p>
    <w:bookmarkEnd w:id="252"/>
    <w:bookmarkStart w:name="z312" w:id="253"/>
    <w:p>
      <w:pPr>
        <w:spacing w:after="0"/>
        <w:ind w:left="0"/>
        <w:jc w:val="both"/>
      </w:pPr>
      <w:r>
        <w:rPr>
          <w:rFonts w:ascii="Times New Roman"/>
          <w:b w:val="false"/>
          <w:i w:val="false"/>
          <w:color w:val="000000"/>
          <w:sz w:val="28"/>
        </w:rPr>
        <w:t xml:space="preserve">
      18)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253"/>
    <w:bookmarkStart w:name="z313" w:id="254"/>
    <w:p>
      <w:pPr>
        <w:spacing w:after="0"/>
        <w:ind w:left="0"/>
        <w:jc w:val="both"/>
      </w:pPr>
      <w:r>
        <w:rPr>
          <w:rFonts w:ascii="Times New Roman"/>
          <w:b w:val="false"/>
          <w:i w:val="false"/>
          <w:color w:val="000000"/>
          <w:sz w:val="28"/>
        </w:rPr>
        <w:t>
      "Глава 5. Государственный контроль и надзор в области здравоохранения";</w:t>
      </w:r>
    </w:p>
    <w:bookmarkEnd w:id="254"/>
    <w:bookmarkStart w:name="z314" w:id="25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подпункт 3)</w:t>
      </w:r>
      <w:r>
        <w:rPr>
          <w:rFonts w:ascii="Times New Roman"/>
          <w:b w:val="false"/>
          <w:i w:val="false"/>
          <w:color w:val="000000"/>
          <w:sz w:val="28"/>
        </w:rPr>
        <w:t xml:space="preserve"> пункта 2 статьи 19 изложить в следующей редакции:</w:t>
      </w:r>
    </w:p>
    <w:bookmarkEnd w:id="255"/>
    <w:bookmarkStart w:name="z315" w:id="256"/>
    <w:p>
      <w:pPr>
        <w:spacing w:after="0"/>
        <w:ind w:left="0"/>
        <w:jc w:val="both"/>
      </w:pPr>
      <w:r>
        <w:rPr>
          <w:rFonts w:ascii="Times New Roman"/>
          <w:b w:val="false"/>
          <w:i w:val="false"/>
          <w:color w:val="000000"/>
          <w:sz w:val="28"/>
        </w:rPr>
        <w:t>
      "3) обращения лекарственных средств и медицинских изделий.";</w:t>
      </w:r>
    </w:p>
    <w:bookmarkEnd w:id="256"/>
    <w:bookmarkStart w:name="z316" w:id="257"/>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22</w:t>
      </w:r>
      <w:r>
        <w:rPr>
          <w:rFonts w:ascii="Times New Roman"/>
          <w:b w:val="false"/>
          <w:i w:val="false"/>
          <w:color w:val="000000"/>
          <w:sz w:val="28"/>
        </w:rPr>
        <w:t xml:space="preserve">: </w:t>
      </w:r>
    </w:p>
    <w:bookmarkEnd w:id="257"/>
    <w:bookmarkStart w:name="z317" w:id="258"/>
    <w:p>
      <w:pPr>
        <w:spacing w:after="0"/>
        <w:ind w:left="0"/>
        <w:jc w:val="both"/>
      </w:pPr>
      <w:r>
        <w:rPr>
          <w:rFonts w:ascii="Times New Roman"/>
          <w:b w:val="false"/>
          <w:i w:val="false"/>
          <w:color w:val="000000"/>
          <w:sz w:val="28"/>
        </w:rPr>
        <w:t xml:space="preserve">
      заголовок изложить в следующей редакции: </w:t>
      </w:r>
    </w:p>
    <w:bookmarkEnd w:id="258"/>
    <w:bookmarkStart w:name="z318" w:id="259"/>
    <w:p>
      <w:pPr>
        <w:spacing w:after="0"/>
        <w:ind w:left="0"/>
        <w:jc w:val="both"/>
      </w:pPr>
      <w:r>
        <w:rPr>
          <w:rFonts w:ascii="Times New Roman"/>
          <w:b w:val="false"/>
          <w:i w:val="false"/>
          <w:color w:val="000000"/>
          <w:sz w:val="28"/>
        </w:rPr>
        <w:t xml:space="preserve">
      "Статья 22. Государственный контроль в сфере обращения лекарственных средств и медицинских изделий"; </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320" w:id="260"/>
    <w:p>
      <w:pPr>
        <w:spacing w:after="0"/>
        <w:ind w:left="0"/>
        <w:jc w:val="both"/>
      </w:pPr>
      <w:r>
        <w:rPr>
          <w:rFonts w:ascii="Times New Roman"/>
          <w:b w:val="false"/>
          <w:i w:val="false"/>
          <w:color w:val="000000"/>
          <w:sz w:val="28"/>
        </w:rPr>
        <w:t>
      "1. Государственный контроль в сфере обращения лекарственных средств и медицинских изделий направлен на предупреждение, выявление, пресечение нарушений, а также контроль за соблюдением нормативных правовых актов, регламентирующих обращение лекарственных средств и медицинских изделий в Республике Казахстан.</w:t>
      </w:r>
    </w:p>
    <w:bookmarkEnd w:id="260"/>
    <w:bookmarkStart w:name="z321" w:id="261"/>
    <w:p>
      <w:pPr>
        <w:spacing w:after="0"/>
        <w:ind w:left="0"/>
        <w:jc w:val="both"/>
      </w:pPr>
      <w:r>
        <w:rPr>
          <w:rFonts w:ascii="Times New Roman"/>
          <w:b w:val="false"/>
          <w:i w:val="false"/>
          <w:color w:val="000000"/>
          <w:sz w:val="28"/>
        </w:rPr>
        <w:t>
      2. Объектами государственного контроля в сфере обращения лекарственных средств и медицинских изделий являются физические и юридические лица, осуществляющие фармацевтическую деятельность, а также юридические лица, осуществляющие контроль качества исходных материалов, лекарственных средств и медицинских изделий.</w:t>
      </w:r>
    </w:p>
    <w:bookmarkEnd w:id="261"/>
    <w:bookmarkStart w:name="z322" w:id="262"/>
    <w:p>
      <w:pPr>
        <w:spacing w:after="0"/>
        <w:ind w:left="0"/>
        <w:jc w:val="both"/>
      </w:pPr>
      <w:r>
        <w:rPr>
          <w:rFonts w:ascii="Times New Roman"/>
          <w:b w:val="false"/>
          <w:i w:val="false"/>
          <w:color w:val="000000"/>
          <w:sz w:val="28"/>
        </w:rPr>
        <w:t>
      3. Государственный контроль в сфере обращения лекарственных средств и медицинских изделий осуществляется в форме проверки и профилактического контроля в соответствии с Предпринимательским кодексом Республики Казахстан.";</w:t>
      </w:r>
    </w:p>
    <w:bookmarkEnd w:id="262"/>
    <w:bookmarkStart w:name="z323"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263"/>
    <w:bookmarkStart w:name="z324" w:id="264"/>
    <w:p>
      <w:pPr>
        <w:spacing w:after="0"/>
        <w:ind w:left="0"/>
        <w:jc w:val="both"/>
      </w:pPr>
      <w:r>
        <w:rPr>
          <w:rFonts w:ascii="Times New Roman"/>
          <w:b w:val="false"/>
          <w:i w:val="false"/>
          <w:color w:val="000000"/>
          <w:sz w:val="28"/>
        </w:rPr>
        <w:t>
      абзац первый изложить в следующей редакции:</w:t>
      </w:r>
    </w:p>
    <w:bookmarkEnd w:id="264"/>
    <w:bookmarkStart w:name="z325" w:id="265"/>
    <w:p>
      <w:pPr>
        <w:spacing w:after="0"/>
        <w:ind w:left="0"/>
        <w:jc w:val="both"/>
      </w:pPr>
      <w:r>
        <w:rPr>
          <w:rFonts w:ascii="Times New Roman"/>
          <w:b w:val="false"/>
          <w:i w:val="false"/>
          <w:color w:val="000000"/>
          <w:sz w:val="28"/>
        </w:rPr>
        <w:t>
      "4. Должностными лицами, осуществляющими государственный контроль в сфере обращения лекарственных средств и медицинских изделий, являются:";</w:t>
      </w:r>
    </w:p>
    <w:bookmarkEnd w:id="265"/>
    <w:bookmarkStart w:name="z326"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4)</w:t>
      </w:r>
      <w:r>
        <w:rPr>
          <w:rFonts w:ascii="Times New Roman"/>
          <w:b w:val="false"/>
          <w:i w:val="false"/>
          <w:color w:val="000000"/>
          <w:sz w:val="28"/>
        </w:rPr>
        <w:t xml:space="preserve"> внесено изменение на казахском языке, текст на русском языке не изменяется;</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28" w:id="267"/>
    <w:p>
      <w:pPr>
        <w:spacing w:after="0"/>
        <w:ind w:left="0"/>
        <w:jc w:val="both"/>
      </w:pPr>
      <w:r>
        <w:rPr>
          <w:rFonts w:ascii="Times New Roman"/>
          <w:b w:val="false"/>
          <w:i w:val="false"/>
          <w:color w:val="000000"/>
          <w:sz w:val="28"/>
        </w:rPr>
        <w:t>
      "5. Должностными лицами, осуществляющими государственный контроль в сфере обращения лекарственных средств и медицинских изделий, должны быть граждане Республики Казахстан, имеющие высшее фармацевтическое образование.";</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6 изложить в следующей редакции:</w:t>
      </w:r>
    </w:p>
    <w:bookmarkStart w:name="z330" w:id="268"/>
    <w:p>
      <w:pPr>
        <w:spacing w:after="0"/>
        <w:ind w:left="0"/>
        <w:jc w:val="both"/>
      </w:pPr>
      <w:r>
        <w:rPr>
          <w:rFonts w:ascii="Times New Roman"/>
          <w:b w:val="false"/>
          <w:i w:val="false"/>
          <w:color w:val="000000"/>
          <w:sz w:val="28"/>
        </w:rPr>
        <w:t>
      "1) изымать образцы лекарственных средств и медицинских изделий в соответствии с законодательством Республики Казахстан;</w:t>
      </w:r>
    </w:p>
    <w:bookmarkEnd w:id="268"/>
    <w:bookmarkStart w:name="z331" w:id="269"/>
    <w:p>
      <w:pPr>
        <w:spacing w:after="0"/>
        <w:ind w:left="0"/>
        <w:jc w:val="both"/>
      </w:pPr>
      <w:r>
        <w:rPr>
          <w:rFonts w:ascii="Times New Roman"/>
          <w:b w:val="false"/>
          <w:i w:val="false"/>
          <w:color w:val="000000"/>
          <w:sz w:val="28"/>
        </w:rPr>
        <w:t>
      2) запрещать ввоз, производство, изготовление, хранение, применение и реализацию на территории Республики Казахстан лекарственных средств и медицинских изделий, пришедших в негодность, с истекшим сроком годности, фальсифицированных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w:t>
      </w:r>
    </w:p>
    <w:bookmarkEnd w:id="269"/>
    <w:bookmarkStart w:name="z332" w:id="270"/>
    <w:p>
      <w:pPr>
        <w:spacing w:after="0"/>
        <w:ind w:left="0"/>
        <w:jc w:val="both"/>
      </w:pPr>
      <w:r>
        <w:rPr>
          <w:rFonts w:ascii="Times New Roman"/>
          <w:b w:val="false"/>
          <w:i w:val="false"/>
          <w:color w:val="000000"/>
          <w:sz w:val="28"/>
        </w:rPr>
        <w:t>
      3) выдавать предписания об устранении нарушений в сфере обращения лекарственных средств и медицинских изделий;";</w:t>
      </w:r>
    </w:p>
    <w:bookmarkEnd w:id="270"/>
    <w:bookmarkStart w:name="z333" w:id="271"/>
    <w:p>
      <w:pPr>
        <w:spacing w:after="0"/>
        <w:ind w:left="0"/>
        <w:jc w:val="both"/>
      </w:pPr>
      <w:r>
        <w:rPr>
          <w:rFonts w:ascii="Times New Roman"/>
          <w:b w:val="false"/>
          <w:i w:val="false"/>
          <w:color w:val="000000"/>
          <w:sz w:val="28"/>
        </w:rPr>
        <w:t>
      "7) посещать объекты в сфере обращения лекарственных средств и медицинских изделий на предмет соблюдения требований законодательства Республики Казахстан;</w:t>
      </w:r>
    </w:p>
    <w:bookmarkEnd w:id="271"/>
    <w:bookmarkStart w:name="z334" w:id="272"/>
    <w:p>
      <w:pPr>
        <w:spacing w:after="0"/>
        <w:ind w:left="0"/>
        <w:jc w:val="both"/>
      </w:pPr>
      <w:r>
        <w:rPr>
          <w:rFonts w:ascii="Times New Roman"/>
          <w:b w:val="false"/>
          <w:i w:val="false"/>
          <w:color w:val="000000"/>
          <w:sz w:val="28"/>
        </w:rPr>
        <w:t>
      8) получать от субъектов в сфере обращения лекарственных средств и медицинских изделий информацию, ведомственную отчетность по вопросам обращения лекарственных средств и медицинских изделий.";</w:t>
      </w:r>
    </w:p>
    <w:bookmarkEnd w:id="272"/>
    <w:bookmarkStart w:name="z335" w:id="27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22-1</w:t>
      </w:r>
      <w:r>
        <w:rPr>
          <w:rFonts w:ascii="Times New Roman"/>
          <w:b w:val="false"/>
          <w:i w:val="false"/>
          <w:color w:val="000000"/>
          <w:sz w:val="28"/>
        </w:rPr>
        <w:t xml:space="preserve"> исключить;</w:t>
      </w:r>
    </w:p>
    <w:bookmarkEnd w:id="273"/>
    <w:bookmarkStart w:name="z336" w:id="27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25</w:t>
      </w:r>
      <w:r>
        <w:rPr>
          <w:rFonts w:ascii="Times New Roman"/>
          <w:b w:val="false"/>
          <w:i w:val="false"/>
          <w:color w:val="000000"/>
          <w:sz w:val="28"/>
        </w:rPr>
        <w:t>:</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 изложить в следующей редакции: </w:t>
      </w:r>
    </w:p>
    <w:bookmarkStart w:name="z338" w:id="275"/>
    <w:p>
      <w:pPr>
        <w:spacing w:after="0"/>
        <w:ind w:left="0"/>
        <w:jc w:val="both"/>
      </w:pPr>
      <w:r>
        <w:rPr>
          <w:rFonts w:ascii="Times New Roman"/>
          <w:b w:val="false"/>
          <w:i w:val="false"/>
          <w:color w:val="000000"/>
          <w:sz w:val="28"/>
        </w:rPr>
        <w:t xml:space="preserve">
      "4) приобретение лекарственных средств, орфанных (редких) лекарственных препаратов, крови и ее компонентов, вакцин и других иммунологических лекарственных препаратов (иммунобиологических лекарственных препаратов), а также медицинских изделий;"; </w:t>
      </w:r>
    </w:p>
    <w:bookmarkEnd w:id="275"/>
    <w:bookmarkStart w:name="z339" w:id="2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 изделий медицинского назначения и медицинской техники" заменить словами "и медицинских изделий";</w:t>
      </w:r>
    </w:p>
    <w:bookmarkEnd w:id="276"/>
    <w:bookmarkStart w:name="z340" w:id="27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подпункт 9)</w:t>
      </w:r>
      <w:r>
        <w:rPr>
          <w:rFonts w:ascii="Times New Roman"/>
          <w:b w:val="false"/>
          <w:i w:val="false"/>
          <w:color w:val="000000"/>
          <w:sz w:val="28"/>
        </w:rPr>
        <w:t xml:space="preserve"> пункта 2 статьи 29 изложить в следующей редакции:</w:t>
      </w:r>
    </w:p>
    <w:bookmarkEnd w:id="277"/>
    <w:bookmarkStart w:name="z341" w:id="278"/>
    <w:p>
      <w:pPr>
        <w:spacing w:after="0"/>
        <w:ind w:left="0"/>
        <w:jc w:val="both"/>
      </w:pPr>
      <w:r>
        <w:rPr>
          <w:rFonts w:ascii="Times New Roman"/>
          <w:b w:val="false"/>
          <w:i w:val="false"/>
          <w:color w:val="000000"/>
          <w:sz w:val="28"/>
        </w:rPr>
        <w:t>
      "9) обмен информацией, технологиями в сфере обращения лекарственных средств и медицинских изделий и гармонизация требований к безопасности и качеству фармацевтической и медицинской продукции;";</w:t>
      </w:r>
    </w:p>
    <w:bookmarkEnd w:id="278"/>
    <w:bookmarkStart w:name="z342" w:id="279"/>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34</w:t>
      </w:r>
      <w:r>
        <w:rPr>
          <w:rFonts w:ascii="Times New Roman"/>
          <w:b w:val="false"/>
          <w:i w:val="false"/>
          <w:color w:val="000000"/>
          <w:sz w:val="28"/>
        </w:rPr>
        <w:t>:</w:t>
      </w:r>
    </w:p>
    <w:bookmarkEnd w:id="279"/>
    <w:bookmarkStart w:name="z343" w:id="2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80"/>
    <w:bookmarkStart w:name="z344" w:id="281"/>
    <w:p>
      <w:pPr>
        <w:spacing w:after="0"/>
        <w:ind w:left="0"/>
        <w:jc w:val="both"/>
      </w:pPr>
      <w:r>
        <w:rPr>
          <w:rFonts w:ascii="Times New Roman"/>
          <w:b w:val="false"/>
          <w:i w:val="false"/>
          <w:color w:val="000000"/>
          <w:sz w:val="28"/>
        </w:rPr>
        <w:t>
      абзац первый изложить в следующей редакции:</w:t>
      </w:r>
    </w:p>
    <w:bookmarkEnd w:id="281"/>
    <w:bookmarkStart w:name="z345" w:id="282"/>
    <w:p>
      <w:pPr>
        <w:spacing w:after="0"/>
        <w:ind w:left="0"/>
        <w:jc w:val="both"/>
      </w:pPr>
      <w:r>
        <w:rPr>
          <w:rFonts w:ascii="Times New Roman"/>
          <w:b w:val="false"/>
          <w:i w:val="false"/>
          <w:color w:val="000000"/>
          <w:sz w:val="28"/>
        </w:rPr>
        <w:t>
      "3. Обеспечение лекарственными средствами и медицинскими изделиями в рамках гарантированного объема бесплатной медицинской помощи осуществляется:";</w:t>
      </w:r>
    </w:p>
    <w:bookmarkEnd w:id="282"/>
    <w:bookmarkStart w:name="z346" w:id="283"/>
    <w:p>
      <w:pPr>
        <w:spacing w:after="0"/>
        <w:ind w:left="0"/>
        <w:jc w:val="both"/>
      </w:pPr>
      <w:r>
        <w:rPr>
          <w:rFonts w:ascii="Times New Roman"/>
          <w:b w:val="false"/>
          <w:i w:val="false"/>
          <w:color w:val="000000"/>
          <w:sz w:val="28"/>
        </w:rPr>
        <w:t>
      подпункт 2) изложить в следующей редакции:</w:t>
      </w:r>
    </w:p>
    <w:bookmarkEnd w:id="283"/>
    <w:bookmarkStart w:name="z347" w:id="284"/>
    <w:p>
      <w:pPr>
        <w:spacing w:after="0"/>
        <w:ind w:left="0"/>
        <w:jc w:val="both"/>
      </w:pPr>
      <w:r>
        <w:rPr>
          <w:rFonts w:ascii="Times New Roman"/>
          <w:b w:val="false"/>
          <w:i w:val="false"/>
          <w:color w:val="000000"/>
          <w:sz w:val="28"/>
        </w:rPr>
        <w:t>
      "2) при оказании амбулаторно-поликлинической помощи – в соответствии с перечнем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w:t>
      </w:r>
    </w:p>
    <w:bookmarkEnd w:id="284"/>
    <w:bookmarkStart w:name="z348" w:id="285"/>
    <w:p>
      <w:pPr>
        <w:spacing w:after="0"/>
        <w:ind w:left="0"/>
        <w:jc w:val="both"/>
      </w:pPr>
      <w:r>
        <w:rPr>
          <w:rFonts w:ascii="Times New Roman"/>
          <w:b w:val="false"/>
          <w:i w:val="false"/>
          <w:color w:val="000000"/>
          <w:sz w:val="28"/>
        </w:rPr>
        <w:t>
      дополнить пунктом 4-2 следующего содержания:</w:t>
      </w:r>
    </w:p>
    <w:bookmarkEnd w:id="285"/>
    <w:bookmarkStart w:name="z349" w:id="286"/>
    <w:p>
      <w:pPr>
        <w:spacing w:after="0"/>
        <w:ind w:left="0"/>
        <w:jc w:val="both"/>
      </w:pPr>
      <w:r>
        <w:rPr>
          <w:rFonts w:ascii="Times New Roman"/>
          <w:b w:val="false"/>
          <w:i w:val="false"/>
          <w:color w:val="000000"/>
          <w:sz w:val="28"/>
        </w:rPr>
        <w:t xml:space="preserve">
      "4-2. Оплата услуг единого дистрибьютора, связанных с амбулаторным лекарственным обеспечением населения лекарственными средствами и медицинскими изделиями в рамках гарантированного объема бесплатной медицинской помощи и медицинской помощи в системе обязательного социального медицинского страхования, осуществляется фондом социального медицинского страхования."; </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51" w:id="287"/>
    <w:p>
      <w:pPr>
        <w:spacing w:after="0"/>
        <w:ind w:left="0"/>
        <w:jc w:val="both"/>
      </w:pPr>
      <w:r>
        <w:rPr>
          <w:rFonts w:ascii="Times New Roman"/>
          <w:b w:val="false"/>
          <w:i w:val="false"/>
          <w:color w:val="000000"/>
          <w:sz w:val="28"/>
        </w:rPr>
        <w:t>
      "5. Преимущественное право на заключение договоров в рамках гарантированного объема бесплатной медицинской помощи имеют аккредитованные организации здравоохранения.";</w:t>
      </w:r>
    </w:p>
    <w:bookmarkEnd w:id="287"/>
    <w:bookmarkStart w:name="z352" w:id="28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57</w:t>
      </w:r>
      <w:r>
        <w:rPr>
          <w:rFonts w:ascii="Times New Roman"/>
          <w:b w:val="false"/>
          <w:i w:val="false"/>
          <w:color w:val="000000"/>
          <w:sz w:val="28"/>
        </w:rPr>
        <w:t>:</w:t>
      </w:r>
    </w:p>
    <w:bookmarkEnd w:id="288"/>
    <w:bookmarkStart w:name="z353" w:id="2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 </w:t>
      </w:r>
    </w:p>
    <w:bookmarkStart w:name="z355" w:id="290"/>
    <w:p>
      <w:pPr>
        <w:spacing w:after="0"/>
        <w:ind w:left="0"/>
        <w:jc w:val="both"/>
      </w:pPr>
      <w:r>
        <w:rPr>
          <w:rFonts w:ascii="Times New Roman"/>
          <w:b w:val="false"/>
          <w:i w:val="false"/>
          <w:color w:val="000000"/>
          <w:sz w:val="28"/>
        </w:rPr>
        <w:t>
      "6) экспертиза лекарственных средств и медицинских изделий;";</w:t>
      </w:r>
    </w:p>
    <w:bookmarkEnd w:id="290"/>
    <w:bookmarkStart w:name="z356" w:id="291"/>
    <w:p>
      <w:pPr>
        <w:spacing w:after="0"/>
        <w:ind w:left="0"/>
        <w:jc w:val="both"/>
      </w:pPr>
      <w:r>
        <w:rPr>
          <w:rFonts w:ascii="Times New Roman"/>
          <w:b w:val="false"/>
          <w:i w:val="false"/>
          <w:color w:val="000000"/>
          <w:sz w:val="28"/>
        </w:rPr>
        <w:t>
      дополнить подпунктом 9) следующего содержания:</w:t>
      </w:r>
    </w:p>
    <w:bookmarkEnd w:id="291"/>
    <w:bookmarkStart w:name="z357" w:id="292"/>
    <w:p>
      <w:pPr>
        <w:spacing w:after="0"/>
        <w:ind w:left="0"/>
        <w:jc w:val="both"/>
      </w:pPr>
      <w:r>
        <w:rPr>
          <w:rFonts w:ascii="Times New Roman"/>
          <w:b w:val="false"/>
          <w:i w:val="false"/>
          <w:color w:val="000000"/>
          <w:sz w:val="28"/>
        </w:rPr>
        <w:t>
      "9) оценка технологий здравоохранения.";</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59" w:id="293"/>
    <w:p>
      <w:pPr>
        <w:spacing w:after="0"/>
        <w:ind w:left="0"/>
        <w:jc w:val="both"/>
      </w:pPr>
      <w:r>
        <w:rPr>
          <w:rFonts w:ascii="Times New Roman"/>
          <w:b w:val="false"/>
          <w:i w:val="false"/>
          <w:color w:val="000000"/>
          <w:sz w:val="28"/>
        </w:rPr>
        <w:t>
      "3. Проведение экспертизы в области здравоохранения, за исключением экспертизы лекарственных средств и медицинских изделий при государственной регистрации, перерегистрации и внесении изменений в регистрационное досье, осуществляется физическими и юридическими лицами на основании соответствующей лицензии и (или) юридическими лицами – на основании свидетельства об аккредитации.";</w:t>
      </w:r>
    </w:p>
    <w:bookmarkEnd w:id="293"/>
    <w:bookmarkStart w:name="z360" w:id="294"/>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63</w:t>
      </w:r>
      <w:r>
        <w:rPr>
          <w:rFonts w:ascii="Times New Roman"/>
          <w:b w:val="false"/>
          <w:i w:val="false"/>
          <w:color w:val="000000"/>
          <w:sz w:val="28"/>
        </w:rPr>
        <w:t>:</w:t>
      </w:r>
    </w:p>
    <w:bookmarkEnd w:id="294"/>
    <w:bookmarkStart w:name="z361" w:id="295"/>
    <w:p>
      <w:pPr>
        <w:spacing w:after="0"/>
        <w:ind w:left="0"/>
        <w:jc w:val="both"/>
      </w:pPr>
      <w:r>
        <w:rPr>
          <w:rFonts w:ascii="Times New Roman"/>
          <w:b w:val="false"/>
          <w:i w:val="false"/>
          <w:color w:val="000000"/>
          <w:sz w:val="28"/>
        </w:rPr>
        <w:t>
      заголовок изложить в следующей редакции:</w:t>
      </w:r>
    </w:p>
    <w:bookmarkEnd w:id="295"/>
    <w:bookmarkStart w:name="z362" w:id="296"/>
    <w:p>
      <w:pPr>
        <w:spacing w:after="0"/>
        <w:ind w:left="0"/>
        <w:jc w:val="both"/>
      </w:pPr>
      <w:r>
        <w:rPr>
          <w:rFonts w:ascii="Times New Roman"/>
          <w:b w:val="false"/>
          <w:i w:val="false"/>
          <w:color w:val="000000"/>
          <w:sz w:val="28"/>
        </w:rPr>
        <w:t>
      "Статья 63. Экспертиза лекарственных средств и медицинских изделий";</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4" w:id="297"/>
    <w:p>
      <w:pPr>
        <w:spacing w:after="0"/>
        <w:ind w:left="0"/>
        <w:jc w:val="both"/>
      </w:pPr>
      <w:r>
        <w:rPr>
          <w:rFonts w:ascii="Times New Roman"/>
          <w:b w:val="false"/>
          <w:i w:val="false"/>
          <w:color w:val="000000"/>
          <w:sz w:val="28"/>
        </w:rPr>
        <w:t>
      "1. Экспертизой лекарственных средств и медицинских изделий является комплексная оценка безопасности, качества и эффективности, соотношения "польза-риск" лекарственных средств и медицинских изделий в дорегистрационном и послерегистрационном периодах, осуществляемая на основе материалов для проведения клинических исследований, материалов регистрационного досье, лабораторных испытаний на соответствие регламентируемому качеству, данных фармаконадзора, мониторинга безопасности, качества и эффективности медицинских изделий в порядке, определяемом уполномоченным органом.";</w:t>
      </w:r>
    </w:p>
    <w:bookmarkEnd w:id="297"/>
    <w:bookmarkStart w:name="z365" w:id="29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98"/>
    <w:bookmarkStart w:name="z366" w:id="299"/>
    <w:p>
      <w:pPr>
        <w:spacing w:after="0"/>
        <w:ind w:left="0"/>
        <w:jc w:val="both"/>
      </w:pPr>
      <w:r>
        <w:rPr>
          <w:rFonts w:ascii="Times New Roman"/>
          <w:b w:val="false"/>
          <w:i w:val="false"/>
          <w:color w:val="000000"/>
          <w:sz w:val="28"/>
        </w:rPr>
        <w:t>
      "2. Экспертиза лекарственных средств и медицинских изделий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68" w:id="300"/>
    <w:p>
      <w:pPr>
        <w:spacing w:after="0"/>
        <w:ind w:left="0"/>
        <w:jc w:val="both"/>
      </w:pPr>
      <w:r>
        <w:rPr>
          <w:rFonts w:ascii="Times New Roman"/>
          <w:b w:val="false"/>
          <w:i w:val="false"/>
          <w:color w:val="000000"/>
          <w:sz w:val="28"/>
        </w:rPr>
        <w:t>
      "3. Требования к безопасности, качеству и эффективности фармацевтических субстанций (активных фармацевтических субстанций), лекарственного сырья, лекарственного растительного сырья, балк-продуктов лекарственных средств или медицинских изделий, оригинальных лекарственных препаратов, биотехнологических лекарственных препаратов, иммунологических лекарственных препаратов (иммунобиологических лекарственных препаратов), воспроизведенных лекарственных препаратов (генериков), гомеопатических лекарственных препаратов, биоаналогичных лекарственных препаратов (биоаналогов, биоподобных лекарственных препаратов, биосимиляров) и медицинских изделий предъявляются при экспертизе лекарственных средств и медицинских изделий в порядке, определяемом уполномоченным органом.";</w:t>
      </w:r>
    </w:p>
    <w:bookmarkEnd w:id="300"/>
    <w:bookmarkStart w:name="z369" w:id="3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01"/>
    <w:bookmarkStart w:name="z370" w:id="302"/>
    <w:p>
      <w:pPr>
        <w:spacing w:after="0"/>
        <w:ind w:left="0"/>
        <w:jc w:val="both"/>
      </w:pPr>
      <w:r>
        <w:rPr>
          <w:rFonts w:ascii="Times New Roman"/>
          <w:b w:val="false"/>
          <w:i w:val="false"/>
          <w:color w:val="000000"/>
          <w:sz w:val="28"/>
        </w:rPr>
        <w:t>
      абзац первый изложить в следующей редакции:</w:t>
      </w:r>
    </w:p>
    <w:bookmarkEnd w:id="302"/>
    <w:bookmarkStart w:name="z371" w:id="303"/>
    <w:p>
      <w:pPr>
        <w:spacing w:after="0"/>
        <w:ind w:left="0"/>
        <w:jc w:val="both"/>
      </w:pPr>
      <w:r>
        <w:rPr>
          <w:rFonts w:ascii="Times New Roman"/>
          <w:b w:val="false"/>
          <w:i w:val="false"/>
          <w:color w:val="000000"/>
          <w:sz w:val="28"/>
        </w:rPr>
        <w:t>
      "4. Основаниями отрицательного заключения экспертизы лекарственных средств и медицинских изделий являются:";</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373" w:id="304"/>
    <w:p>
      <w:pPr>
        <w:spacing w:after="0"/>
        <w:ind w:left="0"/>
        <w:jc w:val="both"/>
      </w:pPr>
      <w:r>
        <w:rPr>
          <w:rFonts w:ascii="Times New Roman"/>
          <w:b w:val="false"/>
          <w:i w:val="false"/>
          <w:color w:val="000000"/>
          <w:sz w:val="28"/>
        </w:rPr>
        <w:t>
      "3) отношение ожидаемой пользы к возможным рискам, связанным с применением лекарственного препарата, не является благоприятным;";</w:t>
      </w:r>
    </w:p>
    <w:bookmarkEnd w:id="304"/>
    <w:bookmarkStart w:name="z374" w:id="305"/>
    <w:p>
      <w:pPr>
        <w:spacing w:after="0"/>
        <w:ind w:left="0"/>
        <w:jc w:val="both"/>
      </w:pPr>
      <w:r>
        <w:rPr>
          <w:rFonts w:ascii="Times New Roman"/>
          <w:b w:val="false"/>
          <w:i w:val="false"/>
          <w:color w:val="000000"/>
          <w:sz w:val="28"/>
        </w:rPr>
        <w:t>
      дополнить подпунктом 5-1) следующего содержания:</w:t>
      </w:r>
    </w:p>
    <w:bookmarkEnd w:id="305"/>
    <w:bookmarkStart w:name="z375" w:id="306"/>
    <w:p>
      <w:pPr>
        <w:spacing w:after="0"/>
        <w:ind w:left="0"/>
        <w:jc w:val="both"/>
      </w:pPr>
      <w:r>
        <w:rPr>
          <w:rFonts w:ascii="Times New Roman"/>
          <w:b w:val="false"/>
          <w:i w:val="false"/>
          <w:color w:val="000000"/>
          <w:sz w:val="28"/>
        </w:rPr>
        <w:t>
      "5-1) наличие в составе твердых лекарственных форм консервантов;";</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377" w:id="307"/>
    <w:p>
      <w:pPr>
        <w:spacing w:after="0"/>
        <w:ind w:left="0"/>
        <w:jc w:val="both"/>
      </w:pPr>
      <w:r>
        <w:rPr>
          <w:rFonts w:ascii="Times New Roman"/>
          <w:b w:val="false"/>
          <w:i w:val="false"/>
          <w:color w:val="000000"/>
          <w:sz w:val="28"/>
        </w:rPr>
        <w:t>
      "6) получение отрицательных результатов одного из этапов экспертизы и (или) отрицательных заключений экспертов профильных организаций;";</w:t>
      </w:r>
    </w:p>
    <w:bookmarkEnd w:id="307"/>
    <w:bookmarkStart w:name="z378" w:id="308"/>
    <w:p>
      <w:pPr>
        <w:spacing w:after="0"/>
        <w:ind w:left="0"/>
        <w:jc w:val="both"/>
      </w:pPr>
      <w:r>
        <w:rPr>
          <w:rFonts w:ascii="Times New Roman"/>
          <w:b w:val="false"/>
          <w:i w:val="false"/>
          <w:color w:val="000000"/>
          <w:sz w:val="28"/>
        </w:rPr>
        <w:t>
      дополнить подпунктами 9), 10), 11), 12), 13), 14), 15) и 16) следующего содержания:</w:t>
      </w:r>
    </w:p>
    <w:bookmarkEnd w:id="308"/>
    <w:bookmarkStart w:name="z379" w:id="309"/>
    <w:p>
      <w:pPr>
        <w:spacing w:after="0"/>
        <w:ind w:left="0"/>
        <w:jc w:val="both"/>
      </w:pPr>
      <w:r>
        <w:rPr>
          <w:rFonts w:ascii="Times New Roman"/>
          <w:b w:val="false"/>
          <w:i w:val="false"/>
          <w:color w:val="000000"/>
          <w:sz w:val="28"/>
        </w:rPr>
        <w:t>
      "9) выявление нерациональных комбинаций лекарственных средств;</w:t>
      </w:r>
    </w:p>
    <w:bookmarkEnd w:id="309"/>
    <w:bookmarkStart w:name="z380" w:id="310"/>
    <w:p>
      <w:pPr>
        <w:spacing w:after="0"/>
        <w:ind w:left="0"/>
        <w:jc w:val="both"/>
      </w:pPr>
      <w:r>
        <w:rPr>
          <w:rFonts w:ascii="Times New Roman"/>
          <w:b w:val="false"/>
          <w:i w:val="false"/>
          <w:color w:val="000000"/>
          <w:sz w:val="28"/>
        </w:rPr>
        <w:t>
      10) заявителем не доказана клиническая эффективность и безопасность лекарственного препарата;</w:t>
      </w:r>
    </w:p>
    <w:bookmarkEnd w:id="310"/>
    <w:bookmarkStart w:name="z381" w:id="311"/>
    <w:p>
      <w:pPr>
        <w:spacing w:after="0"/>
        <w:ind w:left="0"/>
        <w:jc w:val="both"/>
      </w:pPr>
      <w:r>
        <w:rPr>
          <w:rFonts w:ascii="Times New Roman"/>
          <w:b w:val="false"/>
          <w:i w:val="false"/>
          <w:color w:val="000000"/>
          <w:sz w:val="28"/>
        </w:rPr>
        <w:t>
      11) качество лекарственного препарата не подтверждено;</w:t>
      </w:r>
    </w:p>
    <w:bookmarkEnd w:id="311"/>
    <w:bookmarkStart w:name="z382" w:id="312"/>
    <w:p>
      <w:pPr>
        <w:spacing w:after="0"/>
        <w:ind w:left="0"/>
        <w:jc w:val="both"/>
      </w:pPr>
      <w:r>
        <w:rPr>
          <w:rFonts w:ascii="Times New Roman"/>
          <w:b w:val="false"/>
          <w:i w:val="false"/>
          <w:color w:val="000000"/>
          <w:sz w:val="28"/>
        </w:rPr>
        <w:t>
      12)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bookmarkEnd w:id="312"/>
    <w:bookmarkStart w:name="z383" w:id="313"/>
    <w:p>
      <w:pPr>
        <w:spacing w:after="0"/>
        <w:ind w:left="0"/>
        <w:jc w:val="both"/>
      </w:pPr>
      <w:r>
        <w:rPr>
          <w:rFonts w:ascii="Times New Roman"/>
          <w:b w:val="false"/>
          <w:i w:val="false"/>
          <w:color w:val="000000"/>
          <w:sz w:val="28"/>
        </w:rPr>
        <w:t>
      13) установленные по данным фармаконадзора факты, указывающие на неблагоприятное соотношение "польза-риск", в том числе значительное превышение частоты репортирования нежелательных реакций по сравнению с данными, указанными в утвержденной общей характеристике лекарственного препарата;</w:t>
      </w:r>
    </w:p>
    <w:bookmarkEnd w:id="313"/>
    <w:bookmarkStart w:name="z384" w:id="314"/>
    <w:p>
      <w:pPr>
        <w:spacing w:after="0"/>
        <w:ind w:left="0"/>
        <w:jc w:val="both"/>
      </w:pPr>
      <w:r>
        <w:rPr>
          <w:rFonts w:ascii="Times New Roman"/>
          <w:b w:val="false"/>
          <w:i w:val="false"/>
          <w:color w:val="000000"/>
          <w:sz w:val="28"/>
        </w:rPr>
        <w:t>
      14)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w:t>
      </w:r>
    </w:p>
    <w:bookmarkEnd w:id="314"/>
    <w:bookmarkStart w:name="z385" w:id="315"/>
    <w:p>
      <w:pPr>
        <w:spacing w:after="0"/>
        <w:ind w:left="0"/>
        <w:jc w:val="both"/>
      </w:pPr>
      <w:r>
        <w:rPr>
          <w:rFonts w:ascii="Times New Roman"/>
          <w:b w:val="false"/>
          <w:i w:val="false"/>
          <w:color w:val="000000"/>
          <w:sz w:val="28"/>
        </w:rPr>
        <w:t>
      15) невыполнение держателем регистрационного удостоверения обязательств по фармаконадзору или обязательств в рамках процедуры регистрации;</w:t>
      </w:r>
    </w:p>
    <w:bookmarkEnd w:id="315"/>
    <w:bookmarkStart w:name="z386" w:id="316"/>
    <w:p>
      <w:pPr>
        <w:spacing w:after="0"/>
        <w:ind w:left="0"/>
        <w:jc w:val="both"/>
      </w:pPr>
      <w:r>
        <w:rPr>
          <w:rFonts w:ascii="Times New Roman"/>
          <w:b w:val="false"/>
          <w:i w:val="false"/>
          <w:color w:val="000000"/>
          <w:sz w:val="28"/>
        </w:rPr>
        <w:t>
      16) вносимые изменения оказывают отрицательное влияние на соотношение "польза-риск" лекарственного препарата.";</w:t>
      </w:r>
    </w:p>
    <w:bookmarkEnd w:id="316"/>
    <w:bookmarkStart w:name="z387" w:id="31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статью 63-1</w:t>
      </w:r>
      <w:r>
        <w:rPr>
          <w:rFonts w:ascii="Times New Roman"/>
          <w:b w:val="false"/>
          <w:i w:val="false"/>
          <w:color w:val="000000"/>
          <w:sz w:val="28"/>
        </w:rPr>
        <w:t xml:space="preserve"> изложить в следующей редакции:</w:t>
      </w:r>
    </w:p>
    <w:bookmarkEnd w:id="317"/>
    <w:bookmarkStart w:name="z388" w:id="318"/>
    <w:p>
      <w:pPr>
        <w:spacing w:after="0"/>
        <w:ind w:left="0"/>
        <w:jc w:val="both"/>
      </w:pPr>
      <w:r>
        <w:rPr>
          <w:rFonts w:ascii="Times New Roman"/>
          <w:b w:val="false"/>
          <w:i w:val="false"/>
          <w:color w:val="000000"/>
          <w:sz w:val="28"/>
        </w:rPr>
        <w:t>
      "Статья 63-1. Оценка безопасности и качества лекарственных средств и медицинских изделий, зарегистрированных в Республике Казахстан</w:t>
      </w:r>
    </w:p>
    <w:bookmarkEnd w:id="318"/>
    <w:bookmarkStart w:name="z389" w:id="319"/>
    <w:p>
      <w:pPr>
        <w:spacing w:after="0"/>
        <w:ind w:left="0"/>
        <w:jc w:val="both"/>
      </w:pPr>
      <w:r>
        <w:rPr>
          <w:rFonts w:ascii="Times New Roman"/>
          <w:b w:val="false"/>
          <w:i w:val="false"/>
          <w:color w:val="000000"/>
          <w:sz w:val="28"/>
        </w:rPr>
        <w:t>
      1. Оценка безопасности и качества лекарственных средств и медицинских изделий, зарегистрированных в Республике Казахстан, проводится путем определения соответствия безопасности и качества лекарственных средств и медицинских изделий данным регистрационного досье, нормативных документов по качеству, на основании которых они были зарегистрированы в Республике Казахстан.</w:t>
      </w:r>
    </w:p>
    <w:bookmarkEnd w:id="319"/>
    <w:bookmarkStart w:name="z390" w:id="320"/>
    <w:p>
      <w:pPr>
        <w:spacing w:after="0"/>
        <w:ind w:left="0"/>
        <w:jc w:val="both"/>
      </w:pPr>
      <w:r>
        <w:rPr>
          <w:rFonts w:ascii="Times New Roman"/>
          <w:b w:val="false"/>
          <w:i w:val="false"/>
          <w:color w:val="000000"/>
          <w:sz w:val="28"/>
        </w:rPr>
        <w:t>
      2. Оценка безопасности и качества лекарственных средств и медицинских изделий, зарегистрированных в Республике Казахстан,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bookmarkEnd w:id="320"/>
    <w:bookmarkStart w:name="z391" w:id="321"/>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321"/>
    <w:bookmarkStart w:name="z392" w:id="322"/>
    <w:p>
      <w:pPr>
        <w:spacing w:after="0"/>
        <w:ind w:left="0"/>
        <w:jc w:val="both"/>
      </w:pPr>
      <w:r>
        <w:rPr>
          <w:rFonts w:ascii="Times New Roman"/>
          <w:b w:val="false"/>
          <w:i w:val="false"/>
          <w:color w:val="000000"/>
          <w:sz w:val="28"/>
        </w:rPr>
        <w:t>
      28) дополнить статьей 64-1 следующего содержания:</w:t>
      </w:r>
    </w:p>
    <w:bookmarkEnd w:id="322"/>
    <w:bookmarkStart w:name="z393" w:id="323"/>
    <w:p>
      <w:pPr>
        <w:spacing w:after="0"/>
        <w:ind w:left="0"/>
        <w:jc w:val="both"/>
      </w:pPr>
      <w:r>
        <w:rPr>
          <w:rFonts w:ascii="Times New Roman"/>
          <w:b w:val="false"/>
          <w:i w:val="false"/>
          <w:color w:val="000000"/>
          <w:sz w:val="28"/>
        </w:rPr>
        <w:t>
      "Статья 64-1. Оценка технологий здравоохранения</w:t>
      </w:r>
    </w:p>
    <w:bookmarkEnd w:id="323"/>
    <w:bookmarkStart w:name="z394" w:id="324"/>
    <w:p>
      <w:pPr>
        <w:spacing w:after="0"/>
        <w:ind w:left="0"/>
        <w:jc w:val="both"/>
      </w:pPr>
      <w:r>
        <w:rPr>
          <w:rFonts w:ascii="Times New Roman"/>
          <w:b w:val="false"/>
          <w:i w:val="false"/>
          <w:color w:val="000000"/>
          <w:sz w:val="28"/>
        </w:rPr>
        <w:t>
      1. Объектами оценки технологий здравоохранения являются технологии здравоохранения, предлагаемые к включению (исключению) в перечни (из перечней) возмещения в рамках гарантированного объема бесплатной медицинской помощи и в системе обязательного социального медицинского страхования.</w:t>
      </w:r>
    </w:p>
    <w:bookmarkEnd w:id="324"/>
    <w:bookmarkStart w:name="z395" w:id="325"/>
    <w:p>
      <w:pPr>
        <w:spacing w:after="0"/>
        <w:ind w:left="0"/>
        <w:jc w:val="both"/>
      </w:pPr>
      <w:r>
        <w:rPr>
          <w:rFonts w:ascii="Times New Roman"/>
          <w:b w:val="false"/>
          <w:i w:val="false"/>
          <w:color w:val="000000"/>
          <w:sz w:val="28"/>
        </w:rPr>
        <w:t>
      2. Порядок проведения оценки технологий здравоохранения определяется уполномоченным органом.";</w:t>
      </w:r>
    </w:p>
    <w:bookmarkEnd w:id="325"/>
    <w:bookmarkStart w:name="z396" w:id="326"/>
    <w:p>
      <w:pPr>
        <w:spacing w:after="0"/>
        <w:ind w:left="0"/>
        <w:jc w:val="both"/>
      </w:pPr>
      <w:r>
        <w:rPr>
          <w:rFonts w:ascii="Times New Roman"/>
          <w:b w:val="false"/>
          <w:i w:val="false"/>
          <w:color w:val="000000"/>
          <w:sz w:val="28"/>
        </w:rPr>
        <w:t xml:space="preserve">
      29) заголовок </w:t>
      </w:r>
      <w:r>
        <w:rPr>
          <w:rFonts w:ascii="Times New Roman"/>
          <w:b w:val="false"/>
          <w:i w:val="false"/>
          <w:color w:val="000000"/>
          <w:sz w:val="28"/>
        </w:rPr>
        <w:t>раздела 4</w:t>
      </w:r>
      <w:r>
        <w:rPr>
          <w:rFonts w:ascii="Times New Roman"/>
          <w:b w:val="false"/>
          <w:i w:val="false"/>
          <w:color w:val="000000"/>
          <w:sz w:val="28"/>
        </w:rPr>
        <w:t xml:space="preserve"> изложить в следующей редакции:</w:t>
      </w:r>
    </w:p>
    <w:bookmarkEnd w:id="326"/>
    <w:bookmarkStart w:name="z397" w:id="327"/>
    <w:p>
      <w:pPr>
        <w:spacing w:after="0"/>
        <w:ind w:left="0"/>
        <w:jc w:val="both"/>
      </w:pPr>
      <w:r>
        <w:rPr>
          <w:rFonts w:ascii="Times New Roman"/>
          <w:b w:val="false"/>
          <w:i w:val="false"/>
          <w:color w:val="000000"/>
          <w:sz w:val="28"/>
        </w:rPr>
        <w:t>
      "Раздел 4. Фармацевтическая деятельность и обращение лекарственных средств и медицинских изделий";</w:t>
      </w:r>
    </w:p>
    <w:bookmarkEnd w:id="327"/>
    <w:bookmarkStart w:name="z398" w:id="32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статью 65</w:t>
      </w:r>
      <w:r>
        <w:rPr>
          <w:rFonts w:ascii="Times New Roman"/>
          <w:b w:val="false"/>
          <w:i w:val="false"/>
          <w:color w:val="000000"/>
          <w:sz w:val="28"/>
        </w:rPr>
        <w:t xml:space="preserve"> изложить в следующей редакции:</w:t>
      </w:r>
    </w:p>
    <w:bookmarkEnd w:id="328"/>
    <w:bookmarkStart w:name="z399" w:id="329"/>
    <w:p>
      <w:pPr>
        <w:spacing w:after="0"/>
        <w:ind w:left="0"/>
        <w:jc w:val="both"/>
      </w:pPr>
      <w:r>
        <w:rPr>
          <w:rFonts w:ascii="Times New Roman"/>
          <w:b w:val="false"/>
          <w:i w:val="false"/>
          <w:color w:val="000000"/>
          <w:sz w:val="28"/>
        </w:rPr>
        <w:t>
      "Статья 65. Система сферы обращения лекарственных средств и медицинских изделий</w:t>
      </w:r>
    </w:p>
    <w:bookmarkEnd w:id="329"/>
    <w:bookmarkStart w:name="z400" w:id="330"/>
    <w:p>
      <w:pPr>
        <w:spacing w:after="0"/>
        <w:ind w:left="0"/>
        <w:jc w:val="both"/>
      </w:pPr>
      <w:r>
        <w:rPr>
          <w:rFonts w:ascii="Times New Roman"/>
          <w:b w:val="false"/>
          <w:i w:val="false"/>
          <w:color w:val="000000"/>
          <w:sz w:val="28"/>
        </w:rPr>
        <w:t>
      В единую систему сферы обращения лекарственных средств и медицинских изделий входят:</w:t>
      </w:r>
    </w:p>
    <w:bookmarkEnd w:id="330"/>
    <w:bookmarkStart w:name="z401" w:id="331"/>
    <w:p>
      <w:pPr>
        <w:spacing w:after="0"/>
        <w:ind w:left="0"/>
        <w:jc w:val="both"/>
      </w:pPr>
      <w:r>
        <w:rPr>
          <w:rFonts w:ascii="Times New Roman"/>
          <w:b w:val="false"/>
          <w:i w:val="false"/>
          <w:color w:val="000000"/>
          <w:sz w:val="28"/>
        </w:rPr>
        <w:t>
      1) государственный орган в сфере обращения лекарственных средств и медицинских изделий и его территориальные подразделения;</w:t>
      </w:r>
    </w:p>
    <w:bookmarkEnd w:id="331"/>
    <w:bookmarkStart w:name="z402" w:id="332"/>
    <w:p>
      <w:pPr>
        <w:spacing w:after="0"/>
        <w:ind w:left="0"/>
        <w:jc w:val="both"/>
      </w:pPr>
      <w:r>
        <w:rPr>
          <w:rFonts w:ascii="Times New Roman"/>
          <w:b w:val="false"/>
          <w:i w:val="false"/>
          <w:color w:val="000000"/>
          <w:sz w:val="28"/>
        </w:rPr>
        <w:t>
      2) государственная экспертная организация в сфере обращения лекарственных средств и медицинских изделий и ее территориальные подразделения.";</w:t>
      </w:r>
    </w:p>
    <w:bookmarkEnd w:id="332"/>
    <w:bookmarkStart w:name="z403" w:id="33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2</w:t>
      </w:r>
      <w:r>
        <w:rPr>
          <w:rFonts w:ascii="Times New Roman"/>
          <w:b w:val="false"/>
          <w:i w:val="false"/>
          <w:color w:val="000000"/>
          <w:sz w:val="28"/>
        </w:rPr>
        <w:t xml:space="preserve"> статьи 66 изложить в следующей редакции:</w:t>
      </w:r>
    </w:p>
    <w:bookmarkEnd w:id="333"/>
    <w:bookmarkStart w:name="z404" w:id="334"/>
    <w:p>
      <w:pPr>
        <w:spacing w:after="0"/>
        <w:ind w:left="0"/>
        <w:jc w:val="both"/>
      </w:pPr>
      <w:r>
        <w:rPr>
          <w:rFonts w:ascii="Times New Roman"/>
          <w:b w:val="false"/>
          <w:i w:val="false"/>
          <w:color w:val="000000"/>
          <w:sz w:val="28"/>
        </w:rPr>
        <w:t>
      "2. Фармацевтическая деятельность включает следующие виды:</w:t>
      </w:r>
    </w:p>
    <w:bookmarkEnd w:id="334"/>
    <w:bookmarkStart w:name="z405" w:id="335"/>
    <w:p>
      <w:pPr>
        <w:spacing w:after="0"/>
        <w:ind w:left="0"/>
        <w:jc w:val="both"/>
      </w:pPr>
      <w:r>
        <w:rPr>
          <w:rFonts w:ascii="Times New Roman"/>
          <w:b w:val="false"/>
          <w:i w:val="false"/>
          <w:color w:val="000000"/>
          <w:sz w:val="28"/>
        </w:rPr>
        <w:t>
      1) производство лекарственных средств;</w:t>
      </w:r>
    </w:p>
    <w:bookmarkEnd w:id="335"/>
    <w:bookmarkStart w:name="z406" w:id="336"/>
    <w:p>
      <w:pPr>
        <w:spacing w:after="0"/>
        <w:ind w:left="0"/>
        <w:jc w:val="both"/>
      </w:pPr>
      <w:r>
        <w:rPr>
          <w:rFonts w:ascii="Times New Roman"/>
          <w:b w:val="false"/>
          <w:i w:val="false"/>
          <w:color w:val="000000"/>
          <w:sz w:val="28"/>
        </w:rPr>
        <w:t>
      2) производство медицинских изделий;</w:t>
      </w:r>
    </w:p>
    <w:bookmarkEnd w:id="336"/>
    <w:bookmarkStart w:name="z407" w:id="337"/>
    <w:p>
      <w:pPr>
        <w:spacing w:after="0"/>
        <w:ind w:left="0"/>
        <w:jc w:val="both"/>
      </w:pPr>
      <w:r>
        <w:rPr>
          <w:rFonts w:ascii="Times New Roman"/>
          <w:b w:val="false"/>
          <w:i w:val="false"/>
          <w:color w:val="000000"/>
          <w:sz w:val="28"/>
        </w:rPr>
        <w:t>
      3) изготовление лекарственных препаратов;</w:t>
      </w:r>
    </w:p>
    <w:bookmarkEnd w:id="337"/>
    <w:bookmarkStart w:name="z408" w:id="338"/>
    <w:p>
      <w:pPr>
        <w:spacing w:after="0"/>
        <w:ind w:left="0"/>
        <w:jc w:val="both"/>
      </w:pPr>
      <w:r>
        <w:rPr>
          <w:rFonts w:ascii="Times New Roman"/>
          <w:b w:val="false"/>
          <w:i w:val="false"/>
          <w:color w:val="000000"/>
          <w:sz w:val="28"/>
        </w:rPr>
        <w:t>
      4) изготовление медицинских изделий;</w:t>
      </w:r>
    </w:p>
    <w:bookmarkEnd w:id="338"/>
    <w:bookmarkStart w:name="z409" w:id="339"/>
    <w:p>
      <w:pPr>
        <w:spacing w:after="0"/>
        <w:ind w:left="0"/>
        <w:jc w:val="both"/>
      </w:pPr>
      <w:r>
        <w:rPr>
          <w:rFonts w:ascii="Times New Roman"/>
          <w:b w:val="false"/>
          <w:i w:val="false"/>
          <w:color w:val="000000"/>
          <w:sz w:val="28"/>
        </w:rPr>
        <w:t>
      5) оптовая реализация лекарственных средств;</w:t>
      </w:r>
    </w:p>
    <w:bookmarkEnd w:id="339"/>
    <w:bookmarkStart w:name="z410" w:id="340"/>
    <w:p>
      <w:pPr>
        <w:spacing w:after="0"/>
        <w:ind w:left="0"/>
        <w:jc w:val="both"/>
      </w:pPr>
      <w:r>
        <w:rPr>
          <w:rFonts w:ascii="Times New Roman"/>
          <w:b w:val="false"/>
          <w:i w:val="false"/>
          <w:color w:val="000000"/>
          <w:sz w:val="28"/>
        </w:rPr>
        <w:t>
      6) оптовая реализация медицинских изделий;</w:t>
      </w:r>
    </w:p>
    <w:bookmarkEnd w:id="340"/>
    <w:bookmarkStart w:name="z411" w:id="341"/>
    <w:p>
      <w:pPr>
        <w:spacing w:after="0"/>
        <w:ind w:left="0"/>
        <w:jc w:val="both"/>
      </w:pPr>
      <w:r>
        <w:rPr>
          <w:rFonts w:ascii="Times New Roman"/>
          <w:b w:val="false"/>
          <w:i w:val="false"/>
          <w:color w:val="000000"/>
          <w:sz w:val="28"/>
        </w:rPr>
        <w:t>
      7) розничная реализация лекарственных средств;</w:t>
      </w:r>
    </w:p>
    <w:bookmarkEnd w:id="341"/>
    <w:bookmarkStart w:name="z412" w:id="342"/>
    <w:p>
      <w:pPr>
        <w:spacing w:after="0"/>
        <w:ind w:left="0"/>
        <w:jc w:val="both"/>
      </w:pPr>
      <w:r>
        <w:rPr>
          <w:rFonts w:ascii="Times New Roman"/>
          <w:b w:val="false"/>
          <w:i w:val="false"/>
          <w:color w:val="000000"/>
          <w:sz w:val="28"/>
        </w:rPr>
        <w:t>
      8) розничная реализация медицинских изделий.";</w:t>
      </w:r>
    </w:p>
    <w:bookmarkEnd w:id="342"/>
    <w:bookmarkStart w:name="z413" w:id="34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статьи 66-1</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изложить в следующей редакции:</w:t>
      </w:r>
    </w:p>
    <w:bookmarkEnd w:id="343"/>
    <w:bookmarkStart w:name="z414" w:id="344"/>
    <w:p>
      <w:pPr>
        <w:spacing w:after="0"/>
        <w:ind w:left="0"/>
        <w:jc w:val="both"/>
      </w:pPr>
      <w:r>
        <w:rPr>
          <w:rFonts w:ascii="Times New Roman"/>
          <w:b w:val="false"/>
          <w:i w:val="false"/>
          <w:color w:val="000000"/>
          <w:sz w:val="28"/>
        </w:rPr>
        <w:t>
      "Статья 66-1. Государственная фармакопея Республики Казахстан</w:t>
      </w:r>
    </w:p>
    <w:bookmarkEnd w:id="344"/>
    <w:bookmarkStart w:name="z415" w:id="345"/>
    <w:p>
      <w:pPr>
        <w:spacing w:after="0"/>
        <w:ind w:left="0"/>
        <w:jc w:val="both"/>
      </w:pPr>
      <w:r>
        <w:rPr>
          <w:rFonts w:ascii="Times New Roman"/>
          <w:b w:val="false"/>
          <w:i w:val="false"/>
          <w:color w:val="000000"/>
          <w:sz w:val="28"/>
        </w:rPr>
        <w:t>
      1. Качество и безопасность лекарственных средств и медицинских изделий на фармацевтическом рынке Республики Казахстан устанавливаются требованиями Государственной фармакопеи Республики Казахстан.</w:t>
      </w:r>
    </w:p>
    <w:bookmarkEnd w:id="345"/>
    <w:bookmarkStart w:name="z416" w:id="346"/>
    <w:p>
      <w:pPr>
        <w:spacing w:after="0"/>
        <w:ind w:left="0"/>
        <w:jc w:val="both"/>
      </w:pPr>
      <w:r>
        <w:rPr>
          <w:rFonts w:ascii="Times New Roman"/>
          <w:b w:val="false"/>
          <w:i w:val="false"/>
          <w:color w:val="000000"/>
          <w:sz w:val="28"/>
        </w:rPr>
        <w:t>
      2. Государственная фармакопея Республики Казахстан гармонизируется с требованиями ведущих фармакопей мира и подлежит периодическому обновлению в связи с изменением их стандартов и особенностями развития фармацевтического рынка Республики Казахстан.</w:t>
      </w:r>
    </w:p>
    <w:bookmarkEnd w:id="346"/>
    <w:bookmarkStart w:name="z417" w:id="347"/>
    <w:p>
      <w:pPr>
        <w:spacing w:after="0"/>
        <w:ind w:left="0"/>
        <w:jc w:val="both"/>
      </w:pPr>
      <w:r>
        <w:rPr>
          <w:rFonts w:ascii="Times New Roman"/>
          <w:b w:val="false"/>
          <w:i w:val="false"/>
          <w:color w:val="000000"/>
          <w:sz w:val="28"/>
        </w:rPr>
        <w:t xml:space="preserve">
      3. При отсутствии в Государственной фармакопее Республики Казахстан соответствующих статей (монографий) применяются текущие издания ведущих фармакопей мира, признанных уполномоченным органом. </w:t>
      </w:r>
    </w:p>
    <w:bookmarkEnd w:id="347"/>
    <w:bookmarkStart w:name="z418" w:id="348"/>
    <w:p>
      <w:pPr>
        <w:spacing w:after="0"/>
        <w:ind w:left="0"/>
        <w:jc w:val="both"/>
      </w:pPr>
      <w:r>
        <w:rPr>
          <w:rFonts w:ascii="Times New Roman"/>
          <w:b w:val="false"/>
          <w:i w:val="false"/>
          <w:color w:val="000000"/>
          <w:sz w:val="28"/>
        </w:rPr>
        <w:t>
      4. Общие статьи Государственной фармакопеи Республики Казахстан определяют общие требования к:</w:t>
      </w:r>
    </w:p>
    <w:bookmarkEnd w:id="348"/>
    <w:bookmarkStart w:name="z419" w:id="349"/>
    <w:p>
      <w:pPr>
        <w:spacing w:after="0"/>
        <w:ind w:left="0"/>
        <w:jc w:val="both"/>
      </w:pPr>
      <w:r>
        <w:rPr>
          <w:rFonts w:ascii="Times New Roman"/>
          <w:b w:val="false"/>
          <w:i w:val="false"/>
          <w:color w:val="000000"/>
          <w:sz w:val="28"/>
        </w:rPr>
        <w:t>
      1) качеству фармацевтических субстанций (активных фармацевтических субстанций), лекарственных средств;</w:t>
      </w:r>
    </w:p>
    <w:bookmarkEnd w:id="349"/>
    <w:bookmarkStart w:name="z420" w:id="350"/>
    <w:p>
      <w:pPr>
        <w:spacing w:after="0"/>
        <w:ind w:left="0"/>
        <w:jc w:val="both"/>
      </w:pPr>
      <w:r>
        <w:rPr>
          <w:rFonts w:ascii="Times New Roman"/>
          <w:b w:val="false"/>
          <w:i w:val="false"/>
          <w:color w:val="000000"/>
          <w:sz w:val="28"/>
        </w:rPr>
        <w:t>
      2) реагентам, стандартным образцам, методам и методикам испытаний, применяемым для контроля их качества;</w:t>
      </w:r>
    </w:p>
    <w:bookmarkEnd w:id="350"/>
    <w:bookmarkStart w:name="z421" w:id="351"/>
    <w:p>
      <w:pPr>
        <w:spacing w:after="0"/>
        <w:ind w:left="0"/>
        <w:jc w:val="both"/>
      </w:pPr>
      <w:r>
        <w:rPr>
          <w:rFonts w:ascii="Times New Roman"/>
          <w:b w:val="false"/>
          <w:i w:val="false"/>
          <w:color w:val="000000"/>
          <w:sz w:val="28"/>
        </w:rPr>
        <w:t>
      3) упаковочным материалам и контейнерам.</w:t>
      </w:r>
    </w:p>
    <w:bookmarkEnd w:id="351"/>
    <w:bookmarkStart w:name="z422" w:id="352"/>
    <w:p>
      <w:pPr>
        <w:spacing w:after="0"/>
        <w:ind w:left="0"/>
        <w:jc w:val="both"/>
      </w:pPr>
      <w:r>
        <w:rPr>
          <w:rFonts w:ascii="Times New Roman"/>
          <w:b w:val="false"/>
          <w:i w:val="false"/>
          <w:color w:val="000000"/>
          <w:sz w:val="28"/>
        </w:rPr>
        <w:t>
      5. Частные статьи Государственной фармакопеи Республики Казахстан определяют конкретные требования к качеству фармацевтических субстанций (активных фармацевтических субстанций), лекарственных средств.</w:t>
      </w:r>
    </w:p>
    <w:bookmarkEnd w:id="352"/>
    <w:bookmarkStart w:name="z423" w:id="353"/>
    <w:p>
      <w:pPr>
        <w:spacing w:after="0"/>
        <w:ind w:left="0"/>
        <w:jc w:val="both"/>
      </w:pPr>
      <w:r>
        <w:rPr>
          <w:rFonts w:ascii="Times New Roman"/>
          <w:b w:val="false"/>
          <w:i w:val="false"/>
          <w:color w:val="000000"/>
          <w:sz w:val="28"/>
        </w:rPr>
        <w:t>
      6. Государственная фармакопея Республики Казахстан является обязательным требованием для физических и юридических лиц, осуществляющих производство, изготовление, реализацию, хранение, контроль качества, экспертизу лекарственных средств и медицинских изделий при государственной регистрации, перерегистрации и внесении изменений в регистрационное досье.</w:t>
      </w:r>
    </w:p>
    <w:bookmarkEnd w:id="353"/>
    <w:bookmarkStart w:name="z424" w:id="354"/>
    <w:p>
      <w:pPr>
        <w:spacing w:after="0"/>
        <w:ind w:left="0"/>
        <w:jc w:val="both"/>
      </w:pPr>
      <w:r>
        <w:rPr>
          <w:rFonts w:ascii="Times New Roman"/>
          <w:b w:val="false"/>
          <w:i w:val="false"/>
          <w:color w:val="000000"/>
          <w:sz w:val="28"/>
        </w:rPr>
        <w:t>
      7. Государственная фармакопея Республики Казахстан разрабатывается государственной экспертной организацией в сфере обращения лекарственных средств и медицинских изделий.</w:t>
      </w:r>
    </w:p>
    <w:bookmarkEnd w:id="354"/>
    <w:bookmarkStart w:name="z425" w:id="355"/>
    <w:p>
      <w:pPr>
        <w:spacing w:after="0"/>
        <w:ind w:left="0"/>
        <w:jc w:val="both"/>
      </w:pPr>
      <w:r>
        <w:rPr>
          <w:rFonts w:ascii="Times New Roman"/>
          <w:b w:val="false"/>
          <w:i w:val="false"/>
          <w:color w:val="000000"/>
          <w:sz w:val="28"/>
        </w:rPr>
        <w:t>
      Порядок разработки, оформления, согласования, утверждения и внесения изменений и дополнений в Государственную фармакопею Республики Казахстан определяется уполномоченным органом.</w:t>
      </w:r>
    </w:p>
    <w:bookmarkEnd w:id="355"/>
    <w:bookmarkStart w:name="z426" w:id="356"/>
    <w:p>
      <w:pPr>
        <w:spacing w:after="0"/>
        <w:ind w:left="0"/>
        <w:jc w:val="both"/>
      </w:pPr>
      <w:r>
        <w:rPr>
          <w:rFonts w:ascii="Times New Roman"/>
          <w:b w:val="false"/>
          <w:i w:val="false"/>
          <w:color w:val="000000"/>
          <w:sz w:val="28"/>
        </w:rPr>
        <w:t xml:space="preserve">
      8. Государственная фармакопея Республики Казахстан по структуре, оформлению монографий, нумерации разделов и фармакопейных статей (монографий), символам, изображению формул должна соответствовать ведущим фармакопеям мира, признанным уполномоченным органом. </w:t>
      </w:r>
    </w:p>
    <w:bookmarkEnd w:id="356"/>
    <w:bookmarkStart w:name="z427" w:id="357"/>
    <w:p>
      <w:pPr>
        <w:spacing w:after="0"/>
        <w:ind w:left="0"/>
        <w:jc w:val="both"/>
      </w:pPr>
      <w:r>
        <w:rPr>
          <w:rFonts w:ascii="Times New Roman"/>
          <w:b w:val="false"/>
          <w:i w:val="false"/>
          <w:color w:val="000000"/>
          <w:sz w:val="28"/>
        </w:rPr>
        <w:t>
      Статья 67. Производство лекарственных средств и медицинских изделий</w:t>
      </w:r>
    </w:p>
    <w:bookmarkEnd w:id="357"/>
    <w:bookmarkStart w:name="z428" w:id="358"/>
    <w:p>
      <w:pPr>
        <w:spacing w:after="0"/>
        <w:ind w:left="0"/>
        <w:jc w:val="both"/>
      </w:pPr>
      <w:r>
        <w:rPr>
          <w:rFonts w:ascii="Times New Roman"/>
          <w:b w:val="false"/>
          <w:i w:val="false"/>
          <w:color w:val="000000"/>
          <w:sz w:val="28"/>
        </w:rPr>
        <w:t>
      1. Производством лекарственных средств и медицинских изделий является фармацевтическая деятельность, включающая совокупность всех работ, необходимых для серийного выпуска лекарственных средств и медицинских изделий, связанных с приобретением сырья, материалов, полуфабрикатов, оборудования, комплектующих и технологическим процессом, в том числе осуществлением одной из его стадий, хранением, реализацией произведенной продукции, а также всеми видами сопровождающего их контроля.</w:t>
      </w:r>
    </w:p>
    <w:bookmarkEnd w:id="358"/>
    <w:bookmarkStart w:name="z429" w:id="359"/>
    <w:p>
      <w:pPr>
        <w:spacing w:after="0"/>
        <w:ind w:left="0"/>
        <w:jc w:val="both"/>
      </w:pPr>
      <w:r>
        <w:rPr>
          <w:rFonts w:ascii="Times New Roman"/>
          <w:b w:val="false"/>
          <w:i w:val="false"/>
          <w:color w:val="000000"/>
          <w:sz w:val="28"/>
        </w:rPr>
        <w:t>
      2. Производство лекарственных средств на территории Республики Казахстан осуществляется субъектами в сфере обращения лекарственных средств и медицинских изделий в соответствии с надлежащей производственной практикой (GMP) Республики Казахстан и (или) Евразийского экономического союза и на основании лицензии, полученной в порядке, установленном законодательством Республики Казахстан.</w:t>
      </w:r>
    </w:p>
    <w:bookmarkEnd w:id="359"/>
    <w:bookmarkStart w:name="z430" w:id="360"/>
    <w:p>
      <w:pPr>
        <w:spacing w:after="0"/>
        <w:ind w:left="0"/>
        <w:jc w:val="both"/>
      </w:pPr>
      <w:r>
        <w:rPr>
          <w:rFonts w:ascii="Times New Roman"/>
          <w:b w:val="false"/>
          <w:i w:val="false"/>
          <w:color w:val="000000"/>
          <w:sz w:val="28"/>
        </w:rPr>
        <w:t>
      Субъекты в сфере обращения лекарственных средств и медицинских изделий при производстве лекарственных средств обязаны соблюдать требования надлежащей производственной практики (GMP).</w:t>
      </w:r>
    </w:p>
    <w:bookmarkEnd w:id="360"/>
    <w:bookmarkStart w:name="z431" w:id="361"/>
    <w:p>
      <w:pPr>
        <w:spacing w:after="0"/>
        <w:ind w:left="0"/>
        <w:jc w:val="both"/>
      </w:pPr>
      <w:r>
        <w:rPr>
          <w:rFonts w:ascii="Times New Roman"/>
          <w:b w:val="false"/>
          <w:i w:val="false"/>
          <w:color w:val="000000"/>
          <w:sz w:val="28"/>
        </w:rPr>
        <w:t xml:space="preserve">
      3. Исследования стабильности, установления срока хранения и повторного контроля лекарственных средств проводятся производителем лекарственного средства в соответствии с правилами, утвержденными уполномоченным органом. </w:t>
      </w:r>
    </w:p>
    <w:bookmarkEnd w:id="361"/>
    <w:bookmarkStart w:name="z432" w:id="362"/>
    <w:p>
      <w:pPr>
        <w:spacing w:after="0"/>
        <w:ind w:left="0"/>
        <w:jc w:val="both"/>
      </w:pPr>
      <w:r>
        <w:rPr>
          <w:rFonts w:ascii="Times New Roman"/>
          <w:b w:val="false"/>
          <w:i w:val="false"/>
          <w:color w:val="000000"/>
          <w:sz w:val="28"/>
        </w:rPr>
        <w:t>
      Исследования стабильности, установления срока хранения медицинских изделий проводятся производителем медицинских изделий в соответствии с международными стандартами.</w:t>
      </w:r>
    </w:p>
    <w:bookmarkEnd w:id="362"/>
    <w:bookmarkStart w:name="z433" w:id="363"/>
    <w:p>
      <w:pPr>
        <w:spacing w:after="0"/>
        <w:ind w:left="0"/>
        <w:jc w:val="both"/>
      </w:pPr>
      <w:r>
        <w:rPr>
          <w:rFonts w:ascii="Times New Roman"/>
          <w:b w:val="false"/>
          <w:i w:val="false"/>
          <w:color w:val="000000"/>
          <w:sz w:val="28"/>
        </w:rPr>
        <w:t>
      4. Запрещается производство лекарственных средств и медицинских изделий:</w:t>
      </w:r>
    </w:p>
    <w:bookmarkEnd w:id="363"/>
    <w:bookmarkStart w:name="z434" w:id="364"/>
    <w:p>
      <w:pPr>
        <w:spacing w:after="0"/>
        <w:ind w:left="0"/>
        <w:jc w:val="both"/>
      </w:pPr>
      <w:r>
        <w:rPr>
          <w:rFonts w:ascii="Times New Roman"/>
          <w:b w:val="false"/>
          <w:i w:val="false"/>
          <w:color w:val="000000"/>
          <w:sz w:val="28"/>
        </w:rPr>
        <w:t>
      1) не прошедших государственную регистрацию в Республике Казахстан, за исключением лекарственных средств и медицинских изделий, предназначенных для проведения экспертизы при их государственной регистрации, отладке и запуске оборудования и технологических процессов, доклинических (неклинических) и клинических исследований, контрактного производства и производства на экспорт лекарственных средств и медицинских изделий;</w:t>
      </w:r>
    </w:p>
    <w:bookmarkEnd w:id="364"/>
    <w:bookmarkStart w:name="z435" w:id="365"/>
    <w:p>
      <w:pPr>
        <w:spacing w:after="0"/>
        <w:ind w:left="0"/>
        <w:jc w:val="both"/>
      </w:pPr>
      <w:r>
        <w:rPr>
          <w:rFonts w:ascii="Times New Roman"/>
          <w:b w:val="false"/>
          <w:i w:val="false"/>
          <w:color w:val="000000"/>
          <w:sz w:val="28"/>
        </w:rPr>
        <w:t>
      2) без лицензии на право производства лекарственных средств и медицинских изделий;</w:t>
      </w:r>
    </w:p>
    <w:bookmarkEnd w:id="365"/>
    <w:bookmarkStart w:name="z436" w:id="366"/>
    <w:p>
      <w:pPr>
        <w:spacing w:after="0"/>
        <w:ind w:left="0"/>
        <w:jc w:val="both"/>
      </w:pPr>
      <w:r>
        <w:rPr>
          <w:rFonts w:ascii="Times New Roman"/>
          <w:b w:val="false"/>
          <w:i w:val="false"/>
          <w:color w:val="000000"/>
          <w:sz w:val="28"/>
        </w:rPr>
        <w:t>
      3) с нарушением надлежащей производственной практики и правил производства медицинских изделий.</w:t>
      </w:r>
    </w:p>
    <w:bookmarkEnd w:id="366"/>
    <w:bookmarkStart w:name="z437" w:id="367"/>
    <w:p>
      <w:pPr>
        <w:spacing w:after="0"/>
        <w:ind w:left="0"/>
        <w:jc w:val="both"/>
      </w:pPr>
      <w:r>
        <w:rPr>
          <w:rFonts w:ascii="Times New Roman"/>
          <w:b w:val="false"/>
          <w:i w:val="false"/>
          <w:color w:val="000000"/>
          <w:sz w:val="28"/>
        </w:rPr>
        <w:t>
      5. Произведенные и ввозимые лекарственные средства:</w:t>
      </w:r>
    </w:p>
    <w:bookmarkEnd w:id="367"/>
    <w:bookmarkStart w:name="z438" w:id="368"/>
    <w:p>
      <w:pPr>
        <w:spacing w:after="0"/>
        <w:ind w:left="0"/>
        <w:jc w:val="both"/>
      </w:pPr>
      <w:r>
        <w:rPr>
          <w:rFonts w:ascii="Times New Roman"/>
          <w:b w:val="false"/>
          <w:i w:val="false"/>
          <w:color w:val="000000"/>
          <w:sz w:val="28"/>
        </w:rPr>
        <w:t>
      1) не должны содержать в своем составе красители и вспомогательные вещества, запрещенные к применению в Республике Казахстан, перечень которых утверждается уполномоченным органом;</w:t>
      </w:r>
    </w:p>
    <w:bookmarkEnd w:id="368"/>
    <w:bookmarkStart w:name="z439" w:id="369"/>
    <w:p>
      <w:pPr>
        <w:spacing w:after="0"/>
        <w:ind w:left="0"/>
        <w:jc w:val="both"/>
      </w:pPr>
      <w:r>
        <w:rPr>
          <w:rFonts w:ascii="Times New Roman"/>
          <w:b w:val="false"/>
          <w:i w:val="false"/>
          <w:color w:val="000000"/>
          <w:sz w:val="28"/>
        </w:rPr>
        <w:t>
      2) должны подлежать контролю в соответствии с нормативным документом по качеству лекарственных средств, разработанным производителем лекарственных средств и согласованным государственной экспертной организацией при экспертизе в соответствии с правилами, утвержденными уполномоченным органом;</w:t>
      </w:r>
    </w:p>
    <w:bookmarkEnd w:id="369"/>
    <w:bookmarkStart w:name="z440" w:id="370"/>
    <w:p>
      <w:pPr>
        <w:spacing w:after="0"/>
        <w:ind w:left="0"/>
        <w:jc w:val="both"/>
      </w:pPr>
      <w:r>
        <w:rPr>
          <w:rFonts w:ascii="Times New Roman"/>
          <w:b w:val="false"/>
          <w:i w:val="false"/>
          <w:color w:val="000000"/>
          <w:sz w:val="28"/>
        </w:rPr>
        <w:t>
      3) должны производиться из фармацевтической субстанции (активной фармацевтической субстанции), произведенной в условиях не ниже требований надлежащей производственной практики (GMP) Республики Казахстан и (или) Евразийского экономического союза и заявленной при государственной регистрации, перерегистрации и внесении изменений в регистрационное досье лекарственного средства.</w:t>
      </w:r>
    </w:p>
    <w:bookmarkEnd w:id="370"/>
    <w:bookmarkStart w:name="z441" w:id="371"/>
    <w:p>
      <w:pPr>
        <w:spacing w:after="0"/>
        <w:ind w:left="0"/>
        <w:jc w:val="both"/>
      </w:pPr>
      <w:r>
        <w:rPr>
          <w:rFonts w:ascii="Times New Roman"/>
          <w:b w:val="false"/>
          <w:i w:val="false"/>
          <w:color w:val="000000"/>
          <w:sz w:val="28"/>
        </w:rPr>
        <w:t>
      Лекарственные средства, производимые на территории Республики Казахстан только на экспорт, не подлежат государственной регистрации и реализации в Республике Казахстан.</w:t>
      </w:r>
    </w:p>
    <w:bookmarkEnd w:id="371"/>
    <w:bookmarkStart w:name="z442" w:id="372"/>
    <w:p>
      <w:pPr>
        <w:spacing w:after="0"/>
        <w:ind w:left="0"/>
        <w:jc w:val="both"/>
      </w:pPr>
      <w:r>
        <w:rPr>
          <w:rFonts w:ascii="Times New Roman"/>
          <w:b w:val="false"/>
          <w:i w:val="false"/>
          <w:color w:val="000000"/>
          <w:sz w:val="28"/>
        </w:rPr>
        <w:t>
      6. Произведенные и ввозимые медицинские изделия должны подлежать контролю в соответствии с нормативным документом медицинского изделия, представленным производителем медицинского изделия при экспертизе медицинского изделия для целей государственной регистрации, перерегистрации и внесении изменений в регистрационное досье медицинского изделия.</w:t>
      </w:r>
    </w:p>
    <w:bookmarkEnd w:id="372"/>
    <w:bookmarkStart w:name="z443" w:id="373"/>
    <w:p>
      <w:pPr>
        <w:spacing w:after="0"/>
        <w:ind w:left="0"/>
        <w:jc w:val="both"/>
      </w:pPr>
      <w:r>
        <w:rPr>
          <w:rFonts w:ascii="Times New Roman"/>
          <w:b w:val="false"/>
          <w:i w:val="false"/>
          <w:color w:val="000000"/>
          <w:sz w:val="28"/>
        </w:rPr>
        <w:t>
      Медицинские изделия, производимые на территории Республики Казахстан только на экспорт, не подлежат государственной регистрации и реализации в Республике Казахстан.</w:t>
      </w:r>
    </w:p>
    <w:bookmarkEnd w:id="373"/>
    <w:bookmarkStart w:name="z444" w:id="374"/>
    <w:p>
      <w:pPr>
        <w:spacing w:after="0"/>
        <w:ind w:left="0"/>
        <w:jc w:val="both"/>
      </w:pPr>
      <w:r>
        <w:rPr>
          <w:rFonts w:ascii="Times New Roman"/>
          <w:b w:val="false"/>
          <w:i w:val="false"/>
          <w:color w:val="000000"/>
          <w:sz w:val="28"/>
        </w:rPr>
        <w:t>
      7. Производство и реализация запатентованных лекарственных средств и медицинских изделий осуществляются в соответствии с законодательством Республики Казахстан.</w:t>
      </w:r>
    </w:p>
    <w:bookmarkEnd w:id="374"/>
    <w:bookmarkStart w:name="z445" w:id="375"/>
    <w:p>
      <w:pPr>
        <w:spacing w:after="0"/>
        <w:ind w:left="0"/>
        <w:jc w:val="both"/>
      </w:pPr>
      <w:r>
        <w:rPr>
          <w:rFonts w:ascii="Times New Roman"/>
          <w:b w:val="false"/>
          <w:i w:val="false"/>
          <w:color w:val="000000"/>
          <w:sz w:val="28"/>
        </w:rPr>
        <w:t xml:space="preserve">
      8. Производство медицинских изделий, предназначенных для проведения диагностики или лечения, должно обеспечивать их безопасность, предусматривать их использование в соответствии с функциональным назначением и исключать риск ошибок пользователя при интерпретации полученных результатов диагностики или лечения. </w:t>
      </w:r>
    </w:p>
    <w:bookmarkEnd w:id="375"/>
    <w:bookmarkStart w:name="z446" w:id="376"/>
    <w:p>
      <w:pPr>
        <w:spacing w:after="0"/>
        <w:ind w:left="0"/>
        <w:jc w:val="both"/>
      </w:pPr>
      <w:r>
        <w:rPr>
          <w:rFonts w:ascii="Times New Roman"/>
          <w:b w:val="false"/>
          <w:i w:val="false"/>
          <w:color w:val="000000"/>
          <w:sz w:val="28"/>
        </w:rPr>
        <w:t>
      9. Производитель лекарственных средств обеспечивает наличие в штате не менее одного уполномоченного лица производителя, ответственного за выполнение обязанностей в соответствии с требованиями надлежащей производственной практики (GMP) Республики Казахстан и (или) Евразийского экономического союза.</w:t>
      </w:r>
    </w:p>
    <w:bookmarkEnd w:id="376"/>
    <w:bookmarkStart w:name="z447" w:id="377"/>
    <w:p>
      <w:pPr>
        <w:spacing w:after="0"/>
        <w:ind w:left="0"/>
        <w:jc w:val="both"/>
      </w:pPr>
      <w:r>
        <w:rPr>
          <w:rFonts w:ascii="Times New Roman"/>
          <w:b w:val="false"/>
          <w:i w:val="false"/>
          <w:color w:val="000000"/>
          <w:sz w:val="28"/>
        </w:rPr>
        <w:t>
      Статья 68. Изготовление лекарственных препаратов и медицинских изделий</w:t>
      </w:r>
    </w:p>
    <w:bookmarkEnd w:id="377"/>
    <w:bookmarkStart w:name="z448" w:id="378"/>
    <w:p>
      <w:pPr>
        <w:spacing w:after="0"/>
        <w:ind w:left="0"/>
        <w:jc w:val="both"/>
      </w:pPr>
      <w:r>
        <w:rPr>
          <w:rFonts w:ascii="Times New Roman"/>
          <w:b w:val="false"/>
          <w:i w:val="false"/>
          <w:color w:val="000000"/>
          <w:sz w:val="28"/>
        </w:rPr>
        <w:t>
      Изготовление лекарственных препаратов и медицинских изделий осуществляется субъектами в сфере обращения лекарственных средств и медицинских изделий, имеющими лицензию на изготовление лекарственных препаратов и медицинских изделий в соответствии с правилами, утвержденными уполномоченным органом. Изготовленные лекарственные препараты подлежат внутриаптечному контролю в порядке, определяемом уполномоченным органом.";</w:t>
      </w:r>
    </w:p>
    <w:bookmarkEnd w:id="378"/>
    <w:bookmarkStart w:name="z449" w:id="379"/>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69</w:t>
      </w:r>
      <w:r>
        <w:rPr>
          <w:rFonts w:ascii="Times New Roman"/>
          <w:b w:val="false"/>
          <w:i w:val="false"/>
          <w:color w:val="000000"/>
          <w:sz w:val="28"/>
        </w:rPr>
        <w:t>:</w:t>
      </w:r>
    </w:p>
    <w:bookmarkEnd w:id="379"/>
    <w:bookmarkStart w:name="z450" w:id="380"/>
    <w:p>
      <w:pPr>
        <w:spacing w:after="0"/>
        <w:ind w:left="0"/>
        <w:jc w:val="both"/>
      </w:pPr>
      <w:r>
        <w:rPr>
          <w:rFonts w:ascii="Times New Roman"/>
          <w:b w:val="false"/>
          <w:i w:val="false"/>
          <w:color w:val="000000"/>
          <w:sz w:val="28"/>
        </w:rPr>
        <w:t>
      заголовок изложить в следующей редакции:</w:t>
      </w:r>
    </w:p>
    <w:bookmarkEnd w:id="380"/>
    <w:bookmarkStart w:name="z451" w:id="381"/>
    <w:p>
      <w:pPr>
        <w:spacing w:after="0"/>
        <w:ind w:left="0"/>
        <w:jc w:val="both"/>
      </w:pPr>
      <w:r>
        <w:rPr>
          <w:rFonts w:ascii="Times New Roman"/>
          <w:b w:val="false"/>
          <w:i w:val="false"/>
          <w:color w:val="000000"/>
          <w:sz w:val="28"/>
        </w:rPr>
        <w:t>
      "Статья 69. Оптовая и розничная реализация лекарственных средств и медицинских изделий";</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453" w:id="382"/>
    <w:p>
      <w:pPr>
        <w:spacing w:after="0"/>
        <w:ind w:left="0"/>
        <w:jc w:val="both"/>
      </w:pPr>
      <w:r>
        <w:rPr>
          <w:rFonts w:ascii="Times New Roman"/>
          <w:b w:val="false"/>
          <w:i w:val="false"/>
          <w:color w:val="000000"/>
          <w:sz w:val="28"/>
        </w:rPr>
        <w:t xml:space="preserve">
      "1. Оптовая реализация лекарственных средств и медицинских изделий осуществляется субъектами в сфере обращения лекарственных средств и медицинских изделий, получившими соответствующую лицензию на оптовую реализацию в аптечных складах либо уведомившими о начале деятельности через склад медицинских изделий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82"/>
    <w:bookmarkStart w:name="z454" w:id="383"/>
    <w:p>
      <w:pPr>
        <w:spacing w:after="0"/>
        <w:ind w:left="0"/>
        <w:jc w:val="both"/>
      </w:pPr>
      <w:r>
        <w:rPr>
          <w:rFonts w:ascii="Times New Roman"/>
          <w:b w:val="false"/>
          <w:i w:val="false"/>
          <w:color w:val="000000"/>
          <w:sz w:val="28"/>
        </w:rPr>
        <w:t xml:space="preserve">
      2. Розничная реализация лекарственных средств и медицинских изделий осуществляется субъектами в сфере обращения лекарственных средств и медицинских изделий, получившими соответствующую лицензию на розничную реализацию в аптеках, аптечных пунктах, передвижных аптечных пунктах либо уведомившими о начале деятельности через магазины оптики и медицинских изделий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83"/>
    <w:bookmarkStart w:name="z455" w:id="384"/>
    <w:p>
      <w:pPr>
        <w:spacing w:after="0"/>
        <w:ind w:left="0"/>
        <w:jc w:val="both"/>
      </w:pPr>
      <w:r>
        <w:rPr>
          <w:rFonts w:ascii="Times New Roman"/>
          <w:b w:val="false"/>
          <w:i w:val="false"/>
          <w:color w:val="000000"/>
          <w:sz w:val="28"/>
        </w:rPr>
        <w:t>
      3. Субъекты в сфере обращения лекарственных средств и медицинских изделий, осуществляющие розничную реализацию лекарственных средств, обязаны соблюдать требования надлежащей аптечной практики (GРP).</w:t>
      </w:r>
    </w:p>
    <w:bookmarkEnd w:id="384"/>
    <w:bookmarkStart w:name="z456" w:id="385"/>
    <w:p>
      <w:pPr>
        <w:spacing w:after="0"/>
        <w:ind w:left="0"/>
        <w:jc w:val="both"/>
      </w:pPr>
      <w:r>
        <w:rPr>
          <w:rFonts w:ascii="Times New Roman"/>
          <w:b w:val="false"/>
          <w:i w:val="false"/>
          <w:color w:val="000000"/>
          <w:sz w:val="28"/>
        </w:rPr>
        <w:t>
      Субъекты в сфере обращения лекарственных средств и медицинских изделий, осуществляющие оптовую реализацию лекарственных средств, обязаны соблюдать требования надлежащей дистрибьюторской практики (GDP).</w:t>
      </w:r>
    </w:p>
    <w:bookmarkEnd w:id="385"/>
    <w:bookmarkStart w:name="z457" w:id="386"/>
    <w:p>
      <w:pPr>
        <w:spacing w:after="0"/>
        <w:ind w:left="0"/>
        <w:jc w:val="both"/>
      </w:pPr>
      <w:r>
        <w:rPr>
          <w:rFonts w:ascii="Times New Roman"/>
          <w:b w:val="false"/>
          <w:i w:val="false"/>
          <w:color w:val="000000"/>
          <w:sz w:val="28"/>
        </w:rPr>
        <w:t xml:space="preserve">
      Субъектам в сфере обращения лекарственных средств и медицинских изделий, получившим лицензию либо уведомившим о начале деятельности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разрешается оптовая и розничная реализация товаров, не относящихся к лекарственным средствам и медицинским изделиям в соответствии с перечнем, утверждаемым уполномоченным органом.</w:t>
      </w:r>
    </w:p>
    <w:bookmarkEnd w:id="386"/>
    <w:bookmarkStart w:name="z458" w:id="387"/>
    <w:p>
      <w:pPr>
        <w:spacing w:after="0"/>
        <w:ind w:left="0"/>
        <w:jc w:val="both"/>
      </w:pPr>
      <w:r>
        <w:rPr>
          <w:rFonts w:ascii="Times New Roman"/>
          <w:b w:val="false"/>
          <w:i w:val="false"/>
          <w:color w:val="000000"/>
          <w:sz w:val="28"/>
        </w:rPr>
        <w:t>
      4. Запрещается оптовая и розничная реализация лекарственных средств и медицинских изделий:</w:t>
      </w:r>
    </w:p>
    <w:bookmarkEnd w:id="387"/>
    <w:bookmarkStart w:name="z459" w:id="388"/>
    <w:p>
      <w:pPr>
        <w:spacing w:after="0"/>
        <w:ind w:left="0"/>
        <w:jc w:val="both"/>
      </w:pPr>
      <w:r>
        <w:rPr>
          <w:rFonts w:ascii="Times New Roman"/>
          <w:b w:val="false"/>
          <w:i w:val="false"/>
          <w:color w:val="000000"/>
          <w:sz w:val="28"/>
        </w:rPr>
        <w:t>
      1) не прошедших государственную регистрацию в Республике Казахстан;</w:t>
      </w:r>
    </w:p>
    <w:bookmarkEnd w:id="388"/>
    <w:bookmarkStart w:name="z460" w:id="389"/>
    <w:p>
      <w:pPr>
        <w:spacing w:after="0"/>
        <w:ind w:left="0"/>
        <w:jc w:val="both"/>
      </w:pPr>
      <w:r>
        <w:rPr>
          <w:rFonts w:ascii="Times New Roman"/>
          <w:b w:val="false"/>
          <w:i w:val="false"/>
          <w:color w:val="000000"/>
          <w:sz w:val="28"/>
        </w:rPr>
        <w:t>
      2) качество которых не подтверждено заключением о безопасности и качестве в порядке, установленном законодательством Республики Казахстан в области здравоохранения;</w:t>
      </w:r>
    </w:p>
    <w:bookmarkEnd w:id="389"/>
    <w:bookmarkStart w:name="z461" w:id="390"/>
    <w:p>
      <w:pPr>
        <w:spacing w:after="0"/>
        <w:ind w:left="0"/>
        <w:jc w:val="both"/>
      </w:pPr>
      <w:r>
        <w:rPr>
          <w:rFonts w:ascii="Times New Roman"/>
          <w:b w:val="false"/>
          <w:i w:val="false"/>
          <w:color w:val="000000"/>
          <w:sz w:val="28"/>
        </w:rPr>
        <w:t>
      3) не соответствующих требованиям законодательства Республики Казахстан в области здравоохранения;</w:t>
      </w:r>
    </w:p>
    <w:bookmarkEnd w:id="390"/>
    <w:bookmarkStart w:name="z462" w:id="391"/>
    <w:p>
      <w:pPr>
        <w:spacing w:after="0"/>
        <w:ind w:left="0"/>
        <w:jc w:val="both"/>
      </w:pPr>
      <w:r>
        <w:rPr>
          <w:rFonts w:ascii="Times New Roman"/>
          <w:b w:val="false"/>
          <w:i w:val="false"/>
          <w:color w:val="000000"/>
          <w:sz w:val="28"/>
        </w:rPr>
        <w:t>
      4) с истекшим сроком годности;</w:t>
      </w:r>
    </w:p>
    <w:bookmarkEnd w:id="391"/>
    <w:bookmarkStart w:name="z463" w:id="392"/>
    <w:p>
      <w:pPr>
        <w:spacing w:after="0"/>
        <w:ind w:left="0"/>
        <w:jc w:val="both"/>
      </w:pPr>
      <w:r>
        <w:rPr>
          <w:rFonts w:ascii="Times New Roman"/>
          <w:b w:val="false"/>
          <w:i w:val="false"/>
          <w:color w:val="000000"/>
          <w:sz w:val="28"/>
        </w:rPr>
        <w:t>
      5) медицинскими работниками в организациях здравоохранения;</w:t>
      </w:r>
    </w:p>
    <w:bookmarkEnd w:id="392"/>
    <w:bookmarkStart w:name="z464" w:id="393"/>
    <w:p>
      <w:pPr>
        <w:spacing w:after="0"/>
        <w:ind w:left="0"/>
        <w:jc w:val="both"/>
      </w:pPr>
      <w:r>
        <w:rPr>
          <w:rFonts w:ascii="Times New Roman"/>
          <w:b w:val="false"/>
          <w:i w:val="false"/>
          <w:color w:val="000000"/>
          <w:sz w:val="28"/>
        </w:rPr>
        <w:t>
      6) через склады временного хранения лекарственных средств и медицинских изделий.";</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467" w:id="394"/>
    <w:p>
      <w:pPr>
        <w:spacing w:after="0"/>
        <w:ind w:left="0"/>
        <w:jc w:val="both"/>
      </w:pPr>
      <w:r>
        <w:rPr>
          <w:rFonts w:ascii="Times New Roman"/>
          <w:b w:val="false"/>
          <w:i w:val="false"/>
          <w:color w:val="000000"/>
          <w:sz w:val="28"/>
        </w:rPr>
        <w:t>
      "7. Ввезенные и произведенные на территории Республики Казахстан до истечения срока регистрационного удостоверения лекарственные средства и медицинские изделия применяются, обращаются и эксплуатируются на территории Республики Казахстан без ограничений.";</w:t>
      </w:r>
    </w:p>
    <w:bookmarkEnd w:id="394"/>
    <w:bookmarkStart w:name="z468" w:id="395"/>
    <w:p>
      <w:pPr>
        <w:spacing w:after="0"/>
        <w:ind w:left="0"/>
        <w:jc w:val="both"/>
      </w:pPr>
      <w:r>
        <w:rPr>
          <w:rFonts w:ascii="Times New Roman"/>
          <w:b w:val="false"/>
          <w:i w:val="false"/>
          <w:color w:val="000000"/>
          <w:sz w:val="28"/>
        </w:rPr>
        <w:t xml:space="preserve">
      34) заголовок </w:t>
      </w:r>
      <w:r>
        <w:rPr>
          <w:rFonts w:ascii="Times New Roman"/>
          <w:b w:val="false"/>
          <w:i w:val="false"/>
          <w:color w:val="000000"/>
          <w:sz w:val="28"/>
        </w:rPr>
        <w:t>главы 14</w:t>
      </w:r>
      <w:r>
        <w:rPr>
          <w:rFonts w:ascii="Times New Roman"/>
          <w:b w:val="false"/>
          <w:i w:val="false"/>
          <w:color w:val="000000"/>
          <w:sz w:val="28"/>
        </w:rPr>
        <w:t xml:space="preserve"> изложить в следующей редакции:</w:t>
      </w:r>
    </w:p>
    <w:bookmarkEnd w:id="395"/>
    <w:bookmarkStart w:name="z469" w:id="396"/>
    <w:p>
      <w:pPr>
        <w:spacing w:after="0"/>
        <w:ind w:left="0"/>
        <w:jc w:val="both"/>
      </w:pPr>
      <w:r>
        <w:rPr>
          <w:rFonts w:ascii="Times New Roman"/>
          <w:b w:val="false"/>
          <w:i w:val="false"/>
          <w:color w:val="000000"/>
          <w:sz w:val="28"/>
        </w:rPr>
        <w:t>
      "Глава 14. Обращение лекарственных средств и медицинских изделий";</w:t>
      </w:r>
    </w:p>
    <w:bookmarkEnd w:id="396"/>
    <w:bookmarkStart w:name="z470" w:id="397"/>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статью 70</w:t>
      </w:r>
      <w:r>
        <w:rPr>
          <w:rFonts w:ascii="Times New Roman"/>
          <w:b w:val="false"/>
          <w:i w:val="false"/>
          <w:color w:val="000000"/>
          <w:sz w:val="28"/>
        </w:rPr>
        <w:t xml:space="preserve"> изложить в следующей редакции:</w:t>
      </w:r>
    </w:p>
    <w:bookmarkEnd w:id="397"/>
    <w:bookmarkStart w:name="z471" w:id="398"/>
    <w:p>
      <w:pPr>
        <w:spacing w:after="0"/>
        <w:ind w:left="0"/>
        <w:jc w:val="both"/>
      </w:pPr>
      <w:r>
        <w:rPr>
          <w:rFonts w:ascii="Times New Roman"/>
          <w:b w:val="false"/>
          <w:i w:val="false"/>
          <w:color w:val="000000"/>
          <w:sz w:val="28"/>
        </w:rPr>
        <w:t>
      "Статья 70. Разработка лекарственных средств и медицинских изделий</w:t>
      </w:r>
    </w:p>
    <w:bookmarkEnd w:id="398"/>
    <w:bookmarkStart w:name="z472" w:id="399"/>
    <w:p>
      <w:pPr>
        <w:spacing w:after="0"/>
        <w:ind w:left="0"/>
        <w:jc w:val="both"/>
      </w:pPr>
      <w:r>
        <w:rPr>
          <w:rFonts w:ascii="Times New Roman"/>
          <w:b w:val="false"/>
          <w:i w:val="false"/>
          <w:color w:val="000000"/>
          <w:sz w:val="28"/>
        </w:rPr>
        <w:t>
      1. Разработка лекарственных средств включает в себя поиск и (или) создание новых активных веществ или их новых комбинаций, последующее изучение фармакологических свойств, фармацевтическую разработку, доклинические (неклинические) и клинические исследования, а также разработку технологий промышленного производства лекарственных средств.</w:t>
      </w:r>
    </w:p>
    <w:bookmarkEnd w:id="399"/>
    <w:bookmarkStart w:name="z473" w:id="400"/>
    <w:p>
      <w:pPr>
        <w:spacing w:after="0"/>
        <w:ind w:left="0"/>
        <w:jc w:val="both"/>
      </w:pPr>
      <w:r>
        <w:rPr>
          <w:rFonts w:ascii="Times New Roman"/>
          <w:b w:val="false"/>
          <w:i w:val="false"/>
          <w:color w:val="000000"/>
          <w:sz w:val="28"/>
        </w:rPr>
        <w:t>
      2. Разработка лекарственных средств осуществляется с соблюдением требований надлежащих фармацевтических практик, обеспечивающих их безопасность и эффективность.</w:t>
      </w:r>
    </w:p>
    <w:bookmarkEnd w:id="400"/>
    <w:bookmarkStart w:name="z474" w:id="401"/>
    <w:p>
      <w:pPr>
        <w:spacing w:after="0"/>
        <w:ind w:left="0"/>
        <w:jc w:val="both"/>
      </w:pPr>
      <w:r>
        <w:rPr>
          <w:rFonts w:ascii="Times New Roman"/>
          <w:b w:val="false"/>
          <w:i w:val="false"/>
          <w:color w:val="000000"/>
          <w:sz w:val="28"/>
        </w:rPr>
        <w:t>
      3. Разработка медицинских изделий включает в себя поиск и (или) создание технического решения, изобретение, проектирование, конструирование и испытание опытных образцов, а также разработку технологий промышленного производства медицинских изделий.</w:t>
      </w:r>
    </w:p>
    <w:bookmarkEnd w:id="401"/>
    <w:bookmarkStart w:name="z475" w:id="402"/>
    <w:p>
      <w:pPr>
        <w:spacing w:after="0"/>
        <w:ind w:left="0"/>
        <w:jc w:val="both"/>
      </w:pPr>
      <w:r>
        <w:rPr>
          <w:rFonts w:ascii="Times New Roman"/>
          <w:b w:val="false"/>
          <w:i w:val="false"/>
          <w:color w:val="000000"/>
          <w:sz w:val="28"/>
        </w:rPr>
        <w:t>
      4. Разработка медицинских изделий осуществляется с соблюдением требований международных стандартов, обеспечивающих их безопасность и эффективность.</w:t>
      </w:r>
    </w:p>
    <w:bookmarkEnd w:id="402"/>
    <w:bookmarkStart w:name="z476" w:id="403"/>
    <w:p>
      <w:pPr>
        <w:spacing w:after="0"/>
        <w:ind w:left="0"/>
        <w:jc w:val="both"/>
      </w:pPr>
      <w:r>
        <w:rPr>
          <w:rFonts w:ascii="Times New Roman"/>
          <w:b w:val="false"/>
          <w:i w:val="false"/>
          <w:color w:val="000000"/>
          <w:sz w:val="28"/>
        </w:rPr>
        <w:t>
      5. Права разработчика лекарственного средства и медицинского изделия охраняются законодательством Республики Казахстан.";</w:t>
      </w:r>
    </w:p>
    <w:bookmarkEnd w:id="403"/>
    <w:bookmarkStart w:name="z477" w:id="404"/>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71</w:t>
      </w:r>
      <w:r>
        <w:rPr>
          <w:rFonts w:ascii="Times New Roman"/>
          <w:b w:val="false"/>
          <w:i w:val="false"/>
          <w:color w:val="000000"/>
          <w:sz w:val="28"/>
        </w:rPr>
        <w:t>:</w:t>
      </w:r>
    </w:p>
    <w:bookmarkEnd w:id="404"/>
    <w:bookmarkStart w:name="z478" w:id="405"/>
    <w:p>
      <w:pPr>
        <w:spacing w:after="0"/>
        <w:ind w:left="0"/>
        <w:jc w:val="both"/>
      </w:pPr>
      <w:r>
        <w:rPr>
          <w:rFonts w:ascii="Times New Roman"/>
          <w:b w:val="false"/>
          <w:i w:val="false"/>
          <w:color w:val="000000"/>
          <w:sz w:val="28"/>
        </w:rPr>
        <w:t>
      заголовок изложить в следующей редакции:</w:t>
      </w:r>
    </w:p>
    <w:bookmarkEnd w:id="405"/>
    <w:bookmarkStart w:name="z479" w:id="406"/>
    <w:p>
      <w:pPr>
        <w:spacing w:after="0"/>
        <w:ind w:left="0"/>
        <w:jc w:val="both"/>
      </w:pPr>
      <w:r>
        <w:rPr>
          <w:rFonts w:ascii="Times New Roman"/>
          <w:b w:val="false"/>
          <w:i w:val="false"/>
          <w:color w:val="000000"/>
          <w:sz w:val="28"/>
        </w:rPr>
        <w:t xml:space="preserve">
      "Статья 71. Государственная регистрация, перерегистрация и внесение изменений в регистрационное досье лекарственного средства или медицинского изделия"; </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 </w:t>
      </w:r>
    </w:p>
    <w:bookmarkStart w:name="z481" w:id="407"/>
    <w:p>
      <w:pPr>
        <w:spacing w:after="0"/>
        <w:ind w:left="0"/>
        <w:jc w:val="both"/>
      </w:pPr>
      <w:r>
        <w:rPr>
          <w:rFonts w:ascii="Times New Roman"/>
          <w:b w:val="false"/>
          <w:i w:val="false"/>
          <w:color w:val="000000"/>
          <w:sz w:val="28"/>
        </w:rPr>
        <w:t>
      "1. Государственной регистрацией лекарственного средства или медицинского изделия является процедура определения правомерности присутствия на фармацевтическом рынке, оценки безопасности, качества и эффективности лекарственного средства или медицинского изделия и внесения лекарственного средства или медицинского изделия на определенный срок в Государственный реестр лекарственных средств и медицинских изделий, осуществляемая в порядке, определяемом уполномоченным органом.</w:t>
      </w:r>
    </w:p>
    <w:bookmarkEnd w:id="407"/>
    <w:bookmarkStart w:name="z482" w:id="408"/>
    <w:p>
      <w:pPr>
        <w:spacing w:after="0"/>
        <w:ind w:left="0"/>
        <w:jc w:val="both"/>
      </w:pPr>
      <w:r>
        <w:rPr>
          <w:rFonts w:ascii="Times New Roman"/>
          <w:b w:val="false"/>
          <w:i w:val="false"/>
          <w:color w:val="000000"/>
          <w:sz w:val="28"/>
        </w:rPr>
        <w:t>
      2. Государственной перерегистрацией лекарственного средства или медицинского изделия является процедура продления действия государственной регистрации лекарственного средства или медицинского изделия, срок действия государственной регистрации которого истек, с выдачей бессрочного регистрационного удостоверения под прежним регистрационным номером и внесением соответствующей записи в Государственный реестр лекарственных средств и медицинских изделий, осуществляемая в порядке, определяемом уполномоченным органом.</w:t>
      </w:r>
    </w:p>
    <w:bookmarkEnd w:id="408"/>
    <w:bookmarkStart w:name="z483" w:id="409"/>
    <w:p>
      <w:pPr>
        <w:spacing w:after="0"/>
        <w:ind w:left="0"/>
        <w:jc w:val="both"/>
      </w:pPr>
      <w:r>
        <w:rPr>
          <w:rFonts w:ascii="Times New Roman"/>
          <w:b w:val="false"/>
          <w:i w:val="false"/>
          <w:color w:val="000000"/>
          <w:sz w:val="28"/>
        </w:rPr>
        <w:t>
      3. Внесение изменений в регистрационное досье лекарственного средства или медицинского изделия осуществляется на основании экспертизы изменений, вносимых в регистрационное досье в течение срока действия регистрационного удостоверения, в порядке, определяемом уполномоченным органом.</w:t>
      </w:r>
    </w:p>
    <w:bookmarkEnd w:id="409"/>
    <w:bookmarkStart w:name="z484" w:id="410"/>
    <w:p>
      <w:pPr>
        <w:spacing w:after="0"/>
        <w:ind w:left="0"/>
        <w:jc w:val="both"/>
      </w:pPr>
      <w:r>
        <w:rPr>
          <w:rFonts w:ascii="Times New Roman"/>
          <w:b w:val="false"/>
          <w:i w:val="false"/>
          <w:color w:val="000000"/>
          <w:sz w:val="28"/>
        </w:rPr>
        <w:t>
      4. Государственной регистрации и перерегистрации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bookmarkEnd w:id="410"/>
    <w:bookmarkStart w:name="z485" w:id="411"/>
    <w:p>
      <w:pPr>
        <w:spacing w:after="0"/>
        <w:ind w:left="0"/>
        <w:jc w:val="both"/>
      </w:pPr>
      <w:r>
        <w:rPr>
          <w:rFonts w:ascii="Times New Roman"/>
          <w:b w:val="false"/>
          <w:i w:val="false"/>
          <w:color w:val="000000"/>
          <w:sz w:val="28"/>
        </w:rPr>
        <w:t>
      1) лекарственные препараты под торговыми наименованиями с указанием лекарственной формы, дозировки, фасовки с каждой производственной площадки;</w:t>
      </w:r>
    </w:p>
    <w:bookmarkEnd w:id="411"/>
    <w:bookmarkStart w:name="z486" w:id="412"/>
    <w:p>
      <w:pPr>
        <w:spacing w:after="0"/>
        <w:ind w:left="0"/>
        <w:jc w:val="both"/>
      </w:pPr>
      <w:r>
        <w:rPr>
          <w:rFonts w:ascii="Times New Roman"/>
          <w:b w:val="false"/>
          <w:i w:val="false"/>
          <w:color w:val="000000"/>
          <w:sz w:val="28"/>
        </w:rPr>
        <w:t>
      2) парафармацевтики;</w:t>
      </w:r>
    </w:p>
    <w:bookmarkEnd w:id="412"/>
    <w:bookmarkStart w:name="z487" w:id="413"/>
    <w:p>
      <w:pPr>
        <w:spacing w:after="0"/>
        <w:ind w:left="0"/>
        <w:jc w:val="both"/>
      </w:pPr>
      <w:r>
        <w:rPr>
          <w:rFonts w:ascii="Times New Roman"/>
          <w:b w:val="false"/>
          <w:i w:val="false"/>
          <w:color w:val="000000"/>
          <w:sz w:val="28"/>
        </w:rPr>
        <w:t>
      3) медицинские изделия под торговыми наименованиями с каждой производственной площадки;</w:t>
      </w:r>
    </w:p>
    <w:bookmarkEnd w:id="413"/>
    <w:bookmarkStart w:name="z488" w:id="414"/>
    <w:p>
      <w:pPr>
        <w:spacing w:after="0"/>
        <w:ind w:left="0"/>
        <w:jc w:val="both"/>
      </w:pPr>
      <w:r>
        <w:rPr>
          <w:rFonts w:ascii="Times New Roman"/>
          <w:b w:val="false"/>
          <w:i w:val="false"/>
          <w:color w:val="000000"/>
          <w:sz w:val="28"/>
        </w:rPr>
        <w:t>
      4) расходные материалы к медицинским изделиям, кроме специально предназначенных производителем медицинского изделия для использования с медицинскими изделиями, способные функционировать только с данными расходными материалами;</w:t>
      </w:r>
    </w:p>
    <w:bookmarkEnd w:id="414"/>
    <w:bookmarkStart w:name="z489" w:id="415"/>
    <w:p>
      <w:pPr>
        <w:spacing w:after="0"/>
        <w:ind w:left="0"/>
        <w:jc w:val="both"/>
      </w:pPr>
      <w:r>
        <w:rPr>
          <w:rFonts w:ascii="Times New Roman"/>
          <w:b w:val="false"/>
          <w:i w:val="false"/>
          <w:color w:val="000000"/>
          <w:sz w:val="28"/>
        </w:rPr>
        <w:t>
      5) медицинские изделия, входящие в состав специализированного транспортного средства для оказания медицинской помощи;</w:t>
      </w:r>
    </w:p>
    <w:bookmarkEnd w:id="415"/>
    <w:bookmarkStart w:name="z490" w:id="416"/>
    <w:p>
      <w:pPr>
        <w:spacing w:after="0"/>
        <w:ind w:left="0"/>
        <w:jc w:val="both"/>
      </w:pPr>
      <w:r>
        <w:rPr>
          <w:rFonts w:ascii="Times New Roman"/>
          <w:b w:val="false"/>
          <w:i w:val="false"/>
          <w:color w:val="000000"/>
          <w:sz w:val="28"/>
        </w:rPr>
        <w:t>
      6) балк-продукты лекарственных средств или медицинских изделий.";</w:t>
      </w:r>
    </w:p>
    <w:bookmarkEnd w:id="416"/>
    <w:bookmarkStart w:name="z491" w:id="417"/>
    <w:p>
      <w:pPr>
        <w:spacing w:after="0"/>
        <w:ind w:left="0"/>
        <w:jc w:val="both"/>
      </w:pPr>
      <w:r>
        <w:rPr>
          <w:rFonts w:ascii="Times New Roman"/>
          <w:b w:val="false"/>
          <w:i w:val="false"/>
          <w:color w:val="000000"/>
          <w:sz w:val="28"/>
        </w:rPr>
        <w:t>
      "8. Лекарственные средства и медицинские изделия, предназначенные для обращения на рынке Евразийского экономического союза, подлежат регистрации по единым правилам в соответствии с нормативными правовыми актами Евразийского экономического союза.</w:t>
      </w:r>
    </w:p>
    <w:bookmarkEnd w:id="417"/>
    <w:bookmarkStart w:name="z492" w:id="418"/>
    <w:p>
      <w:pPr>
        <w:spacing w:after="0"/>
        <w:ind w:left="0"/>
        <w:jc w:val="both"/>
      </w:pPr>
      <w:r>
        <w:rPr>
          <w:rFonts w:ascii="Times New Roman"/>
          <w:b w:val="false"/>
          <w:i w:val="false"/>
          <w:color w:val="000000"/>
          <w:sz w:val="28"/>
        </w:rPr>
        <w:t>
      8-1. Для регистрации отечественных лекарственных средств за рубежом уполномоченным органом выдается сертификат на фармацевтический продукт (СРР) в соответствии с правилами, утвержденными уполномоченным органом.";</w:t>
      </w:r>
    </w:p>
    <w:bookmarkEnd w:id="418"/>
    <w:bookmarkStart w:name="z493" w:id="419"/>
    <w:p>
      <w:pPr>
        <w:spacing w:after="0"/>
        <w:ind w:left="0"/>
        <w:jc w:val="both"/>
      </w:pPr>
      <w:r>
        <w:rPr>
          <w:rFonts w:ascii="Times New Roman"/>
          <w:b w:val="false"/>
          <w:i w:val="false"/>
          <w:color w:val="000000"/>
          <w:sz w:val="28"/>
        </w:rPr>
        <w:t>
      дополнить пунктом 8-2 следующего содержания:</w:t>
      </w:r>
    </w:p>
    <w:bookmarkEnd w:id="419"/>
    <w:bookmarkStart w:name="z494" w:id="420"/>
    <w:p>
      <w:pPr>
        <w:spacing w:after="0"/>
        <w:ind w:left="0"/>
        <w:jc w:val="both"/>
      </w:pPr>
      <w:r>
        <w:rPr>
          <w:rFonts w:ascii="Times New Roman"/>
          <w:b w:val="false"/>
          <w:i w:val="false"/>
          <w:color w:val="000000"/>
          <w:sz w:val="28"/>
        </w:rPr>
        <w:t>
      "8-2. Государственной регистрации, перерегистрации и внесению изменений в регистрационное досье подлежат лекарственные средства, произведенные за пределами Республики Казахстан в условиях не ниже требований надлежащей производственной практики (GMP) Республики Казахстан.";</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96" w:id="421"/>
    <w:p>
      <w:pPr>
        <w:spacing w:after="0"/>
        <w:ind w:left="0"/>
        <w:jc w:val="both"/>
      </w:pPr>
      <w:r>
        <w:rPr>
          <w:rFonts w:ascii="Times New Roman"/>
          <w:b w:val="false"/>
          <w:i w:val="false"/>
          <w:color w:val="000000"/>
          <w:sz w:val="28"/>
        </w:rPr>
        <w:t>
      "9. По решению уполномоченного органа лекарственное средство или медицинское изделие может быть зарегистрировано по ускоренной процедуре проведения экспертизы.</w:t>
      </w:r>
    </w:p>
    <w:bookmarkEnd w:id="421"/>
    <w:bookmarkStart w:name="z497" w:id="422"/>
    <w:p>
      <w:pPr>
        <w:spacing w:after="0"/>
        <w:ind w:left="0"/>
        <w:jc w:val="both"/>
      </w:pPr>
      <w:r>
        <w:rPr>
          <w:rFonts w:ascii="Times New Roman"/>
          <w:b w:val="false"/>
          <w:i w:val="false"/>
          <w:color w:val="000000"/>
          <w:sz w:val="28"/>
        </w:rPr>
        <w:t>
      Порядок ускоренной процедуры проведения экспертизы лекарственного средства или медицинского изделия определяется уполномоченным органом.";</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 </w:t>
      </w:r>
    </w:p>
    <w:bookmarkStart w:name="z500" w:id="423"/>
    <w:p>
      <w:pPr>
        <w:spacing w:after="0"/>
        <w:ind w:left="0"/>
        <w:jc w:val="both"/>
      </w:pPr>
      <w:r>
        <w:rPr>
          <w:rFonts w:ascii="Times New Roman"/>
          <w:b w:val="false"/>
          <w:i w:val="false"/>
          <w:color w:val="000000"/>
          <w:sz w:val="28"/>
        </w:rPr>
        <w:t xml:space="preserve">
      "11. Обязательным условием государственной регистрации, перерегистрации и внесения изменений в регистрационное досье лекарственного средства или медицинского изделия является проведение экспертизы лекарственного средства или медицинского изделия. </w:t>
      </w:r>
    </w:p>
    <w:bookmarkEnd w:id="423"/>
    <w:bookmarkStart w:name="z501" w:id="424"/>
    <w:p>
      <w:pPr>
        <w:spacing w:after="0"/>
        <w:ind w:left="0"/>
        <w:jc w:val="both"/>
      </w:pPr>
      <w:r>
        <w:rPr>
          <w:rFonts w:ascii="Times New Roman"/>
          <w:b w:val="false"/>
          <w:i w:val="false"/>
          <w:color w:val="000000"/>
          <w:sz w:val="28"/>
        </w:rPr>
        <w:t>
      Оценка условий производства и системы обеспечения качества осуществляется путем посещения организации производителя лекарственного средства или медицинского изделия за счет средств заявителя при государственной регистрации лекарственного средства или медицинского изделия в порядке, определяемом уполномоченным органом.</w:t>
      </w:r>
    </w:p>
    <w:bookmarkEnd w:id="424"/>
    <w:bookmarkStart w:name="z502" w:id="425"/>
    <w:p>
      <w:pPr>
        <w:spacing w:after="0"/>
        <w:ind w:left="0"/>
        <w:jc w:val="both"/>
      </w:pPr>
      <w:r>
        <w:rPr>
          <w:rFonts w:ascii="Times New Roman"/>
          <w:b w:val="false"/>
          <w:i w:val="false"/>
          <w:color w:val="000000"/>
          <w:sz w:val="28"/>
        </w:rPr>
        <w:t>
      Расходы, связанные с проведением экспертизы лекарственного средства и медицинского изделия при их государственной регистрации, перерегистрации и внесении изменений в регистрационное досье, несут заявители.</w:t>
      </w:r>
    </w:p>
    <w:bookmarkEnd w:id="425"/>
    <w:bookmarkStart w:name="z503" w:id="426"/>
    <w:p>
      <w:pPr>
        <w:spacing w:after="0"/>
        <w:ind w:left="0"/>
        <w:jc w:val="both"/>
      </w:pPr>
      <w:r>
        <w:rPr>
          <w:rFonts w:ascii="Times New Roman"/>
          <w:b w:val="false"/>
          <w:i w:val="false"/>
          <w:color w:val="000000"/>
          <w:sz w:val="28"/>
        </w:rPr>
        <w:t xml:space="preserve">
      В экспертную организацию представляется регистрационное досье, содержащее документы, перечень которых определяется уполномоченным органом, а также образцы лекарственного средства или медицинского изделия, стандартные образцы фармацевтических субстанций (активных фармацевтических субстанций) и их примесей, в количествах, достаточных для трехкратного анализа, специфические реагенты и расходные материалы, в исключительных случаях и на условии возврата.  </w:t>
      </w:r>
    </w:p>
    <w:bookmarkEnd w:id="426"/>
    <w:bookmarkStart w:name="z504" w:id="427"/>
    <w:p>
      <w:pPr>
        <w:spacing w:after="0"/>
        <w:ind w:left="0"/>
        <w:jc w:val="both"/>
      </w:pPr>
      <w:r>
        <w:rPr>
          <w:rFonts w:ascii="Times New Roman"/>
          <w:b w:val="false"/>
          <w:i w:val="false"/>
          <w:color w:val="000000"/>
          <w:sz w:val="28"/>
        </w:rPr>
        <w:t>
      12. Государственной регистрации не подлежат:</w:t>
      </w:r>
    </w:p>
    <w:bookmarkEnd w:id="427"/>
    <w:bookmarkStart w:name="z505" w:id="428"/>
    <w:p>
      <w:pPr>
        <w:spacing w:after="0"/>
        <w:ind w:left="0"/>
        <w:jc w:val="both"/>
      </w:pPr>
      <w:r>
        <w:rPr>
          <w:rFonts w:ascii="Times New Roman"/>
          <w:b w:val="false"/>
          <w:i w:val="false"/>
          <w:color w:val="000000"/>
          <w:sz w:val="28"/>
        </w:rPr>
        <w:t>
      1) лекарственные препараты, изготовленные в аптеках;</w:t>
      </w:r>
    </w:p>
    <w:bookmarkEnd w:id="428"/>
    <w:bookmarkStart w:name="z506" w:id="429"/>
    <w:p>
      <w:pPr>
        <w:spacing w:after="0"/>
        <w:ind w:left="0"/>
        <w:jc w:val="both"/>
      </w:pPr>
      <w:r>
        <w:rPr>
          <w:rFonts w:ascii="Times New Roman"/>
          <w:b w:val="false"/>
          <w:i w:val="false"/>
          <w:color w:val="000000"/>
          <w:sz w:val="28"/>
        </w:rPr>
        <w:t>
      2) фармацевтические субстанции (активные фармацевтические субстанции), произведенные в условиях надлежащей производственной практики;</w:t>
      </w:r>
    </w:p>
    <w:bookmarkEnd w:id="429"/>
    <w:bookmarkStart w:name="z507" w:id="430"/>
    <w:p>
      <w:pPr>
        <w:spacing w:after="0"/>
        <w:ind w:left="0"/>
        <w:jc w:val="both"/>
      </w:pPr>
      <w:r>
        <w:rPr>
          <w:rFonts w:ascii="Times New Roman"/>
          <w:b w:val="false"/>
          <w:i w:val="false"/>
          <w:color w:val="000000"/>
          <w:sz w:val="28"/>
        </w:rPr>
        <w:t>
      3) фармакопейное лекарственное растительное сырье;</w:t>
      </w:r>
    </w:p>
    <w:bookmarkEnd w:id="430"/>
    <w:bookmarkStart w:name="z508" w:id="431"/>
    <w:p>
      <w:pPr>
        <w:spacing w:after="0"/>
        <w:ind w:left="0"/>
        <w:jc w:val="both"/>
      </w:pPr>
      <w:r>
        <w:rPr>
          <w:rFonts w:ascii="Times New Roman"/>
          <w:b w:val="false"/>
          <w:i w:val="false"/>
          <w:color w:val="000000"/>
          <w:sz w:val="28"/>
        </w:rPr>
        <w:t>
      4) медицинские изделия, изготовленные по индивидуальным заказам пациентов исключительно для личного пользования, к которым предъявляются специальные требования в соответствии с назначением, выданным медицинским работником;</w:t>
      </w:r>
    </w:p>
    <w:bookmarkEnd w:id="431"/>
    <w:bookmarkStart w:name="z509" w:id="432"/>
    <w:p>
      <w:pPr>
        <w:spacing w:after="0"/>
        <w:ind w:left="0"/>
        <w:jc w:val="both"/>
      </w:pPr>
      <w:r>
        <w:rPr>
          <w:rFonts w:ascii="Times New Roman"/>
          <w:b w:val="false"/>
          <w:i w:val="false"/>
          <w:color w:val="000000"/>
          <w:sz w:val="28"/>
        </w:rPr>
        <w:t>
      5) лекарственные средства и медицинские изделия, производимые в Республике Казахстан только для экспорта;</w:t>
      </w:r>
    </w:p>
    <w:bookmarkEnd w:id="432"/>
    <w:bookmarkStart w:name="z510" w:id="433"/>
    <w:p>
      <w:pPr>
        <w:spacing w:after="0"/>
        <w:ind w:left="0"/>
        <w:jc w:val="both"/>
      </w:pPr>
      <w:r>
        <w:rPr>
          <w:rFonts w:ascii="Times New Roman"/>
          <w:b w:val="false"/>
          <w:i w:val="false"/>
          <w:color w:val="000000"/>
          <w:sz w:val="28"/>
        </w:rPr>
        <w:t>
      6) выставочные образцы лекарственных средств и медицинских изделий для проведения выставок без права их дальнейшей реализации;</w:t>
      </w:r>
    </w:p>
    <w:bookmarkEnd w:id="433"/>
    <w:bookmarkStart w:name="z511" w:id="434"/>
    <w:p>
      <w:pPr>
        <w:spacing w:after="0"/>
        <w:ind w:left="0"/>
        <w:jc w:val="both"/>
      </w:pPr>
      <w:r>
        <w:rPr>
          <w:rFonts w:ascii="Times New Roman"/>
          <w:b w:val="false"/>
          <w:i w:val="false"/>
          <w:color w:val="000000"/>
          <w:sz w:val="28"/>
        </w:rPr>
        <w:t>
      7) образцы лекарственных средств и медицинских изделий, поступающие для проведения доклинических (неклинических) и клинических исследований и (или) испытаний;</w:t>
      </w:r>
    </w:p>
    <w:bookmarkEnd w:id="434"/>
    <w:bookmarkStart w:name="z512" w:id="435"/>
    <w:p>
      <w:pPr>
        <w:spacing w:after="0"/>
        <w:ind w:left="0"/>
        <w:jc w:val="both"/>
      </w:pPr>
      <w:r>
        <w:rPr>
          <w:rFonts w:ascii="Times New Roman"/>
          <w:b w:val="false"/>
          <w:i w:val="false"/>
          <w:color w:val="000000"/>
          <w:sz w:val="28"/>
        </w:rPr>
        <w:t>
      8) лабораторные приборы, не используемые для диагностики заболеваний;</w:t>
      </w:r>
    </w:p>
    <w:bookmarkEnd w:id="435"/>
    <w:bookmarkStart w:name="z513" w:id="436"/>
    <w:p>
      <w:pPr>
        <w:spacing w:after="0"/>
        <w:ind w:left="0"/>
        <w:jc w:val="both"/>
      </w:pPr>
      <w:r>
        <w:rPr>
          <w:rFonts w:ascii="Times New Roman"/>
          <w:b w:val="false"/>
          <w:i w:val="false"/>
          <w:color w:val="000000"/>
          <w:sz w:val="28"/>
        </w:rPr>
        <w:t>
      9) комплектующие, входящие в состав медицинских изделий и не используемые в качестве самостоятельного изделия или устройства;</w:t>
      </w:r>
    </w:p>
    <w:bookmarkEnd w:id="436"/>
    <w:bookmarkStart w:name="z514" w:id="437"/>
    <w:p>
      <w:pPr>
        <w:spacing w:after="0"/>
        <w:ind w:left="0"/>
        <w:jc w:val="both"/>
      </w:pPr>
      <w:r>
        <w:rPr>
          <w:rFonts w:ascii="Times New Roman"/>
          <w:b w:val="false"/>
          <w:i w:val="false"/>
          <w:color w:val="000000"/>
          <w:sz w:val="28"/>
        </w:rPr>
        <w:t>
      10) радиофармацевтические лекарственные препараты, изготовленные непосредственно в организациях здравоохранения на месте их применения;</w:t>
      </w:r>
    </w:p>
    <w:bookmarkEnd w:id="437"/>
    <w:bookmarkStart w:name="z515" w:id="438"/>
    <w:p>
      <w:pPr>
        <w:spacing w:after="0"/>
        <w:ind w:left="0"/>
        <w:jc w:val="both"/>
      </w:pPr>
      <w:r>
        <w:rPr>
          <w:rFonts w:ascii="Times New Roman"/>
          <w:b w:val="false"/>
          <w:i w:val="false"/>
          <w:color w:val="000000"/>
          <w:sz w:val="28"/>
        </w:rPr>
        <w:t>
      11) образцы лекарственных средств и медицинских изделий для проведения экспертизы при государственной регистрации.</w:t>
      </w:r>
    </w:p>
    <w:bookmarkEnd w:id="438"/>
    <w:bookmarkStart w:name="z516" w:id="439"/>
    <w:p>
      <w:pPr>
        <w:spacing w:after="0"/>
        <w:ind w:left="0"/>
        <w:jc w:val="both"/>
      </w:pPr>
      <w:r>
        <w:rPr>
          <w:rFonts w:ascii="Times New Roman"/>
          <w:b w:val="false"/>
          <w:i w:val="false"/>
          <w:color w:val="000000"/>
          <w:sz w:val="28"/>
        </w:rPr>
        <w:t>
      13. Заявление о государственной регистрации, перерегистрации и внесении изменений в регистрационное досье лекарственного средства или медицинского изделия подается разработчиком или производителем лекарственного средства или медицинского изделия, или их доверенным лицом.</w:t>
      </w:r>
    </w:p>
    <w:bookmarkEnd w:id="439"/>
    <w:bookmarkStart w:name="z517" w:id="440"/>
    <w:p>
      <w:pPr>
        <w:spacing w:after="0"/>
        <w:ind w:left="0"/>
        <w:jc w:val="both"/>
      </w:pPr>
      <w:r>
        <w:rPr>
          <w:rFonts w:ascii="Times New Roman"/>
          <w:b w:val="false"/>
          <w:i w:val="false"/>
          <w:color w:val="000000"/>
          <w:sz w:val="28"/>
        </w:rPr>
        <w:t>
      Учет и систематизация документов, представленных заявителем при государственной регистрации, перерегистрации и внесении изменений в регистрационное досье лекарственного средства или медицинского изделия, осуществляются в порядке, определяемом уполномоченным органом.</w:t>
      </w:r>
    </w:p>
    <w:bookmarkEnd w:id="440"/>
    <w:bookmarkStart w:name="z518" w:id="441"/>
    <w:p>
      <w:pPr>
        <w:spacing w:after="0"/>
        <w:ind w:left="0"/>
        <w:jc w:val="both"/>
      </w:pPr>
      <w:r>
        <w:rPr>
          <w:rFonts w:ascii="Times New Roman"/>
          <w:b w:val="false"/>
          <w:i w:val="false"/>
          <w:color w:val="000000"/>
          <w:sz w:val="28"/>
        </w:rPr>
        <w:t>
      Государственная регистрация, перерегистрация и внесение изменений в регистрационное досье лекарственного средства или медицинского изделия осуществляются государственным органом в сфере обращения лекарственных средств и медицинских изделий на основании заявления и положительного заключения экспертной организации о безопасности, качестве и эффективности лекарственного средства или медицинского изделия, выданного по результатам проведенной экспертизы.</w:t>
      </w:r>
    </w:p>
    <w:bookmarkEnd w:id="441"/>
    <w:bookmarkStart w:name="z519" w:id="442"/>
    <w:p>
      <w:pPr>
        <w:spacing w:after="0"/>
        <w:ind w:left="0"/>
        <w:jc w:val="both"/>
      </w:pPr>
      <w:r>
        <w:rPr>
          <w:rFonts w:ascii="Times New Roman"/>
          <w:b w:val="false"/>
          <w:i w:val="false"/>
          <w:color w:val="000000"/>
          <w:sz w:val="28"/>
        </w:rPr>
        <w:t xml:space="preserve">
      14. За государственную регистрацию, перерегистрацию и выдачу дубликата регистрационного удостоверения лекарственного средства или медицинского изделия взимается сбор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p>
    <w:bookmarkEnd w:id="442"/>
    <w:bookmarkStart w:name="z520" w:id="443"/>
    <w:p>
      <w:pPr>
        <w:spacing w:after="0"/>
        <w:ind w:left="0"/>
        <w:jc w:val="both"/>
      </w:pPr>
      <w:r>
        <w:rPr>
          <w:rFonts w:ascii="Times New Roman"/>
          <w:b w:val="false"/>
          <w:i w:val="false"/>
          <w:color w:val="000000"/>
          <w:sz w:val="28"/>
        </w:rPr>
        <w:t>
      15. Заявителю отказывается в государственной регистрации, перерегистрации и внесении изменений в регистрационное досье лекарственного средства или медицинского изделия в случаях отрицательного заключения по результатам экспертизы государственной экспертной организации в сфере обращения лекарственных средств и медицинских изделий и непредставления полного пакета документов, установленных в порядке, определяемом уполномоченным органом.</w:t>
      </w:r>
    </w:p>
    <w:bookmarkEnd w:id="443"/>
    <w:bookmarkStart w:name="z521" w:id="444"/>
    <w:p>
      <w:pPr>
        <w:spacing w:after="0"/>
        <w:ind w:left="0"/>
        <w:jc w:val="both"/>
      </w:pPr>
      <w:r>
        <w:rPr>
          <w:rFonts w:ascii="Times New Roman"/>
          <w:b w:val="false"/>
          <w:i w:val="false"/>
          <w:color w:val="000000"/>
          <w:sz w:val="28"/>
        </w:rPr>
        <w:t>
      16. По результатам государственной регистрации и перерегистрации лекарственного средства или медицинского изделия выдается регистрационное удостоверение по форме, установленной уполномоченным органом.</w:t>
      </w:r>
    </w:p>
    <w:bookmarkEnd w:id="444"/>
    <w:bookmarkStart w:name="z522" w:id="445"/>
    <w:p>
      <w:pPr>
        <w:spacing w:after="0"/>
        <w:ind w:left="0"/>
        <w:jc w:val="both"/>
      </w:pPr>
      <w:r>
        <w:rPr>
          <w:rFonts w:ascii="Times New Roman"/>
          <w:b w:val="false"/>
          <w:i w:val="false"/>
          <w:color w:val="000000"/>
          <w:sz w:val="28"/>
        </w:rPr>
        <w:t>
      17. Решение о государственной регистрации лекарственного средства или медицинского изделия может быть отозвано в порядке, определяемом уполномоченным органом.</w:t>
      </w:r>
    </w:p>
    <w:bookmarkEnd w:id="445"/>
    <w:bookmarkStart w:name="z523" w:id="446"/>
    <w:p>
      <w:pPr>
        <w:spacing w:after="0"/>
        <w:ind w:left="0"/>
        <w:jc w:val="both"/>
      </w:pPr>
      <w:r>
        <w:rPr>
          <w:rFonts w:ascii="Times New Roman"/>
          <w:b w:val="false"/>
          <w:i w:val="false"/>
          <w:color w:val="000000"/>
          <w:sz w:val="28"/>
        </w:rPr>
        <w:t>
      18. В течение срока действия регистрационного удостоверения держатель регистрационного удостоверения лекарственного средства и производитель медицинского изделия несут ответственность за безопасность, качество и эффективность присутствующих на рынке Республики Казахстан зарегистрированных лекарственных средств или медицинских изделий, которые должны соответствовать регистрационному досье, представленному на экспертизу для целей государственной регистрации, перерегистрации и внесения изменений в регистрационное досье лекарственного средства или медицинского изделия.</w:t>
      </w:r>
    </w:p>
    <w:bookmarkEnd w:id="446"/>
    <w:bookmarkStart w:name="z524" w:id="447"/>
    <w:p>
      <w:pPr>
        <w:spacing w:after="0"/>
        <w:ind w:left="0"/>
        <w:jc w:val="both"/>
      </w:pPr>
      <w:r>
        <w:rPr>
          <w:rFonts w:ascii="Times New Roman"/>
          <w:b w:val="false"/>
          <w:i w:val="false"/>
          <w:color w:val="000000"/>
          <w:sz w:val="28"/>
        </w:rPr>
        <w:t>
      19. Государственной экспертной организацией в сфере обращения лекарственных средств и медицинских изделий и государственным органом в сфере обращения лекарственных средств и медицинских изделий не допускаются без согласия заявителя разглашение и использование в коммерческих целях представленной для государственной регистрации лекарственного средства конфиденциальной информации, содержащейся в заявлении о государственной регистрации, материалах экспертизы лекарственного средства,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p>
    <w:bookmarkEnd w:id="447"/>
    <w:bookmarkStart w:name="z525" w:id="44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статьи 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изложить в следующей редакции:  </w:t>
      </w:r>
    </w:p>
    <w:bookmarkEnd w:id="448"/>
    <w:bookmarkStart w:name="z526" w:id="449"/>
    <w:p>
      <w:pPr>
        <w:spacing w:after="0"/>
        <w:ind w:left="0"/>
        <w:jc w:val="both"/>
      </w:pPr>
      <w:r>
        <w:rPr>
          <w:rFonts w:ascii="Times New Roman"/>
          <w:b w:val="false"/>
          <w:i w:val="false"/>
          <w:color w:val="000000"/>
          <w:sz w:val="28"/>
        </w:rPr>
        <w:t xml:space="preserve">
      "Статья 72. Доклинические (неклинические) исследования лекарственных средств и исследования (испытания) оценки биологического действия медицинских изделий  </w:t>
      </w:r>
    </w:p>
    <w:bookmarkEnd w:id="449"/>
    <w:bookmarkStart w:name="z527" w:id="450"/>
    <w:p>
      <w:pPr>
        <w:spacing w:after="0"/>
        <w:ind w:left="0"/>
        <w:jc w:val="both"/>
      </w:pPr>
      <w:r>
        <w:rPr>
          <w:rFonts w:ascii="Times New Roman"/>
          <w:b w:val="false"/>
          <w:i w:val="false"/>
          <w:color w:val="000000"/>
          <w:sz w:val="28"/>
        </w:rPr>
        <w:t>
      1. Целью доклинических (неклинических) исследований лекарственных средств является получение научными методами доказательств их фармакологической активности и безопасности.</w:t>
      </w:r>
    </w:p>
    <w:bookmarkEnd w:id="450"/>
    <w:bookmarkStart w:name="z528" w:id="451"/>
    <w:p>
      <w:pPr>
        <w:spacing w:after="0"/>
        <w:ind w:left="0"/>
        <w:jc w:val="both"/>
      </w:pPr>
      <w:r>
        <w:rPr>
          <w:rFonts w:ascii="Times New Roman"/>
          <w:b w:val="false"/>
          <w:i w:val="false"/>
          <w:color w:val="000000"/>
          <w:sz w:val="28"/>
        </w:rPr>
        <w:t>
      Исследования (испытания) оценки биологического действия медицинских изделий проводятся для определения приемлемости любого потенциального неблагоприятного биологического ответа, возникающего в результате контакта материалов медицинского изделия с организмом человека.</w:t>
      </w:r>
    </w:p>
    <w:bookmarkEnd w:id="451"/>
    <w:bookmarkStart w:name="z529" w:id="452"/>
    <w:p>
      <w:pPr>
        <w:spacing w:after="0"/>
        <w:ind w:left="0"/>
        <w:jc w:val="both"/>
      </w:pPr>
      <w:r>
        <w:rPr>
          <w:rFonts w:ascii="Times New Roman"/>
          <w:b w:val="false"/>
          <w:i w:val="false"/>
          <w:color w:val="000000"/>
          <w:sz w:val="28"/>
        </w:rPr>
        <w:t>
      2. Порядок проведения доклинических (неклинических) исследований и требования к доклиническим базам определяются уполномоченным органом.</w:t>
      </w:r>
    </w:p>
    <w:bookmarkEnd w:id="452"/>
    <w:bookmarkStart w:name="z530" w:id="453"/>
    <w:p>
      <w:pPr>
        <w:spacing w:after="0"/>
        <w:ind w:left="0"/>
        <w:jc w:val="both"/>
      </w:pPr>
      <w:r>
        <w:rPr>
          <w:rFonts w:ascii="Times New Roman"/>
          <w:b w:val="false"/>
          <w:i w:val="false"/>
          <w:color w:val="000000"/>
          <w:sz w:val="28"/>
        </w:rPr>
        <w:t>
      Доклинические (неклинические) исследования осуществляются в соответствии с надлежащей лабораторной практикой (GLP) Республики Казахстан и (или) Евразийского экономического союза.</w:t>
      </w:r>
    </w:p>
    <w:bookmarkEnd w:id="453"/>
    <w:bookmarkStart w:name="z531" w:id="454"/>
    <w:p>
      <w:pPr>
        <w:spacing w:after="0"/>
        <w:ind w:left="0"/>
        <w:jc w:val="both"/>
      </w:pPr>
      <w:r>
        <w:rPr>
          <w:rFonts w:ascii="Times New Roman"/>
          <w:b w:val="false"/>
          <w:i w:val="false"/>
          <w:color w:val="000000"/>
          <w:sz w:val="28"/>
        </w:rPr>
        <w:t>
      Оценка материалов и соответствия условий проведения доклинических (неклинических) исследований требованиям надлежащей лабораторной практики (GLP) Республики Казахстан и (или) Евразийского экономического союза осуществляется в рамках фармацевтической инспекции в порядке, определяемом уполномоченным органом.</w:t>
      </w:r>
    </w:p>
    <w:bookmarkEnd w:id="454"/>
    <w:bookmarkStart w:name="z532" w:id="455"/>
    <w:p>
      <w:pPr>
        <w:spacing w:after="0"/>
        <w:ind w:left="0"/>
        <w:jc w:val="both"/>
      </w:pPr>
      <w:r>
        <w:rPr>
          <w:rFonts w:ascii="Times New Roman"/>
          <w:b w:val="false"/>
          <w:i w:val="false"/>
          <w:color w:val="000000"/>
          <w:sz w:val="28"/>
        </w:rPr>
        <w:t>
      Статья 73. Технические испытания медицинских изделий</w:t>
      </w:r>
    </w:p>
    <w:bookmarkEnd w:id="455"/>
    <w:bookmarkStart w:name="z533" w:id="456"/>
    <w:p>
      <w:pPr>
        <w:spacing w:after="0"/>
        <w:ind w:left="0"/>
        <w:jc w:val="both"/>
      </w:pPr>
      <w:r>
        <w:rPr>
          <w:rFonts w:ascii="Times New Roman"/>
          <w:b w:val="false"/>
          <w:i w:val="false"/>
          <w:color w:val="000000"/>
          <w:sz w:val="28"/>
        </w:rPr>
        <w:t>
      1. Технические испытания медицинских изделий проводятся в форме испытаний и (или) оценки и анализа данных для проверки качества и безопасности при использовании их в соответствии с назначением, предусмотренным документацией производителя медицинского изделия.</w:t>
      </w:r>
    </w:p>
    <w:bookmarkEnd w:id="456"/>
    <w:bookmarkStart w:name="z534" w:id="457"/>
    <w:p>
      <w:pPr>
        <w:spacing w:after="0"/>
        <w:ind w:left="0"/>
        <w:jc w:val="both"/>
      </w:pPr>
      <w:r>
        <w:rPr>
          <w:rFonts w:ascii="Times New Roman"/>
          <w:b w:val="false"/>
          <w:i w:val="false"/>
          <w:color w:val="000000"/>
          <w:sz w:val="28"/>
        </w:rPr>
        <w:t>
      2. Технические испытания медицинских изделий проводятся в организациях, аккредитованных на проведение технических испытаний в порядке, определенном законодательством Республики Казахстан об аккредитации в области оценки соответствия.</w:t>
      </w:r>
    </w:p>
    <w:bookmarkEnd w:id="457"/>
    <w:bookmarkStart w:name="z535" w:id="458"/>
    <w:p>
      <w:pPr>
        <w:spacing w:after="0"/>
        <w:ind w:left="0"/>
        <w:jc w:val="both"/>
      </w:pPr>
      <w:r>
        <w:rPr>
          <w:rFonts w:ascii="Times New Roman"/>
          <w:b w:val="false"/>
          <w:i w:val="false"/>
          <w:color w:val="000000"/>
          <w:sz w:val="28"/>
        </w:rPr>
        <w:t>
      3. Порядок проведения технических испытаний определяется уполномоченным органом.</w:t>
      </w:r>
    </w:p>
    <w:bookmarkEnd w:id="458"/>
    <w:bookmarkStart w:name="z536" w:id="459"/>
    <w:p>
      <w:pPr>
        <w:spacing w:after="0"/>
        <w:ind w:left="0"/>
        <w:jc w:val="both"/>
      </w:pPr>
      <w:r>
        <w:rPr>
          <w:rFonts w:ascii="Times New Roman"/>
          <w:b w:val="false"/>
          <w:i w:val="false"/>
          <w:color w:val="000000"/>
          <w:sz w:val="28"/>
        </w:rPr>
        <w:t xml:space="preserve">
      Статья 74. Клинические исследования лекарственных средств, медицинских изделий и клинико-лабораторные испытания медицинских изделий для диагностики in vitro </w:t>
      </w:r>
    </w:p>
    <w:bookmarkEnd w:id="459"/>
    <w:bookmarkStart w:name="z537" w:id="460"/>
    <w:p>
      <w:pPr>
        <w:spacing w:after="0"/>
        <w:ind w:left="0"/>
        <w:jc w:val="both"/>
      </w:pPr>
      <w:r>
        <w:rPr>
          <w:rFonts w:ascii="Times New Roman"/>
          <w:b w:val="false"/>
          <w:i w:val="false"/>
          <w:color w:val="000000"/>
          <w:sz w:val="28"/>
        </w:rPr>
        <w:t>
      1. Клинические исследования лекарственных средств и медицинских изделий проводятся с участием человека в качестве субъекта для выявления или подтверждения клинических и (или) фармакодинамических эффектов исследуемого фармакологического или лекарственного средства и (или) выявления нежелательных реакций и (или) в целях изучения всасывания, распределения, биотрансформации и выведения лекарственных средств, оценки безопасности и (или) функциональных характеристик медицинских изделий и (или) неблагоприятных событий (инцидентов) медицинского изделия для установления безопасности и эффективности.</w:t>
      </w:r>
    </w:p>
    <w:bookmarkEnd w:id="460"/>
    <w:bookmarkStart w:name="z538" w:id="461"/>
    <w:p>
      <w:pPr>
        <w:spacing w:after="0"/>
        <w:ind w:left="0"/>
        <w:jc w:val="both"/>
      </w:pPr>
      <w:r>
        <w:rPr>
          <w:rFonts w:ascii="Times New Roman"/>
          <w:b w:val="false"/>
          <w:i w:val="false"/>
          <w:color w:val="000000"/>
          <w:sz w:val="28"/>
        </w:rPr>
        <w:t>
      Клинико-лабораторные испытания медицинских изделий для диагностики in vitro проводятся на аналитические характеристики, клиническую эффективность (если применимо) для установления соответствия медицинского изделия для диагностики in vitro.</w:t>
      </w:r>
    </w:p>
    <w:bookmarkEnd w:id="461"/>
    <w:bookmarkStart w:name="z539" w:id="462"/>
    <w:p>
      <w:pPr>
        <w:spacing w:after="0"/>
        <w:ind w:left="0"/>
        <w:jc w:val="both"/>
      </w:pPr>
      <w:r>
        <w:rPr>
          <w:rFonts w:ascii="Times New Roman"/>
          <w:b w:val="false"/>
          <w:i w:val="false"/>
          <w:color w:val="000000"/>
          <w:sz w:val="28"/>
        </w:rPr>
        <w:t>
      2. Клинические исследования осуществляются в соответствии с правилами надлежащей клинической практики (GCP) Республики Казахстан и (или) Евразийского экономического союза.</w:t>
      </w:r>
    </w:p>
    <w:bookmarkEnd w:id="462"/>
    <w:bookmarkStart w:name="z540" w:id="463"/>
    <w:p>
      <w:pPr>
        <w:spacing w:after="0"/>
        <w:ind w:left="0"/>
        <w:jc w:val="both"/>
      </w:pPr>
      <w:r>
        <w:rPr>
          <w:rFonts w:ascii="Times New Roman"/>
          <w:b w:val="false"/>
          <w:i w:val="false"/>
          <w:color w:val="000000"/>
          <w:sz w:val="28"/>
        </w:rPr>
        <w:t>
      3. Порядок проведения клинических исследований, клинико-лабораторных испытаний медицинских изделий для диагностики in vitro и требования к клиническим базам определяются уполномоченным органом.</w:t>
      </w:r>
    </w:p>
    <w:bookmarkEnd w:id="463"/>
    <w:bookmarkStart w:name="z541" w:id="464"/>
    <w:p>
      <w:pPr>
        <w:spacing w:after="0"/>
        <w:ind w:left="0"/>
        <w:jc w:val="both"/>
      </w:pPr>
      <w:r>
        <w:rPr>
          <w:rFonts w:ascii="Times New Roman"/>
          <w:b w:val="false"/>
          <w:i w:val="false"/>
          <w:color w:val="000000"/>
          <w:sz w:val="28"/>
        </w:rPr>
        <w:t>
      Статья 75. Маркировка лекарственных средств и медицинских изделий</w:t>
      </w:r>
    </w:p>
    <w:bookmarkEnd w:id="464"/>
    <w:bookmarkStart w:name="z542" w:id="465"/>
    <w:p>
      <w:pPr>
        <w:spacing w:after="0"/>
        <w:ind w:left="0"/>
        <w:jc w:val="both"/>
      </w:pPr>
      <w:r>
        <w:rPr>
          <w:rFonts w:ascii="Times New Roman"/>
          <w:b w:val="false"/>
          <w:i w:val="false"/>
          <w:color w:val="000000"/>
          <w:sz w:val="28"/>
        </w:rPr>
        <w:t>
      1. Лекарственные средства должны поступать в обращение с маркировкой, нанесенной на потребительскую упаковку (первичную и вторичную), хорошо читаемым шрифтом на казахском и русском языках, с инструкцией по медицинскому применению (листок-вкладыш).</w:t>
      </w:r>
    </w:p>
    <w:bookmarkEnd w:id="465"/>
    <w:bookmarkStart w:name="z543" w:id="466"/>
    <w:p>
      <w:pPr>
        <w:spacing w:after="0"/>
        <w:ind w:left="0"/>
        <w:jc w:val="both"/>
      </w:pPr>
      <w:r>
        <w:rPr>
          <w:rFonts w:ascii="Times New Roman"/>
          <w:b w:val="false"/>
          <w:i w:val="false"/>
          <w:color w:val="000000"/>
          <w:sz w:val="28"/>
        </w:rPr>
        <w:t>
      2. Для медицинских работников на интернет-ресурсах уполномоченного органа и государственной экспертной организации в сфере обращения лекарственных средств и медицинских изделий размещается общая характеристика лекарственного средства, утвержденная уполномоченным органом при государственной регистрации.</w:t>
      </w:r>
    </w:p>
    <w:bookmarkEnd w:id="466"/>
    <w:bookmarkStart w:name="z544" w:id="467"/>
    <w:p>
      <w:pPr>
        <w:spacing w:after="0"/>
        <w:ind w:left="0"/>
        <w:jc w:val="both"/>
      </w:pPr>
      <w:r>
        <w:rPr>
          <w:rFonts w:ascii="Times New Roman"/>
          <w:b w:val="false"/>
          <w:i w:val="false"/>
          <w:color w:val="000000"/>
          <w:sz w:val="28"/>
        </w:rPr>
        <w:t>
      3. Медицинские изделия должны поступать в обращение с маркировкой, нанесенной непосредственно на медицинские изделия и (или) на потребительскую упаковку, инструкцией по медицинскому применению или эксплуатационным документом на медицинское изделие.</w:t>
      </w:r>
    </w:p>
    <w:bookmarkEnd w:id="467"/>
    <w:bookmarkStart w:name="z545" w:id="468"/>
    <w:p>
      <w:pPr>
        <w:spacing w:after="0"/>
        <w:ind w:left="0"/>
        <w:jc w:val="both"/>
      </w:pPr>
      <w:r>
        <w:rPr>
          <w:rFonts w:ascii="Times New Roman"/>
          <w:b w:val="false"/>
          <w:i w:val="false"/>
          <w:color w:val="000000"/>
          <w:sz w:val="28"/>
        </w:rPr>
        <w:t xml:space="preserve">
      4. Допускается использование стикеров при ввозе ограниченного количества дорогостоящих орфанных (редких) лекарственных препаратов. </w:t>
      </w:r>
    </w:p>
    <w:bookmarkEnd w:id="468"/>
    <w:bookmarkStart w:name="z546" w:id="469"/>
    <w:p>
      <w:pPr>
        <w:spacing w:after="0"/>
        <w:ind w:left="0"/>
        <w:jc w:val="both"/>
      </w:pPr>
      <w:r>
        <w:rPr>
          <w:rFonts w:ascii="Times New Roman"/>
          <w:b w:val="false"/>
          <w:i w:val="false"/>
          <w:color w:val="000000"/>
          <w:sz w:val="28"/>
        </w:rPr>
        <w:t>
      Нанесение стикеров на потребительскую упаковку осуществляется в порядке, определяемом уполномоченным органом.</w:t>
      </w:r>
    </w:p>
    <w:bookmarkEnd w:id="469"/>
    <w:bookmarkStart w:name="z547" w:id="470"/>
    <w:p>
      <w:pPr>
        <w:spacing w:after="0"/>
        <w:ind w:left="0"/>
        <w:jc w:val="both"/>
      </w:pPr>
      <w:r>
        <w:rPr>
          <w:rFonts w:ascii="Times New Roman"/>
          <w:b w:val="false"/>
          <w:i w:val="false"/>
          <w:color w:val="000000"/>
          <w:sz w:val="28"/>
        </w:rPr>
        <w:t>
      5. Правила маркировки лекарственных средств и медицинских изделий утверждаются уполномоченным органом.</w:t>
      </w:r>
    </w:p>
    <w:bookmarkEnd w:id="470"/>
    <w:bookmarkStart w:name="z548" w:id="471"/>
    <w:p>
      <w:pPr>
        <w:spacing w:after="0"/>
        <w:ind w:left="0"/>
        <w:jc w:val="both"/>
      </w:pPr>
      <w:r>
        <w:rPr>
          <w:rFonts w:ascii="Times New Roman"/>
          <w:b w:val="false"/>
          <w:i w:val="false"/>
          <w:color w:val="000000"/>
          <w:sz w:val="28"/>
        </w:rPr>
        <w:t xml:space="preserve">
      Порядок составления и оформления инструкции по медицинскому применению и общей характеристики лекарственных средств и медицинских изделий определяется уполномоченным органом."; </w:t>
      </w:r>
    </w:p>
    <w:bookmarkEnd w:id="471"/>
    <w:bookmarkStart w:name="z549" w:id="472"/>
    <w:p>
      <w:pPr>
        <w:spacing w:after="0"/>
        <w:ind w:left="0"/>
        <w:jc w:val="both"/>
      </w:pPr>
      <w:r>
        <w:rPr>
          <w:rFonts w:ascii="Times New Roman"/>
          <w:b w:val="false"/>
          <w:i w:val="false"/>
          <w:color w:val="000000"/>
          <w:sz w:val="28"/>
        </w:rPr>
        <w:t>
      38) дополнить статьей 75-1 следующего содержания:</w:t>
      </w:r>
    </w:p>
    <w:bookmarkEnd w:id="472"/>
    <w:bookmarkStart w:name="z550" w:id="473"/>
    <w:p>
      <w:pPr>
        <w:spacing w:after="0"/>
        <w:ind w:left="0"/>
        <w:jc w:val="both"/>
      </w:pPr>
      <w:r>
        <w:rPr>
          <w:rFonts w:ascii="Times New Roman"/>
          <w:b w:val="false"/>
          <w:i w:val="false"/>
          <w:color w:val="000000"/>
          <w:sz w:val="28"/>
        </w:rPr>
        <w:t xml:space="preserve">
      "Статья 75-1. Фармацевтический инспекторат по надлежащим фармацевтическим практикам </w:t>
      </w:r>
    </w:p>
    <w:bookmarkEnd w:id="473"/>
    <w:bookmarkStart w:name="z551" w:id="474"/>
    <w:p>
      <w:pPr>
        <w:spacing w:after="0"/>
        <w:ind w:left="0"/>
        <w:jc w:val="both"/>
      </w:pPr>
      <w:r>
        <w:rPr>
          <w:rFonts w:ascii="Times New Roman"/>
          <w:b w:val="false"/>
          <w:i w:val="false"/>
          <w:color w:val="000000"/>
          <w:sz w:val="28"/>
        </w:rPr>
        <w:t>
      1. Фармацевтический инспекторат по надлежащим фармацевтическим практикам является структурным подразделением государственного органа в сфере обращения лекарственных средств и медицинских изделий и его территориальных подразделений, осуществляющим фармацевтическую инспекцию.</w:t>
      </w:r>
    </w:p>
    <w:bookmarkEnd w:id="474"/>
    <w:bookmarkStart w:name="z552" w:id="475"/>
    <w:p>
      <w:pPr>
        <w:spacing w:after="0"/>
        <w:ind w:left="0"/>
        <w:jc w:val="both"/>
      </w:pPr>
      <w:r>
        <w:rPr>
          <w:rFonts w:ascii="Times New Roman"/>
          <w:b w:val="false"/>
          <w:i w:val="false"/>
          <w:color w:val="000000"/>
          <w:sz w:val="28"/>
        </w:rPr>
        <w:t>
      2. Государственный орган в сфере обращения лекарственных средств и медицинских изделий координирует деятельность фармацевтического инспектората по надлежащим фармацевтическим практикам.</w:t>
      </w:r>
    </w:p>
    <w:bookmarkEnd w:id="475"/>
    <w:bookmarkStart w:name="z553" w:id="476"/>
    <w:p>
      <w:pPr>
        <w:spacing w:after="0"/>
        <w:ind w:left="0"/>
        <w:jc w:val="both"/>
      </w:pPr>
      <w:r>
        <w:rPr>
          <w:rFonts w:ascii="Times New Roman"/>
          <w:b w:val="false"/>
          <w:i w:val="false"/>
          <w:color w:val="000000"/>
          <w:sz w:val="28"/>
        </w:rPr>
        <w:t>
      Государственный орган в сфере обращения лекарственных средств и медицинских изделий и его территориальные подразделения выдают или отзывают сертификаты (заключения) на соответствие требованиям надлежащих фармацевтических практик.</w:t>
      </w:r>
    </w:p>
    <w:bookmarkEnd w:id="476"/>
    <w:bookmarkStart w:name="z554" w:id="477"/>
    <w:p>
      <w:pPr>
        <w:spacing w:after="0"/>
        <w:ind w:left="0"/>
        <w:jc w:val="both"/>
      </w:pPr>
      <w:r>
        <w:rPr>
          <w:rFonts w:ascii="Times New Roman"/>
          <w:b w:val="false"/>
          <w:i w:val="false"/>
          <w:color w:val="000000"/>
          <w:sz w:val="28"/>
        </w:rPr>
        <w:t>
      3. Фармацевтическая инспекция проводится в следующих случаях:</w:t>
      </w:r>
    </w:p>
    <w:bookmarkEnd w:id="477"/>
    <w:bookmarkStart w:name="z555" w:id="478"/>
    <w:p>
      <w:pPr>
        <w:spacing w:after="0"/>
        <w:ind w:left="0"/>
        <w:jc w:val="both"/>
      </w:pPr>
      <w:r>
        <w:rPr>
          <w:rFonts w:ascii="Times New Roman"/>
          <w:b w:val="false"/>
          <w:i w:val="false"/>
          <w:color w:val="000000"/>
          <w:sz w:val="28"/>
        </w:rPr>
        <w:t xml:space="preserve">
      1) на основании заявки субъекта в сфере обращения лекарственных средств и медицинских изделий на получение сертификата (заключения) или продление его действия, а также в соответствии с надлежащей практикой фармаконадзора (GVP); </w:t>
      </w:r>
    </w:p>
    <w:bookmarkEnd w:id="478"/>
    <w:bookmarkStart w:name="z556" w:id="479"/>
    <w:p>
      <w:pPr>
        <w:spacing w:after="0"/>
        <w:ind w:left="0"/>
        <w:jc w:val="both"/>
      </w:pPr>
      <w:r>
        <w:rPr>
          <w:rFonts w:ascii="Times New Roman"/>
          <w:b w:val="false"/>
          <w:i w:val="false"/>
          <w:color w:val="000000"/>
          <w:sz w:val="28"/>
        </w:rPr>
        <w:t>
      2) на основании заявления субъекта в сфере обращения лекарственных средств и медицинских изделий, а также в целях лицензирования, регистрации, экспертизы или проведения расследований, связанных с безопасностью, качеством и эффективностью лекарственных препаратов, медицинских изделий, в соответствии с программой проведения фармацевтической инспекции;</w:t>
      </w:r>
    </w:p>
    <w:bookmarkEnd w:id="479"/>
    <w:bookmarkStart w:name="z557" w:id="480"/>
    <w:p>
      <w:pPr>
        <w:spacing w:after="0"/>
        <w:ind w:left="0"/>
        <w:jc w:val="both"/>
      </w:pPr>
      <w:r>
        <w:rPr>
          <w:rFonts w:ascii="Times New Roman"/>
          <w:b w:val="false"/>
          <w:i w:val="false"/>
          <w:color w:val="000000"/>
          <w:sz w:val="28"/>
        </w:rPr>
        <w:t>
      3) по результатам ранее проведенной фармацевтической инспекции с целью подтверждения устранения выявленных несоответствий.</w:t>
      </w:r>
    </w:p>
    <w:bookmarkEnd w:id="480"/>
    <w:bookmarkStart w:name="z558" w:id="481"/>
    <w:p>
      <w:pPr>
        <w:spacing w:after="0"/>
        <w:ind w:left="0"/>
        <w:jc w:val="both"/>
      </w:pPr>
      <w:r>
        <w:rPr>
          <w:rFonts w:ascii="Times New Roman"/>
          <w:b w:val="false"/>
          <w:i w:val="false"/>
          <w:color w:val="000000"/>
          <w:sz w:val="28"/>
        </w:rPr>
        <w:t>
      4. Срок действия сертификата о соответствии объекта требованиям:</w:t>
      </w:r>
    </w:p>
    <w:bookmarkEnd w:id="481"/>
    <w:bookmarkStart w:name="z559" w:id="482"/>
    <w:p>
      <w:pPr>
        <w:spacing w:after="0"/>
        <w:ind w:left="0"/>
        <w:jc w:val="both"/>
      </w:pPr>
      <w:r>
        <w:rPr>
          <w:rFonts w:ascii="Times New Roman"/>
          <w:b w:val="false"/>
          <w:i w:val="false"/>
          <w:color w:val="000000"/>
          <w:sz w:val="28"/>
        </w:rPr>
        <w:t>
      надлежащей производственной практики (GMP) составляет три года;</w:t>
      </w:r>
    </w:p>
    <w:bookmarkEnd w:id="482"/>
    <w:bookmarkStart w:name="z560" w:id="483"/>
    <w:p>
      <w:pPr>
        <w:spacing w:after="0"/>
        <w:ind w:left="0"/>
        <w:jc w:val="both"/>
      </w:pPr>
      <w:r>
        <w:rPr>
          <w:rFonts w:ascii="Times New Roman"/>
          <w:b w:val="false"/>
          <w:i w:val="false"/>
          <w:color w:val="000000"/>
          <w:sz w:val="28"/>
        </w:rPr>
        <w:t>
      надлежащей дистрибьюторской практики (GDP), надлежащей лабораторной практики (GLP) – пять лет;</w:t>
      </w:r>
    </w:p>
    <w:bookmarkEnd w:id="483"/>
    <w:bookmarkStart w:name="z561" w:id="484"/>
    <w:p>
      <w:pPr>
        <w:spacing w:after="0"/>
        <w:ind w:left="0"/>
        <w:jc w:val="both"/>
      </w:pPr>
      <w:r>
        <w:rPr>
          <w:rFonts w:ascii="Times New Roman"/>
          <w:b w:val="false"/>
          <w:i w:val="false"/>
          <w:color w:val="000000"/>
          <w:sz w:val="28"/>
        </w:rPr>
        <w:t>
      надлежащей аптечной практики (GPP) – первые два раза на пять лет, при последующем подтверждении – бессрочно.</w:t>
      </w:r>
    </w:p>
    <w:bookmarkEnd w:id="484"/>
    <w:bookmarkStart w:name="z562" w:id="485"/>
    <w:p>
      <w:pPr>
        <w:spacing w:after="0"/>
        <w:ind w:left="0"/>
        <w:jc w:val="both"/>
      </w:pPr>
      <w:r>
        <w:rPr>
          <w:rFonts w:ascii="Times New Roman"/>
          <w:b w:val="false"/>
          <w:i w:val="false"/>
          <w:color w:val="000000"/>
          <w:sz w:val="28"/>
        </w:rPr>
        <w:t>
      5. Фармацевтической инспекции подлежат аптеки на соответствие требованиям надлежащей аптечной практики (GPP), аптечные (дистрибьюторские) склады – на соответствие требованиям надлежащей дистрибьюторской практики (GDP), организации по производству лекарственных средств – на соответствие требованиям надлежащей производственной практики (GMP), организации, осуществляющие доклинические (неклинические) исследования, – на соответствие требованиям надлежащей лабораторной практики (GLP), организации здравоохранения, осуществляющие клинические исследования, – на соответствие требованиям надлежащей клинической практики (GCP), держатели регистрационных удостоверений лекарственных средств – на соответствие требованиям надлежащей практики фармаконадзора (GVP).</w:t>
      </w:r>
    </w:p>
    <w:bookmarkEnd w:id="485"/>
    <w:bookmarkStart w:name="z563" w:id="486"/>
    <w:p>
      <w:pPr>
        <w:spacing w:after="0"/>
        <w:ind w:left="0"/>
        <w:jc w:val="both"/>
      </w:pPr>
      <w:r>
        <w:rPr>
          <w:rFonts w:ascii="Times New Roman"/>
          <w:b w:val="false"/>
          <w:i w:val="false"/>
          <w:color w:val="000000"/>
          <w:sz w:val="28"/>
        </w:rPr>
        <w:t>
      6. Проведение фармацевтических инспекций осуществляется в порядке, определяемом уполномоченным органом.";</w:t>
      </w:r>
    </w:p>
    <w:bookmarkEnd w:id="486"/>
    <w:bookmarkStart w:name="z564" w:id="487"/>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76</w:t>
      </w:r>
      <w:r>
        <w:rPr>
          <w:rFonts w:ascii="Times New Roman"/>
          <w:b w:val="false"/>
          <w:i w:val="false"/>
          <w:color w:val="000000"/>
          <w:sz w:val="28"/>
        </w:rPr>
        <w:t>:</w:t>
      </w:r>
    </w:p>
    <w:bookmarkEnd w:id="487"/>
    <w:bookmarkStart w:name="z565" w:id="488"/>
    <w:p>
      <w:pPr>
        <w:spacing w:after="0"/>
        <w:ind w:left="0"/>
        <w:jc w:val="both"/>
      </w:pPr>
      <w:r>
        <w:rPr>
          <w:rFonts w:ascii="Times New Roman"/>
          <w:b w:val="false"/>
          <w:i w:val="false"/>
          <w:color w:val="000000"/>
          <w:sz w:val="28"/>
        </w:rPr>
        <w:t>
      в заголовке:</w:t>
      </w:r>
    </w:p>
    <w:bookmarkEnd w:id="488"/>
    <w:bookmarkStart w:name="z566" w:id="489"/>
    <w:p>
      <w:pPr>
        <w:spacing w:after="0"/>
        <w:ind w:left="0"/>
        <w:jc w:val="both"/>
      </w:pPr>
      <w:r>
        <w:rPr>
          <w:rFonts w:ascii="Times New Roman"/>
          <w:b w:val="false"/>
          <w:i w:val="false"/>
          <w:color w:val="000000"/>
          <w:sz w:val="28"/>
        </w:rPr>
        <w:t>
      слова "изделий медицинского назначения" заменить словами "медицинских изделий";</w:t>
      </w:r>
    </w:p>
    <w:bookmarkEnd w:id="489"/>
    <w:bookmarkStart w:name="z567" w:id="490"/>
    <w:p>
      <w:pPr>
        <w:spacing w:after="0"/>
        <w:ind w:left="0"/>
        <w:jc w:val="both"/>
      </w:pPr>
      <w:r>
        <w:rPr>
          <w:rFonts w:ascii="Times New Roman"/>
          <w:b w:val="false"/>
          <w:i w:val="false"/>
          <w:color w:val="000000"/>
          <w:sz w:val="28"/>
        </w:rPr>
        <w:t>
      дополнить словами ", и медицинской помощи в системе обязательного социального медицинского страхования";</w:t>
      </w:r>
    </w:p>
    <w:bookmarkEnd w:id="490"/>
    <w:bookmarkStart w:name="z568" w:id="4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91"/>
    <w:bookmarkStart w:name="z569" w:id="492"/>
    <w:p>
      <w:pPr>
        <w:spacing w:after="0"/>
        <w:ind w:left="0"/>
        <w:jc w:val="both"/>
      </w:pPr>
      <w:r>
        <w:rPr>
          <w:rFonts w:ascii="Times New Roman"/>
          <w:b w:val="false"/>
          <w:i w:val="false"/>
          <w:color w:val="000000"/>
          <w:sz w:val="28"/>
        </w:rPr>
        <w:t>
      после слов "объема медицинской помощи" дополнить словами ", и медицинской помощи в системе обязательного социального медицинского страхования";</w:t>
      </w:r>
    </w:p>
    <w:bookmarkEnd w:id="492"/>
    <w:bookmarkStart w:name="z570" w:id="493"/>
    <w:p>
      <w:pPr>
        <w:spacing w:after="0"/>
        <w:ind w:left="0"/>
        <w:jc w:val="both"/>
      </w:pPr>
      <w:r>
        <w:rPr>
          <w:rFonts w:ascii="Times New Roman"/>
          <w:b w:val="false"/>
          <w:i w:val="false"/>
          <w:color w:val="000000"/>
          <w:sz w:val="28"/>
        </w:rPr>
        <w:t>
      слова "торговыми названиями" заменить словами "торговыми наименованиями на основании заключения врачебно-консультативной комиссии и решения местного представительного органа области, города республиканского значения и столицы в рамках Казахстанского национального формуляра";</w:t>
      </w:r>
    </w:p>
    <w:bookmarkEnd w:id="493"/>
    <w:bookmarkStart w:name="z571" w:id="4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94"/>
    <w:bookmarkStart w:name="z572" w:id="495"/>
    <w:p>
      <w:pPr>
        <w:spacing w:after="0"/>
        <w:ind w:left="0"/>
        <w:jc w:val="both"/>
      </w:pPr>
      <w:r>
        <w:rPr>
          <w:rFonts w:ascii="Times New Roman"/>
          <w:b w:val="false"/>
          <w:i w:val="false"/>
          <w:color w:val="000000"/>
          <w:sz w:val="28"/>
        </w:rPr>
        <w:t>
      слова "изделий медицинского назначения", "изделия медицинского назначения" заменить соответственно словами "медицинских изделий", "медицинские изделия";</w:t>
      </w:r>
    </w:p>
    <w:bookmarkEnd w:id="495"/>
    <w:bookmarkStart w:name="z573" w:id="496"/>
    <w:p>
      <w:pPr>
        <w:spacing w:after="0"/>
        <w:ind w:left="0"/>
        <w:jc w:val="both"/>
      </w:pPr>
      <w:r>
        <w:rPr>
          <w:rFonts w:ascii="Times New Roman"/>
          <w:b w:val="false"/>
          <w:i w:val="false"/>
          <w:color w:val="000000"/>
          <w:sz w:val="28"/>
        </w:rPr>
        <w:t>
      дополнить словами ",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w:t>
      </w:r>
    </w:p>
    <w:bookmarkEnd w:id="496"/>
    <w:bookmarkStart w:name="z574" w:id="497"/>
    <w:p>
      <w:pPr>
        <w:spacing w:after="0"/>
        <w:ind w:left="0"/>
        <w:jc w:val="both"/>
      </w:pPr>
      <w:r>
        <w:rPr>
          <w:rFonts w:ascii="Times New Roman"/>
          <w:b w:val="false"/>
          <w:i w:val="false"/>
          <w:color w:val="000000"/>
          <w:sz w:val="28"/>
        </w:rPr>
        <w:t>
      дополнить пунктами 3 и 4 следующего содержания:</w:t>
      </w:r>
    </w:p>
    <w:bookmarkEnd w:id="497"/>
    <w:bookmarkStart w:name="z575" w:id="498"/>
    <w:p>
      <w:pPr>
        <w:spacing w:after="0"/>
        <w:ind w:left="0"/>
        <w:jc w:val="both"/>
      </w:pPr>
      <w:r>
        <w:rPr>
          <w:rFonts w:ascii="Times New Roman"/>
          <w:b w:val="false"/>
          <w:i w:val="false"/>
          <w:color w:val="000000"/>
          <w:sz w:val="28"/>
        </w:rPr>
        <w:t>
      "3. Закуп лекарственных средств и медицинских изделий, предназначенных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 осуществляется в порядке и способами, установленными Правительством Республики Казахстан, в том числе посредством веб-портала закупа лекарственных средств и медицинских изделий.</w:t>
      </w:r>
    </w:p>
    <w:bookmarkEnd w:id="498"/>
    <w:bookmarkStart w:name="z576" w:id="499"/>
    <w:p>
      <w:pPr>
        <w:spacing w:after="0"/>
        <w:ind w:left="0"/>
        <w:jc w:val="both"/>
      </w:pPr>
      <w:r>
        <w:rPr>
          <w:rFonts w:ascii="Times New Roman"/>
          <w:b w:val="false"/>
          <w:i w:val="false"/>
          <w:color w:val="000000"/>
          <w:sz w:val="28"/>
        </w:rPr>
        <w:t>
      4. Преимущественное право на заключение договоров в рамках гарантированного объема бесплатной медицинской помощи и в системе обязательного социального медицинского страхования имеют субъекты в сфере обращения лекарственных средств и медицинских изделий, в том числе аптеки с правом изготовления лекарственных препаратов, имеющие сертификат о соответствии объекта требованиям:</w:t>
      </w:r>
    </w:p>
    <w:bookmarkEnd w:id="499"/>
    <w:bookmarkStart w:name="z577" w:id="500"/>
    <w:p>
      <w:pPr>
        <w:spacing w:after="0"/>
        <w:ind w:left="0"/>
        <w:jc w:val="both"/>
      </w:pP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w:t>
      </w:r>
    </w:p>
    <w:bookmarkEnd w:id="500"/>
    <w:bookmarkStart w:name="z578" w:id="501"/>
    <w:p>
      <w:pPr>
        <w:spacing w:after="0"/>
        <w:ind w:left="0"/>
        <w:jc w:val="both"/>
      </w:pPr>
      <w:r>
        <w:rPr>
          <w:rFonts w:ascii="Times New Roman"/>
          <w:b w:val="false"/>
          <w:i w:val="false"/>
          <w:color w:val="000000"/>
          <w:sz w:val="28"/>
        </w:rPr>
        <w:t>
      2) надлежащей дистрибьюторской практики (GDP) при закупе лекарственных средств, фармацевтических услуг и заключении долгосрочных договоров по хранению и транспортировке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501"/>
    <w:bookmarkStart w:name="z579" w:id="502"/>
    <w:p>
      <w:pPr>
        <w:spacing w:after="0"/>
        <w:ind w:left="0"/>
        <w:jc w:val="both"/>
      </w:pPr>
      <w:r>
        <w:rPr>
          <w:rFonts w:ascii="Times New Roman"/>
          <w:b w:val="false"/>
          <w:i w:val="false"/>
          <w:color w:val="000000"/>
          <w:sz w:val="28"/>
        </w:rPr>
        <w:t>
      3) надлежащей аптечной практики (GРP) при закупе фармацевтических услуг, услуг по учету и реализации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502"/>
    <w:bookmarkStart w:name="z580" w:id="503"/>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статью 77</w:t>
      </w:r>
      <w:r>
        <w:rPr>
          <w:rFonts w:ascii="Times New Roman"/>
          <w:b w:val="false"/>
          <w:i w:val="false"/>
          <w:color w:val="000000"/>
          <w:sz w:val="28"/>
        </w:rPr>
        <w:t xml:space="preserve"> изложить в следующей редакции: </w:t>
      </w:r>
    </w:p>
    <w:bookmarkEnd w:id="503"/>
    <w:bookmarkStart w:name="z581" w:id="504"/>
    <w:p>
      <w:pPr>
        <w:spacing w:after="0"/>
        <w:ind w:left="0"/>
        <w:jc w:val="both"/>
      </w:pPr>
      <w:r>
        <w:rPr>
          <w:rFonts w:ascii="Times New Roman"/>
          <w:b w:val="false"/>
          <w:i w:val="false"/>
          <w:color w:val="000000"/>
          <w:sz w:val="28"/>
        </w:rPr>
        <w:t xml:space="preserve">
      "Статья 77. Единый дистрибьютор </w:t>
      </w:r>
    </w:p>
    <w:bookmarkEnd w:id="504"/>
    <w:bookmarkStart w:name="z582" w:id="505"/>
    <w:p>
      <w:pPr>
        <w:spacing w:after="0"/>
        <w:ind w:left="0"/>
        <w:jc w:val="both"/>
      </w:pPr>
      <w:r>
        <w:rPr>
          <w:rFonts w:ascii="Times New Roman"/>
          <w:b w:val="false"/>
          <w:i w:val="false"/>
          <w:color w:val="000000"/>
          <w:sz w:val="28"/>
        </w:rPr>
        <w:t>
      1. Единый дистрибьютор определяется Правительством Республики Казахстан.</w:t>
      </w:r>
    </w:p>
    <w:bookmarkEnd w:id="505"/>
    <w:bookmarkStart w:name="z583" w:id="506"/>
    <w:p>
      <w:pPr>
        <w:spacing w:after="0"/>
        <w:ind w:left="0"/>
        <w:jc w:val="both"/>
      </w:pPr>
      <w:r>
        <w:rPr>
          <w:rFonts w:ascii="Times New Roman"/>
          <w:b w:val="false"/>
          <w:i w:val="false"/>
          <w:color w:val="000000"/>
          <w:sz w:val="28"/>
        </w:rPr>
        <w:t>
      Основными предметами деятельности единого дистрибьютора являются:</w:t>
      </w:r>
    </w:p>
    <w:bookmarkEnd w:id="506"/>
    <w:bookmarkStart w:name="z584" w:id="507"/>
    <w:p>
      <w:pPr>
        <w:spacing w:after="0"/>
        <w:ind w:left="0"/>
        <w:jc w:val="both"/>
      </w:pPr>
      <w:r>
        <w:rPr>
          <w:rFonts w:ascii="Times New Roman"/>
          <w:b w:val="false"/>
          <w:i w:val="false"/>
          <w:color w:val="000000"/>
          <w:sz w:val="28"/>
        </w:rPr>
        <w:t>
      1) выбор поставщиков;</w:t>
      </w:r>
    </w:p>
    <w:bookmarkEnd w:id="507"/>
    <w:bookmarkStart w:name="z585" w:id="508"/>
    <w:p>
      <w:pPr>
        <w:spacing w:after="0"/>
        <w:ind w:left="0"/>
        <w:jc w:val="both"/>
      </w:pPr>
      <w:r>
        <w:rPr>
          <w:rFonts w:ascii="Times New Roman"/>
          <w:b w:val="false"/>
          <w:i w:val="false"/>
          <w:color w:val="000000"/>
          <w:sz w:val="28"/>
        </w:rPr>
        <w:t>
      2) заключение договоров поставки лекарственных средств и медицинских изделий;</w:t>
      </w:r>
    </w:p>
    <w:bookmarkEnd w:id="508"/>
    <w:bookmarkStart w:name="z586" w:id="509"/>
    <w:p>
      <w:pPr>
        <w:spacing w:after="0"/>
        <w:ind w:left="0"/>
        <w:jc w:val="both"/>
      </w:pPr>
      <w:r>
        <w:rPr>
          <w:rFonts w:ascii="Times New Roman"/>
          <w:b w:val="false"/>
          <w:i w:val="false"/>
          <w:color w:val="000000"/>
          <w:sz w:val="28"/>
        </w:rPr>
        <w:t>
      3) заключение долгосрочных договоров поставки лекарственных средств и медицинских изделий и (или) по хранению и транспортировке лекарственных средств и медицинских изделий;</w:t>
      </w:r>
    </w:p>
    <w:bookmarkEnd w:id="509"/>
    <w:bookmarkStart w:name="z587" w:id="510"/>
    <w:p>
      <w:pPr>
        <w:spacing w:after="0"/>
        <w:ind w:left="0"/>
        <w:jc w:val="both"/>
      </w:pPr>
      <w:r>
        <w:rPr>
          <w:rFonts w:ascii="Times New Roman"/>
          <w:b w:val="false"/>
          <w:i w:val="false"/>
          <w:color w:val="000000"/>
          <w:sz w:val="28"/>
        </w:rPr>
        <w:t>
      4) обеспечение лекарственными средствами и медицинскими изделиями по перечню, определяемому уполномоченным органом;</w:t>
      </w:r>
    </w:p>
    <w:bookmarkEnd w:id="510"/>
    <w:bookmarkStart w:name="z588" w:id="511"/>
    <w:p>
      <w:pPr>
        <w:spacing w:after="0"/>
        <w:ind w:left="0"/>
        <w:jc w:val="both"/>
      </w:pPr>
      <w:r>
        <w:rPr>
          <w:rFonts w:ascii="Times New Roman"/>
          <w:b w:val="false"/>
          <w:i w:val="false"/>
          <w:color w:val="000000"/>
          <w:sz w:val="28"/>
        </w:rPr>
        <w:t>
      5) закуп лекарственных средств и медицинских изделий, услуг по хранению и транспортировке по перечню, определяемому уполномоченным органом;</w:t>
      </w:r>
    </w:p>
    <w:bookmarkEnd w:id="511"/>
    <w:bookmarkStart w:name="z589" w:id="512"/>
    <w:p>
      <w:pPr>
        <w:spacing w:after="0"/>
        <w:ind w:left="0"/>
        <w:jc w:val="both"/>
      </w:pPr>
      <w:r>
        <w:rPr>
          <w:rFonts w:ascii="Times New Roman"/>
          <w:b w:val="false"/>
          <w:i w:val="false"/>
          <w:color w:val="000000"/>
          <w:sz w:val="28"/>
        </w:rPr>
        <w:t>
      6) закуп фармацевтических услуг;</w:t>
      </w:r>
    </w:p>
    <w:bookmarkEnd w:id="512"/>
    <w:bookmarkStart w:name="z590" w:id="513"/>
    <w:p>
      <w:pPr>
        <w:spacing w:after="0"/>
        <w:ind w:left="0"/>
        <w:jc w:val="both"/>
      </w:pPr>
      <w:r>
        <w:rPr>
          <w:rFonts w:ascii="Times New Roman"/>
          <w:b w:val="false"/>
          <w:i w:val="false"/>
          <w:color w:val="000000"/>
          <w:sz w:val="28"/>
        </w:rPr>
        <w:t>
      7) закуп услуг по учету и реализации лекарственных средств и медицинских изделий;</w:t>
      </w:r>
    </w:p>
    <w:bookmarkEnd w:id="513"/>
    <w:bookmarkStart w:name="z591" w:id="514"/>
    <w:p>
      <w:pPr>
        <w:spacing w:after="0"/>
        <w:ind w:left="0"/>
        <w:jc w:val="both"/>
      </w:pPr>
      <w:r>
        <w:rPr>
          <w:rFonts w:ascii="Times New Roman"/>
          <w:b w:val="false"/>
          <w:i w:val="false"/>
          <w:color w:val="000000"/>
          <w:sz w:val="28"/>
        </w:rPr>
        <w:t>
      8) организация закупа медицинских изделий в рамках гарантированного объема бесплатной медицинской помощи.</w:t>
      </w:r>
    </w:p>
    <w:bookmarkEnd w:id="514"/>
    <w:bookmarkStart w:name="z592" w:id="515"/>
    <w:p>
      <w:pPr>
        <w:spacing w:after="0"/>
        <w:ind w:left="0"/>
        <w:jc w:val="both"/>
      </w:pPr>
      <w:r>
        <w:rPr>
          <w:rFonts w:ascii="Times New Roman"/>
          <w:b w:val="false"/>
          <w:i w:val="false"/>
          <w:color w:val="000000"/>
          <w:sz w:val="28"/>
        </w:rPr>
        <w:t>
      2. Принципами закупа лекарственных средств и медицинских изделий являются:</w:t>
      </w:r>
    </w:p>
    <w:bookmarkEnd w:id="515"/>
    <w:bookmarkStart w:name="z593" w:id="516"/>
    <w:p>
      <w:pPr>
        <w:spacing w:after="0"/>
        <w:ind w:left="0"/>
        <w:jc w:val="both"/>
      </w:pPr>
      <w:r>
        <w:rPr>
          <w:rFonts w:ascii="Times New Roman"/>
          <w:b w:val="false"/>
          <w:i w:val="false"/>
          <w:color w:val="000000"/>
          <w:sz w:val="28"/>
        </w:rPr>
        <w:t>
      1) предоставление потенциальным поставщикам равных возможностей для участия в процедуре проведения закупок;</w:t>
      </w:r>
    </w:p>
    <w:bookmarkEnd w:id="516"/>
    <w:bookmarkStart w:name="z594" w:id="517"/>
    <w:p>
      <w:pPr>
        <w:spacing w:after="0"/>
        <w:ind w:left="0"/>
        <w:jc w:val="both"/>
      </w:pPr>
      <w:r>
        <w:rPr>
          <w:rFonts w:ascii="Times New Roman"/>
          <w:b w:val="false"/>
          <w:i w:val="false"/>
          <w:color w:val="000000"/>
          <w:sz w:val="28"/>
        </w:rPr>
        <w:t>
      2) добросовестная конкуренция среди потенциальных поставщиков;</w:t>
      </w:r>
    </w:p>
    <w:bookmarkEnd w:id="517"/>
    <w:bookmarkStart w:name="z595" w:id="518"/>
    <w:p>
      <w:pPr>
        <w:spacing w:after="0"/>
        <w:ind w:left="0"/>
        <w:jc w:val="both"/>
      </w:pPr>
      <w:r>
        <w:rPr>
          <w:rFonts w:ascii="Times New Roman"/>
          <w:b w:val="false"/>
          <w:i w:val="false"/>
          <w:color w:val="000000"/>
          <w:sz w:val="28"/>
        </w:rPr>
        <w:t>
      3) гласность и прозрачность процесса закупок;</w:t>
      </w:r>
    </w:p>
    <w:bookmarkEnd w:id="518"/>
    <w:bookmarkStart w:name="z596" w:id="519"/>
    <w:p>
      <w:pPr>
        <w:spacing w:after="0"/>
        <w:ind w:left="0"/>
        <w:jc w:val="both"/>
      </w:pPr>
      <w:r>
        <w:rPr>
          <w:rFonts w:ascii="Times New Roman"/>
          <w:b w:val="false"/>
          <w:i w:val="false"/>
          <w:color w:val="000000"/>
          <w:sz w:val="28"/>
        </w:rPr>
        <w:t>
      4) поддержка отечественных товаропроизводителей.";</w:t>
      </w:r>
    </w:p>
    <w:bookmarkEnd w:id="519"/>
    <w:bookmarkStart w:name="z597" w:id="520"/>
    <w:p>
      <w:pPr>
        <w:spacing w:after="0"/>
        <w:ind w:left="0"/>
        <w:jc w:val="both"/>
      </w:pPr>
      <w:r>
        <w:rPr>
          <w:rFonts w:ascii="Times New Roman"/>
          <w:b w:val="false"/>
          <w:i w:val="false"/>
          <w:color w:val="000000"/>
          <w:sz w:val="28"/>
        </w:rPr>
        <w:t>
      41) дополнить статьей 77-1 следующего содержания:</w:t>
      </w:r>
    </w:p>
    <w:bookmarkEnd w:id="520"/>
    <w:bookmarkStart w:name="z598" w:id="521"/>
    <w:p>
      <w:pPr>
        <w:spacing w:after="0"/>
        <w:ind w:left="0"/>
        <w:jc w:val="both"/>
      </w:pPr>
      <w:r>
        <w:rPr>
          <w:rFonts w:ascii="Times New Roman"/>
          <w:b w:val="false"/>
          <w:i w:val="false"/>
          <w:color w:val="000000"/>
          <w:sz w:val="28"/>
        </w:rPr>
        <w:t xml:space="preserve">
      "Статья 77-1. Полномочия единого оператора </w:t>
      </w:r>
    </w:p>
    <w:bookmarkEnd w:id="521"/>
    <w:bookmarkStart w:name="z599" w:id="522"/>
    <w:p>
      <w:pPr>
        <w:spacing w:after="0"/>
        <w:ind w:left="0"/>
        <w:jc w:val="both"/>
      </w:pPr>
      <w:r>
        <w:rPr>
          <w:rFonts w:ascii="Times New Roman"/>
          <w:b w:val="false"/>
          <w:i w:val="false"/>
          <w:color w:val="000000"/>
          <w:sz w:val="28"/>
        </w:rPr>
        <w:t>
      Единый оператор:</w:t>
      </w:r>
    </w:p>
    <w:bookmarkEnd w:id="522"/>
    <w:bookmarkStart w:name="z600" w:id="523"/>
    <w:p>
      <w:pPr>
        <w:spacing w:after="0"/>
        <w:ind w:left="0"/>
        <w:jc w:val="both"/>
      </w:pPr>
      <w:r>
        <w:rPr>
          <w:rFonts w:ascii="Times New Roman"/>
          <w:b w:val="false"/>
          <w:i w:val="false"/>
          <w:color w:val="000000"/>
          <w:sz w:val="28"/>
        </w:rPr>
        <w:t>
      1) осуществляет создание, развитие, сопровождение и системно-техническое обслуживание веб-портала закупа лекарственных средств и медицинских изделий;</w:t>
      </w:r>
    </w:p>
    <w:bookmarkEnd w:id="523"/>
    <w:bookmarkStart w:name="z601" w:id="524"/>
    <w:p>
      <w:pPr>
        <w:spacing w:after="0"/>
        <w:ind w:left="0"/>
        <w:jc w:val="both"/>
      </w:pPr>
      <w:r>
        <w:rPr>
          <w:rFonts w:ascii="Times New Roman"/>
          <w:b w:val="false"/>
          <w:i w:val="false"/>
          <w:color w:val="000000"/>
          <w:sz w:val="28"/>
        </w:rPr>
        <w:t>
      2) осуществляет управление проектами по развитию веб-портала закупа лекарственных средств и медицинских изделий;</w:t>
      </w:r>
    </w:p>
    <w:bookmarkEnd w:id="524"/>
    <w:bookmarkStart w:name="z602" w:id="525"/>
    <w:p>
      <w:pPr>
        <w:spacing w:after="0"/>
        <w:ind w:left="0"/>
        <w:jc w:val="both"/>
      </w:pPr>
      <w:r>
        <w:rPr>
          <w:rFonts w:ascii="Times New Roman"/>
          <w:b w:val="false"/>
          <w:i w:val="false"/>
          <w:color w:val="000000"/>
          <w:sz w:val="28"/>
        </w:rPr>
        <w:t>
      3) оказывает субъектам здравоохранения услуги по использованию веб-портала закупа лекарственных средств и медицинских изделий;</w:t>
      </w:r>
    </w:p>
    <w:bookmarkEnd w:id="525"/>
    <w:bookmarkStart w:name="z603" w:id="526"/>
    <w:p>
      <w:pPr>
        <w:spacing w:after="0"/>
        <w:ind w:left="0"/>
        <w:jc w:val="both"/>
      </w:pPr>
      <w:r>
        <w:rPr>
          <w:rFonts w:ascii="Times New Roman"/>
          <w:b w:val="false"/>
          <w:i w:val="false"/>
          <w:color w:val="000000"/>
          <w:sz w:val="28"/>
        </w:rPr>
        <w:t>
      4) оказывает консультационную помощь субъектам здравоохранения по вопросам функционирования веб-портала закупа лекарственных средств и медицинских изделий;</w:t>
      </w:r>
    </w:p>
    <w:bookmarkEnd w:id="526"/>
    <w:bookmarkStart w:name="z604" w:id="527"/>
    <w:p>
      <w:pPr>
        <w:spacing w:after="0"/>
        <w:ind w:left="0"/>
        <w:jc w:val="both"/>
      </w:pPr>
      <w:r>
        <w:rPr>
          <w:rFonts w:ascii="Times New Roman"/>
          <w:b w:val="false"/>
          <w:i w:val="false"/>
          <w:color w:val="000000"/>
          <w:sz w:val="28"/>
        </w:rPr>
        <w:t>
      5) обеспечивает информационную безопасность хранения электронных информационных ресурсов субъектов системы государственных закупок, размещенных на веб-портале закупа лекарственных средств и медицинских изделий;</w:t>
      </w:r>
    </w:p>
    <w:bookmarkEnd w:id="527"/>
    <w:bookmarkStart w:name="z605" w:id="528"/>
    <w:p>
      <w:pPr>
        <w:spacing w:after="0"/>
        <w:ind w:left="0"/>
        <w:jc w:val="both"/>
      </w:pPr>
      <w:r>
        <w:rPr>
          <w:rFonts w:ascii="Times New Roman"/>
          <w:b w:val="false"/>
          <w:i w:val="false"/>
          <w:color w:val="000000"/>
          <w:sz w:val="28"/>
        </w:rPr>
        <w:t>
      6) осуществляет информационное наполнение веб-портала закупа лекарственных средств и медицинских изделий в соответствии с порядком организации и проведения закупа лекарственных средств и медицинских изделий, фармацевтических услуг;</w:t>
      </w:r>
    </w:p>
    <w:bookmarkEnd w:id="528"/>
    <w:bookmarkStart w:name="z606" w:id="529"/>
    <w:p>
      <w:pPr>
        <w:spacing w:after="0"/>
        <w:ind w:left="0"/>
        <w:jc w:val="both"/>
      </w:pPr>
      <w:r>
        <w:rPr>
          <w:rFonts w:ascii="Times New Roman"/>
          <w:b w:val="false"/>
          <w:i w:val="false"/>
          <w:color w:val="000000"/>
          <w:sz w:val="28"/>
        </w:rPr>
        <w:t>
      7) взаимодействует с уполномоченными субъектами по вопросам интеграции информационных систем государственных органов, государственных электронных информационных ресурсов и обеспечения информационной безопасности.";</w:t>
      </w:r>
    </w:p>
    <w:bookmarkEnd w:id="529"/>
    <w:bookmarkStart w:name="z607" w:id="530"/>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статьи 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80-1</w:t>
      </w:r>
      <w:r>
        <w:rPr>
          <w:rFonts w:ascii="Times New Roman"/>
          <w:b w:val="false"/>
          <w:i w:val="false"/>
          <w:color w:val="000000"/>
          <w:sz w:val="28"/>
        </w:rPr>
        <w:t xml:space="preserve">, </w:t>
      </w:r>
      <w:r>
        <w:rPr>
          <w:rFonts w:ascii="Times New Roman"/>
          <w:b w:val="false"/>
          <w:i w:val="false"/>
          <w:color w:val="000000"/>
          <w:sz w:val="28"/>
        </w:rPr>
        <w:t>80-2</w:t>
      </w:r>
      <w:r>
        <w:rPr>
          <w:rFonts w:ascii="Times New Roman"/>
          <w:b w:val="false"/>
          <w:i w:val="false"/>
          <w:color w:val="000000"/>
          <w:sz w:val="28"/>
        </w:rPr>
        <w:t xml:space="preserve">, </w:t>
      </w:r>
      <w:r>
        <w:rPr>
          <w:rFonts w:ascii="Times New Roman"/>
          <w:b w:val="false"/>
          <w:i w:val="false"/>
          <w:color w:val="000000"/>
          <w:sz w:val="28"/>
        </w:rPr>
        <w:t>80-3</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End w:id="530"/>
    <w:bookmarkStart w:name="z608" w:id="531"/>
    <w:p>
      <w:pPr>
        <w:spacing w:after="0"/>
        <w:ind w:left="0"/>
        <w:jc w:val="both"/>
      </w:pPr>
      <w:r>
        <w:rPr>
          <w:rFonts w:ascii="Times New Roman"/>
          <w:b w:val="false"/>
          <w:i w:val="false"/>
          <w:color w:val="000000"/>
          <w:sz w:val="28"/>
        </w:rPr>
        <w:t xml:space="preserve">
      "Статья 78. Хранение и транспортировка лекарственных средств и медицинских изделий </w:t>
      </w:r>
    </w:p>
    <w:bookmarkEnd w:id="531"/>
    <w:bookmarkStart w:name="z609" w:id="532"/>
    <w:p>
      <w:pPr>
        <w:spacing w:after="0"/>
        <w:ind w:left="0"/>
        <w:jc w:val="both"/>
      </w:pPr>
      <w:r>
        <w:rPr>
          <w:rFonts w:ascii="Times New Roman"/>
          <w:b w:val="false"/>
          <w:i w:val="false"/>
          <w:color w:val="000000"/>
          <w:sz w:val="28"/>
        </w:rPr>
        <w:t xml:space="preserve">
      1. Лекарственные средства и медицинские изделия хранятся и транспортируются в условиях, обеспечивающих сохранение их безопасности, качества и эффективности, в соответствии с правилами хранения и транспортировки лекарственных средств и медицинских изделий, утвержденными уполномоченным органом. </w:t>
      </w:r>
    </w:p>
    <w:bookmarkEnd w:id="532"/>
    <w:bookmarkStart w:name="z610" w:id="533"/>
    <w:p>
      <w:pPr>
        <w:spacing w:after="0"/>
        <w:ind w:left="0"/>
        <w:jc w:val="both"/>
      </w:pPr>
      <w:r>
        <w:rPr>
          <w:rFonts w:ascii="Times New Roman"/>
          <w:b w:val="false"/>
          <w:i w:val="false"/>
          <w:color w:val="000000"/>
          <w:sz w:val="28"/>
        </w:rPr>
        <w:t xml:space="preserve">
      2. Запрещается продление срока годности лекарственных препаратов и медицинских изделий. </w:t>
      </w:r>
    </w:p>
    <w:bookmarkEnd w:id="533"/>
    <w:bookmarkStart w:name="z611" w:id="534"/>
    <w:p>
      <w:pPr>
        <w:spacing w:after="0"/>
        <w:ind w:left="0"/>
        <w:jc w:val="both"/>
      </w:pPr>
      <w:r>
        <w:rPr>
          <w:rFonts w:ascii="Times New Roman"/>
          <w:b w:val="false"/>
          <w:i w:val="false"/>
          <w:color w:val="000000"/>
          <w:sz w:val="28"/>
        </w:rPr>
        <w:t xml:space="preserve">
      3. Субъекты в сфере обращения лекарственных средств и медицинских изделий, осуществляющие транспортировку и хранение лекарственных средств, обязаны соблюдать требования надлежащей дистрибьюторской практики (GDP) или надлежащей аптечной практики (GРP). </w:t>
      </w:r>
    </w:p>
    <w:bookmarkEnd w:id="534"/>
    <w:bookmarkStart w:name="z612" w:id="535"/>
    <w:p>
      <w:pPr>
        <w:spacing w:after="0"/>
        <w:ind w:left="0"/>
        <w:jc w:val="both"/>
      </w:pPr>
      <w:r>
        <w:rPr>
          <w:rFonts w:ascii="Times New Roman"/>
          <w:b w:val="false"/>
          <w:i w:val="false"/>
          <w:color w:val="000000"/>
          <w:sz w:val="28"/>
        </w:rPr>
        <w:t>
      Статья 79. Уничтожение лекарственных средств и медицинских изделий</w:t>
      </w:r>
    </w:p>
    <w:bookmarkEnd w:id="535"/>
    <w:bookmarkStart w:name="z613" w:id="536"/>
    <w:p>
      <w:pPr>
        <w:spacing w:after="0"/>
        <w:ind w:left="0"/>
        <w:jc w:val="both"/>
      </w:pPr>
      <w:r>
        <w:rPr>
          <w:rFonts w:ascii="Times New Roman"/>
          <w:b w:val="false"/>
          <w:i w:val="false"/>
          <w:color w:val="000000"/>
          <w:sz w:val="28"/>
        </w:rPr>
        <w:t>
      Лекарственные средства и медицинские изделия, пришедшие в негодность, с истекшим сроком годности, фальсифицированные лекарственные средства и медицинские изделия и другие, не 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субъектами в сфере обращения лекарственных средств и медицинских изделий, в распоряжении которых они находятся, в порядке, определяемом уполномоченным органом.</w:t>
      </w:r>
    </w:p>
    <w:bookmarkEnd w:id="536"/>
    <w:bookmarkStart w:name="z614" w:id="537"/>
    <w:p>
      <w:pPr>
        <w:spacing w:after="0"/>
        <w:ind w:left="0"/>
        <w:jc w:val="both"/>
      </w:pPr>
      <w:r>
        <w:rPr>
          <w:rFonts w:ascii="Times New Roman"/>
          <w:b w:val="false"/>
          <w:i w:val="false"/>
          <w:color w:val="000000"/>
          <w:sz w:val="28"/>
        </w:rPr>
        <w:t>
      Статья 80. Порядок ввоза лекарственных средств и медицинских изделий на территорию Республики Казахстан</w:t>
      </w:r>
    </w:p>
    <w:bookmarkEnd w:id="537"/>
    <w:bookmarkStart w:name="z615" w:id="538"/>
    <w:p>
      <w:pPr>
        <w:spacing w:after="0"/>
        <w:ind w:left="0"/>
        <w:jc w:val="both"/>
      </w:pPr>
      <w:r>
        <w:rPr>
          <w:rFonts w:ascii="Times New Roman"/>
          <w:b w:val="false"/>
          <w:i w:val="false"/>
          <w:color w:val="000000"/>
          <w:sz w:val="28"/>
        </w:rPr>
        <w:t>
      1. Ввоз на территорию Республики Казахстан лекарственных средств и медицинских изделий осуществляется в порядке, определяемом уполномоченным органом, в соответствии с таможенным законодательством Республики Казахстан и (или) Евразийского экономического союза.</w:t>
      </w:r>
    </w:p>
    <w:bookmarkEnd w:id="538"/>
    <w:bookmarkStart w:name="z616" w:id="539"/>
    <w:p>
      <w:pPr>
        <w:spacing w:after="0"/>
        <w:ind w:left="0"/>
        <w:jc w:val="both"/>
      </w:pPr>
      <w:r>
        <w:rPr>
          <w:rFonts w:ascii="Times New Roman"/>
          <w:b w:val="false"/>
          <w:i w:val="false"/>
          <w:color w:val="000000"/>
          <w:sz w:val="28"/>
        </w:rPr>
        <w:t>
      2. Не разрешается ввоз на территорию Республики Казахстан лекарственных средств и медицинских изделий, не прошедших государственную регистрацию в Республике Казахстан, за исключением случаев, указанных в пункте 3 настоящей статьи и статье 80-2 настоящего Кодекса.</w:t>
      </w:r>
    </w:p>
    <w:bookmarkEnd w:id="539"/>
    <w:bookmarkStart w:name="z617" w:id="540"/>
    <w:p>
      <w:pPr>
        <w:spacing w:after="0"/>
        <w:ind w:left="0"/>
        <w:jc w:val="both"/>
      </w:pPr>
      <w:r>
        <w:rPr>
          <w:rFonts w:ascii="Times New Roman"/>
          <w:b w:val="false"/>
          <w:i w:val="false"/>
          <w:color w:val="000000"/>
          <w:sz w:val="28"/>
        </w:rPr>
        <w:t>
      3. Допускается ввоз на территорию Республики Казахстан не зарегистрированных в Республике Казахстан лекарственных средств и медицинских изделий на основании заключения (разрешительного документа), выданного уполномоченным органом, если они предназначены для:</w:t>
      </w:r>
    </w:p>
    <w:bookmarkEnd w:id="540"/>
    <w:bookmarkStart w:name="z618" w:id="541"/>
    <w:p>
      <w:pPr>
        <w:spacing w:after="0"/>
        <w:ind w:left="0"/>
        <w:jc w:val="both"/>
      </w:pPr>
      <w:r>
        <w:rPr>
          <w:rFonts w:ascii="Times New Roman"/>
          <w:b w:val="false"/>
          <w:i w:val="false"/>
          <w:color w:val="000000"/>
          <w:sz w:val="28"/>
        </w:rPr>
        <w:t>
      1) проведения клинических исследований;</w:t>
      </w:r>
    </w:p>
    <w:bookmarkEnd w:id="541"/>
    <w:bookmarkStart w:name="z619" w:id="542"/>
    <w:p>
      <w:pPr>
        <w:spacing w:after="0"/>
        <w:ind w:left="0"/>
        <w:jc w:val="both"/>
      </w:pPr>
      <w:r>
        <w:rPr>
          <w:rFonts w:ascii="Times New Roman"/>
          <w:b w:val="false"/>
          <w:i w:val="false"/>
          <w:color w:val="000000"/>
          <w:sz w:val="28"/>
        </w:rPr>
        <w:t>
      2) экспертизы лекарственных средств и медицинских изделий при государственной регистрации, перерегистрации и внесении изменений в регистрационное досье;</w:t>
      </w:r>
    </w:p>
    <w:bookmarkEnd w:id="542"/>
    <w:bookmarkStart w:name="z620" w:id="543"/>
    <w:p>
      <w:pPr>
        <w:spacing w:after="0"/>
        <w:ind w:left="0"/>
        <w:jc w:val="both"/>
      </w:pPr>
      <w:r>
        <w:rPr>
          <w:rFonts w:ascii="Times New Roman"/>
          <w:b w:val="false"/>
          <w:i w:val="false"/>
          <w:color w:val="000000"/>
          <w:sz w:val="28"/>
        </w:rPr>
        <w:t>
      3) осуществления государственной регистрации лекарственных средств и медицинских изделий;</w:t>
      </w:r>
    </w:p>
    <w:bookmarkEnd w:id="543"/>
    <w:bookmarkStart w:name="z621" w:id="544"/>
    <w:p>
      <w:pPr>
        <w:spacing w:after="0"/>
        <w:ind w:left="0"/>
        <w:jc w:val="both"/>
      </w:pPr>
      <w:r>
        <w:rPr>
          <w:rFonts w:ascii="Times New Roman"/>
          <w:b w:val="false"/>
          <w:i w:val="false"/>
          <w:color w:val="000000"/>
          <w:sz w:val="28"/>
        </w:rPr>
        <w:t>
      4)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bookmarkEnd w:id="544"/>
    <w:bookmarkStart w:name="z622" w:id="545"/>
    <w:p>
      <w:pPr>
        <w:spacing w:after="0"/>
        <w:ind w:left="0"/>
        <w:jc w:val="both"/>
      </w:pPr>
      <w:r>
        <w:rPr>
          <w:rFonts w:ascii="Times New Roman"/>
          <w:b w:val="false"/>
          <w:i w:val="false"/>
          <w:color w:val="000000"/>
          <w:sz w:val="28"/>
        </w:rPr>
        <w:t>
      5) проведения выставок без права их дальнейшей реализации;</w:t>
      </w:r>
    </w:p>
    <w:bookmarkEnd w:id="545"/>
    <w:bookmarkStart w:name="z623" w:id="546"/>
    <w:p>
      <w:pPr>
        <w:spacing w:after="0"/>
        <w:ind w:left="0"/>
        <w:jc w:val="both"/>
      </w:pPr>
      <w:r>
        <w:rPr>
          <w:rFonts w:ascii="Times New Roman"/>
          <w:b w:val="false"/>
          <w:i w:val="false"/>
          <w:color w:val="000000"/>
          <w:sz w:val="28"/>
        </w:rPr>
        <w:t>
      6) предотвращения и (или) устранения последствий чрезвычайных ситуаций;</w:t>
      </w:r>
    </w:p>
    <w:bookmarkEnd w:id="546"/>
    <w:bookmarkStart w:name="z624" w:id="547"/>
    <w:p>
      <w:pPr>
        <w:spacing w:after="0"/>
        <w:ind w:left="0"/>
        <w:jc w:val="both"/>
      </w:pPr>
      <w:r>
        <w:rPr>
          <w:rFonts w:ascii="Times New Roman"/>
          <w:b w:val="false"/>
          <w:i w:val="false"/>
          <w:color w:val="000000"/>
          <w:sz w:val="28"/>
        </w:rPr>
        <w:t>
      7) внедрения инновационных медицинских технологий;</w:t>
      </w:r>
    </w:p>
    <w:bookmarkEnd w:id="547"/>
    <w:bookmarkStart w:name="z625" w:id="548"/>
    <w:p>
      <w:pPr>
        <w:spacing w:after="0"/>
        <w:ind w:left="0"/>
        <w:jc w:val="both"/>
      </w:pPr>
      <w:r>
        <w:rPr>
          <w:rFonts w:ascii="Times New Roman"/>
          <w:b w:val="false"/>
          <w:i w:val="false"/>
          <w:color w:val="000000"/>
          <w:sz w:val="28"/>
        </w:rPr>
        <w:t>
      8) закупа единым дистрибьютором лекарственных средств и медицинских изделий, поставляемых международными организациями, учрежденными Генеральной ассамблеей Организаций Объединенных Наций, и (или) преквалифицированных Всемирной организацией здравоохранения, за исключением лекарственных средств и медицинских изделий в рамках долгосрочных договоров поставки лекарственных средств и медицинских изделий;</w:t>
      </w:r>
    </w:p>
    <w:bookmarkEnd w:id="548"/>
    <w:bookmarkStart w:name="z626" w:id="549"/>
    <w:p>
      <w:pPr>
        <w:spacing w:after="0"/>
        <w:ind w:left="0"/>
        <w:jc w:val="both"/>
      </w:pPr>
      <w:r>
        <w:rPr>
          <w:rFonts w:ascii="Times New Roman"/>
          <w:b w:val="false"/>
          <w:i w:val="false"/>
          <w:color w:val="000000"/>
          <w:sz w:val="28"/>
        </w:rPr>
        <w:t>
      9)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bookmarkEnd w:id="549"/>
    <w:bookmarkStart w:name="z627" w:id="550"/>
    <w:p>
      <w:pPr>
        <w:spacing w:after="0"/>
        <w:ind w:left="0"/>
        <w:jc w:val="both"/>
      </w:pPr>
      <w:r>
        <w:rPr>
          <w:rFonts w:ascii="Times New Roman"/>
          <w:b w:val="false"/>
          <w:i w:val="false"/>
          <w:color w:val="000000"/>
          <w:sz w:val="28"/>
        </w:rPr>
        <w:t>
      4. Запрещается ввоз на территорию Республики Казахстан в качестве гуманитарной помощи лекарственных средств и медицинских изделий, не прошедших государственную регистрацию, за исключением отдельных случаев, определяемых уполномоченным органом.</w:t>
      </w:r>
    </w:p>
    <w:bookmarkEnd w:id="550"/>
    <w:bookmarkStart w:name="z628" w:id="551"/>
    <w:p>
      <w:pPr>
        <w:spacing w:after="0"/>
        <w:ind w:left="0"/>
        <w:jc w:val="both"/>
      </w:pPr>
      <w:r>
        <w:rPr>
          <w:rFonts w:ascii="Times New Roman"/>
          <w:b w:val="false"/>
          <w:i w:val="false"/>
          <w:color w:val="000000"/>
          <w:sz w:val="28"/>
        </w:rPr>
        <w:t>
      Лекарственные средства и медицинские изделия (в том числе незарегистрированные), предназначенные для гуманитарной помощи (содействия) или помощи при чрезвычайных ситуациях, ввозятся в Республику Казахстан на основании заключения (разрешительного документа), выдаваемого в порядке, определяемом уполномоченным органом.</w:t>
      </w:r>
    </w:p>
    <w:bookmarkEnd w:id="551"/>
    <w:bookmarkStart w:name="z629" w:id="552"/>
    <w:p>
      <w:pPr>
        <w:spacing w:after="0"/>
        <w:ind w:left="0"/>
        <w:jc w:val="both"/>
      </w:pPr>
      <w:r>
        <w:rPr>
          <w:rFonts w:ascii="Times New Roman"/>
          <w:b w:val="false"/>
          <w:i w:val="false"/>
          <w:color w:val="000000"/>
          <w:sz w:val="28"/>
        </w:rPr>
        <w:t>
      5. Ввезенные на территорию Республики Казахстан лекарственные средства и медицинские изделия, не соответствующие требованиям законодательства Республики Казахстан в области здравоохранения, подлежат конфискации и уничтожению.</w:t>
      </w:r>
    </w:p>
    <w:bookmarkEnd w:id="552"/>
    <w:bookmarkStart w:name="z630" w:id="553"/>
    <w:p>
      <w:pPr>
        <w:spacing w:after="0"/>
        <w:ind w:left="0"/>
        <w:jc w:val="both"/>
      </w:pPr>
      <w:r>
        <w:rPr>
          <w:rFonts w:ascii="Times New Roman"/>
          <w:b w:val="false"/>
          <w:i w:val="false"/>
          <w:color w:val="000000"/>
          <w:sz w:val="28"/>
        </w:rPr>
        <w:t>
      Статья 80-1. Лица, которым разрешен ввоз лекарственных средств и медицинских изделий на территорию Республики Казахстан</w:t>
      </w:r>
    </w:p>
    <w:bookmarkEnd w:id="553"/>
    <w:bookmarkStart w:name="z631" w:id="554"/>
    <w:p>
      <w:pPr>
        <w:spacing w:after="0"/>
        <w:ind w:left="0"/>
        <w:jc w:val="both"/>
      </w:pPr>
      <w:r>
        <w:rPr>
          <w:rFonts w:ascii="Times New Roman"/>
          <w:b w:val="false"/>
          <w:i w:val="false"/>
          <w:color w:val="000000"/>
          <w:sz w:val="28"/>
        </w:rPr>
        <w:t>
      Ввоз лекарственных средств и медицинских изделий на территорию Республики Казахстан в порядке, определяемом уполномоченным органом, может осуществляться:</w:t>
      </w:r>
    </w:p>
    <w:bookmarkEnd w:id="554"/>
    <w:bookmarkStart w:name="z632" w:id="555"/>
    <w:p>
      <w:pPr>
        <w:spacing w:after="0"/>
        <w:ind w:left="0"/>
        <w:jc w:val="both"/>
      </w:pPr>
      <w:r>
        <w:rPr>
          <w:rFonts w:ascii="Times New Roman"/>
          <w:b w:val="false"/>
          <w:i w:val="false"/>
          <w:color w:val="000000"/>
          <w:sz w:val="28"/>
        </w:rPr>
        <w:t>
      1) субъектами в сфере обращения лекарственных средств и медицинских изделий, имеющими лицензию на производство лекарственных средств и медицинских изделий;</w:t>
      </w:r>
    </w:p>
    <w:bookmarkEnd w:id="555"/>
    <w:bookmarkStart w:name="z633" w:id="556"/>
    <w:p>
      <w:pPr>
        <w:spacing w:after="0"/>
        <w:ind w:left="0"/>
        <w:jc w:val="both"/>
      </w:pPr>
      <w:r>
        <w:rPr>
          <w:rFonts w:ascii="Times New Roman"/>
          <w:b w:val="false"/>
          <w:i w:val="false"/>
          <w:color w:val="000000"/>
          <w:sz w:val="28"/>
        </w:rPr>
        <w:t>
      2) субъектами в сфере обращения лекарственных средств и медицинских изделий,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медицинских изделий, по уведомлению о начале деятельности;</w:t>
      </w:r>
    </w:p>
    <w:bookmarkEnd w:id="556"/>
    <w:bookmarkStart w:name="z634" w:id="557"/>
    <w:p>
      <w:pPr>
        <w:spacing w:after="0"/>
        <w:ind w:left="0"/>
        <w:jc w:val="both"/>
      </w:pPr>
      <w:r>
        <w:rPr>
          <w:rFonts w:ascii="Times New Roman"/>
          <w:b w:val="false"/>
          <w:i w:val="false"/>
          <w:color w:val="000000"/>
          <w:sz w:val="28"/>
        </w:rPr>
        <w:t>
      3) научно-исследовательскими организациями, лабораториями для разработки и государственной регистрации лекарственных средств и медицинских изделий в соответствии с настоящим Кодексом;</w:t>
      </w:r>
    </w:p>
    <w:bookmarkEnd w:id="557"/>
    <w:bookmarkStart w:name="z635" w:id="558"/>
    <w:p>
      <w:pPr>
        <w:spacing w:after="0"/>
        <w:ind w:left="0"/>
        <w:jc w:val="both"/>
      </w:pPr>
      <w:r>
        <w:rPr>
          <w:rFonts w:ascii="Times New Roman"/>
          <w:b w:val="false"/>
          <w:i w:val="false"/>
          <w:color w:val="000000"/>
          <w:sz w:val="28"/>
        </w:rPr>
        <w:t>
      4)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 медицинских изделий в Республике Казахстан;</w:t>
      </w:r>
    </w:p>
    <w:bookmarkEnd w:id="558"/>
    <w:bookmarkStart w:name="z636" w:id="559"/>
    <w:p>
      <w:pPr>
        <w:spacing w:after="0"/>
        <w:ind w:left="0"/>
        <w:jc w:val="both"/>
      </w:pPr>
      <w:r>
        <w:rPr>
          <w:rFonts w:ascii="Times New Roman"/>
          <w:b w:val="false"/>
          <w:i w:val="false"/>
          <w:color w:val="000000"/>
          <w:sz w:val="28"/>
        </w:rPr>
        <w:t>
      5) организациями здравоохранения для осуществления медицинской деятельности.</w:t>
      </w:r>
    </w:p>
    <w:bookmarkEnd w:id="559"/>
    <w:bookmarkStart w:name="z637" w:id="560"/>
    <w:p>
      <w:pPr>
        <w:spacing w:after="0"/>
        <w:ind w:left="0"/>
        <w:jc w:val="both"/>
      </w:pPr>
      <w:r>
        <w:rPr>
          <w:rFonts w:ascii="Times New Roman"/>
          <w:b w:val="false"/>
          <w:i w:val="false"/>
          <w:color w:val="000000"/>
          <w:sz w:val="28"/>
        </w:rPr>
        <w:t>
      Статья 80-2. Ввоз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на территорию Республики Казахстан для личного использования и иных некоммерческих целей</w:t>
      </w:r>
    </w:p>
    <w:bookmarkEnd w:id="560"/>
    <w:bookmarkStart w:name="z638" w:id="561"/>
    <w:p>
      <w:pPr>
        <w:spacing w:after="0"/>
        <w:ind w:left="0"/>
        <w:jc w:val="both"/>
      </w:pPr>
      <w:r>
        <w:rPr>
          <w:rFonts w:ascii="Times New Roman"/>
          <w:b w:val="false"/>
          <w:i w:val="false"/>
          <w:color w:val="000000"/>
          <w:sz w:val="28"/>
        </w:rPr>
        <w:t>
      1. Лекарственные средства и медицинские изделия ввозятся на территорию Республики Казахстан без разрешения уполномоченного органа, если они предназначены для:</w:t>
      </w:r>
    </w:p>
    <w:bookmarkEnd w:id="561"/>
    <w:bookmarkStart w:name="z639" w:id="562"/>
    <w:p>
      <w:pPr>
        <w:spacing w:after="0"/>
        <w:ind w:left="0"/>
        <w:jc w:val="both"/>
      </w:pPr>
      <w:r>
        <w:rPr>
          <w:rFonts w:ascii="Times New Roman"/>
          <w:b w:val="false"/>
          <w:i w:val="false"/>
          <w:color w:val="000000"/>
          <w:sz w:val="28"/>
        </w:rPr>
        <w:t>
      1) личного пользования физическими лицами, работниками дипломатического корпуса или представителями международных организаций;</w:t>
      </w:r>
    </w:p>
    <w:bookmarkEnd w:id="562"/>
    <w:bookmarkStart w:name="z640" w:id="563"/>
    <w:p>
      <w:pPr>
        <w:spacing w:after="0"/>
        <w:ind w:left="0"/>
        <w:jc w:val="both"/>
      </w:pPr>
      <w:r>
        <w:rPr>
          <w:rFonts w:ascii="Times New Roman"/>
          <w:b w:val="false"/>
          <w:i w:val="false"/>
          <w:color w:val="000000"/>
          <w:sz w:val="28"/>
        </w:rPr>
        <w:t>
      2) лечения пассажиров и членов экипажей транспортных средств, поездных бригад и водителей транспортных средств, прибывших на таможенную территорию Евразийского экономического союза;</w:t>
      </w:r>
    </w:p>
    <w:bookmarkEnd w:id="563"/>
    <w:bookmarkStart w:name="z641" w:id="564"/>
    <w:p>
      <w:pPr>
        <w:spacing w:after="0"/>
        <w:ind w:left="0"/>
        <w:jc w:val="both"/>
      </w:pPr>
      <w:r>
        <w:rPr>
          <w:rFonts w:ascii="Times New Roman"/>
          <w:b w:val="false"/>
          <w:i w:val="false"/>
          <w:color w:val="000000"/>
          <w:sz w:val="28"/>
        </w:rPr>
        <w:t>
      3) лечения участников международных культурных, спортивных мероприятий и участников международных экспедиций.</w:t>
      </w:r>
    </w:p>
    <w:bookmarkEnd w:id="564"/>
    <w:bookmarkStart w:name="z642" w:id="565"/>
    <w:p>
      <w:pPr>
        <w:spacing w:after="0"/>
        <w:ind w:left="0"/>
        <w:jc w:val="both"/>
      </w:pPr>
      <w:r>
        <w:rPr>
          <w:rFonts w:ascii="Times New Roman"/>
          <w:b w:val="false"/>
          <w:i w:val="false"/>
          <w:color w:val="000000"/>
          <w:sz w:val="28"/>
        </w:rPr>
        <w:t>
      2. В случаях, предусмотренных пунктом 1 настоящей статьи, допускается ввоз на территорию Республики Казахстан лекарственных средств и медицинских изделий, не зарегистрированных в Республике Казахстан.</w:t>
      </w:r>
    </w:p>
    <w:bookmarkEnd w:id="565"/>
    <w:bookmarkStart w:name="z643" w:id="566"/>
    <w:p>
      <w:pPr>
        <w:spacing w:after="0"/>
        <w:ind w:left="0"/>
        <w:jc w:val="both"/>
      </w:pPr>
      <w:r>
        <w:rPr>
          <w:rFonts w:ascii="Times New Roman"/>
          <w:b w:val="false"/>
          <w:i w:val="false"/>
          <w:color w:val="000000"/>
          <w:sz w:val="28"/>
        </w:rPr>
        <w:t>
      3. Биологический материал доклинических (неклинических) и клинических исследований, стандартные образцы фармацевтических субстанций (активных фармацевтических субстанций) и их примесей ввозятся на территорию Республики Казахстан без разрешения уполномоченного органа.</w:t>
      </w:r>
    </w:p>
    <w:bookmarkEnd w:id="566"/>
    <w:bookmarkStart w:name="z644" w:id="567"/>
    <w:p>
      <w:pPr>
        <w:spacing w:after="0"/>
        <w:ind w:left="0"/>
        <w:jc w:val="both"/>
      </w:pPr>
      <w:r>
        <w:rPr>
          <w:rFonts w:ascii="Times New Roman"/>
          <w:b w:val="false"/>
          <w:i w:val="false"/>
          <w:color w:val="000000"/>
          <w:sz w:val="28"/>
        </w:rPr>
        <w:t>
      4. Ввоз на территорию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bookmarkEnd w:id="567"/>
    <w:bookmarkStart w:name="z645" w:id="568"/>
    <w:p>
      <w:pPr>
        <w:spacing w:after="0"/>
        <w:ind w:left="0"/>
        <w:jc w:val="both"/>
      </w:pPr>
      <w:r>
        <w:rPr>
          <w:rFonts w:ascii="Times New Roman"/>
          <w:b w:val="false"/>
          <w:i w:val="false"/>
          <w:color w:val="000000"/>
          <w:sz w:val="28"/>
        </w:rPr>
        <w:t>
      1) производителями лекарственных средств и медицинских изделий;</w:t>
      </w:r>
    </w:p>
    <w:bookmarkEnd w:id="568"/>
    <w:bookmarkStart w:name="z646" w:id="569"/>
    <w:p>
      <w:pPr>
        <w:spacing w:after="0"/>
        <w:ind w:left="0"/>
        <w:jc w:val="both"/>
      </w:pPr>
      <w:r>
        <w:rPr>
          <w:rFonts w:ascii="Times New Roman"/>
          <w:b w:val="false"/>
          <w:i w:val="false"/>
          <w:color w:val="000000"/>
          <w:sz w:val="28"/>
        </w:rPr>
        <w:t>
      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bookmarkEnd w:id="569"/>
    <w:bookmarkStart w:name="z647" w:id="570"/>
    <w:p>
      <w:pPr>
        <w:spacing w:after="0"/>
        <w:ind w:left="0"/>
        <w:jc w:val="both"/>
      </w:pP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p>
    <w:bookmarkEnd w:id="570"/>
    <w:bookmarkStart w:name="z648" w:id="571"/>
    <w:p>
      <w:pPr>
        <w:spacing w:after="0"/>
        <w:ind w:left="0"/>
        <w:jc w:val="both"/>
      </w:pPr>
      <w:r>
        <w:rPr>
          <w:rFonts w:ascii="Times New Roman"/>
          <w:b w:val="false"/>
          <w:i w:val="false"/>
          <w:color w:val="000000"/>
          <w:sz w:val="28"/>
        </w:rPr>
        <w:t>
      Статья 80-3. Взаимодействие уполномоченного органа и уполномоченного органа в сфере таможенного дела</w:t>
      </w:r>
    </w:p>
    <w:bookmarkEnd w:id="571"/>
    <w:bookmarkStart w:name="z649" w:id="572"/>
    <w:p>
      <w:pPr>
        <w:spacing w:after="0"/>
        <w:ind w:left="0"/>
        <w:jc w:val="both"/>
      </w:pPr>
      <w:r>
        <w:rPr>
          <w:rFonts w:ascii="Times New Roman"/>
          <w:b w:val="false"/>
          <w:i w:val="false"/>
          <w:color w:val="000000"/>
          <w:sz w:val="28"/>
        </w:rPr>
        <w:t xml:space="preserve">
      1. При перемещении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 в уполномоченный орган в сфере таможенного дела должны быть представлены сведения, подтвержденные уполномоченным органом, о государственной регистрации каждого из ввозимых лекарственных средств и медицинских изделий с указанием даты и номера государственной регистрации, за исключением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80 и </w:t>
      </w:r>
      <w:r>
        <w:rPr>
          <w:rFonts w:ascii="Times New Roman"/>
          <w:b w:val="false"/>
          <w:i w:val="false"/>
          <w:color w:val="000000"/>
          <w:sz w:val="28"/>
        </w:rPr>
        <w:t>статьей 80-2</w:t>
      </w:r>
      <w:r>
        <w:rPr>
          <w:rFonts w:ascii="Times New Roman"/>
          <w:b w:val="false"/>
          <w:i w:val="false"/>
          <w:color w:val="000000"/>
          <w:sz w:val="28"/>
        </w:rPr>
        <w:t xml:space="preserve"> настоящего Кодекса.</w:t>
      </w:r>
    </w:p>
    <w:bookmarkEnd w:id="572"/>
    <w:bookmarkStart w:name="z650" w:id="573"/>
    <w:p>
      <w:pPr>
        <w:spacing w:after="0"/>
        <w:ind w:left="0"/>
        <w:jc w:val="both"/>
      </w:pPr>
      <w:r>
        <w:rPr>
          <w:rFonts w:ascii="Times New Roman"/>
          <w:b w:val="false"/>
          <w:i w:val="false"/>
          <w:color w:val="000000"/>
          <w:sz w:val="28"/>
        </w:rPr>
        <w:t>
      2. Уполномоченный орган в сфере таможенного дела представляет в уполномоченный орган сведения о ввозе на территорию Республики Казахстан через таможенную границу Евразийского экономического союза, совпадающую с Государственной границей Республики Казахстан, и вывозе с территории Республики Казахстан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w:t>
      </w:r>
    </w:p>
    <w:bookmarkEnd w:id="573"/>
    <w:bookmarkStart w:name="z651" w:id="574"/>
    <w:p>
      <w:pPr>
        <w:spacing w:after="0"/>
        <w:ind w:left="0"/>
        <w:jc w:val="both"/>
      </w:pPr>
      <w:r>
        <w:rPr>
          <w:rFonts w:ascii="Times New Roman"/>
          <w:b w:val="false"/>
          <w:i w:val="false"/>
          <w:color w:val="000000"/>
          <w:sz w:val="28"/>
        </w:rPr>
        <w:t>
      Статья 81. Порядок вывоза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с территории Республики Казахстан</w:t>
      </w:r>
    </w:p>
    <w:bookmarkEnd w:id="574"/>
    <w:bookmarkStart w:name="z652" w:id="575"/>
    <w:p>
      <w:pPr>
        <w:spacing w:after="0"/>
        <w:ind w:left="0"/>
        <w:jc w:val="both"/>
      </w:pPr>
      <w:r>
        <w:rPr>
          <w:rFonts w:ascii="Times New Roman"/>
          <w:b w:val="false"/>
          <w:i w:val="false"/>
          <w:color w:val="000000"/>
          <w:sz w:val="28"/>
        </w:rPr>
        <w:t>
      1. Вывоз лекарственных средств и медицинских изделий с территории Республики Казахстан осуществляется в порядке, определяемом уполномоченным органом.</w:t>
      </w:r>
    </w:p>
    <w:bookmarkEnd w:id="575"/>
    <w:bookmarkStart w:name="z653" w:id="576"/>
    <w:p>
      <w:pPr>
        <w:spacing w:after="0"/>
        <w:ind w:left="0"/>
        <w:jc w:val="both"/>
      </w:pPr>
      <w:r>
        <w:rPr>
          <w:rFonts w:ascii="Times New Roman"/>
          <w:b w:val="false"/>
          <w:i w:val="false"/>
          <w:color w:val="000000"/>
          <w:sz w:val="28"/>
        </w:rPr>
        <w:t>
      2. Лекарственные средства и медицинские изделия могут быть вывезены с территории Республики Казахстан без согласования с уполномоченным органом:</w:t>
      </w:r>
    </w:p>
    <w:bookmarkEnd w:id="576"/>
    <w:bookmarkStart w:name="z654" w:id="577"/>
    <w:p>
      <w:pPr>
        <w:spacing w:after="0"/>
        <w:ind w:left="0"/>
        <w:jc w:val="both"/>
      </w:pPr>
      <w:r>
        <w:rPr>
          <w:rFonts w:ascii="Times New Roman"/>
          <w:b w:val="false"/>
          <w:i w:val="false"/>
          <w:color w:val="000000"/>
          <w:sz w:val="28"/>
        </w:rPr>
        <w:t>
      1) для личного использования физическими лицами, выбывающими с территории Республики Казахстан, в количестве, необходимом на курс лечения;</w:t>
      </w:r>
    </w:p>
    <w:bookmarkEnd w:id="577"/>
    <w:bookmarkStart w:name="z655" w:id="578"/>
    <w:p>
      <w:pPr>
        <w:spacing w:after="0"/>
        <w:ind w:left="0"/>
        <w:jc w:val="both"/>
      </w:pPr>
      <w:r>
        <w:rPr>
          <w:rFonts w:ascii="Times New Roman"/>
          <w:b w:val="false"/>
          <w:i w:val="false"/>
          <w:color w:val="000000"/>
          <w:sz w:val="28"/>
        </w:rPr>
        <w:t>
      2) в составе аптечки первой помощи транспортного средства, выбывающего с территории Республики Казахстан, для лечения пассажиров;</w:t>
      </w:r>
    </w:p>
    <w:bookmarkEnd w:id="578"/>
    <w:bookmarkStart w:name="z656" w:id="579"/>
    <w:p>
      <w:pPr>
        <w:spacing w:after="0"/>
        <w:ind w:left="0"/>
        <w:jc w:val="both"/>
      </w:pPr>
      <w:r>
        <w:rPr>
          <w:rFonts w:ascii="Times New Roman"/>
          <w:b w:val="false"/>
          <w:i w:val="false"/>
          <w:color w:val="000000"/>
          <w:sz w:val="28"/>
        </w:rPr>
        <w:t>
      3) ввезенные по разрешению уполномоченного органа для проведения выставок выставочные образцы;</w:t>
      </w:r>
    </w:p>
    <w:bookmarkEnd w:id="579"/>
    <w:bookmarkStart w:name="z657" w:id="580"/>
    <w:p>
      <w:pPr>
        <w:spacing w:after="0"/>
        <w:ind w:left="0"/>
        <w:jc w:val="both"/>
      </w:pPr>
      <w:r>
        <w:rPr>
          <w:rFonts w:ascii="Times New Roman"/>
          <w:b w:val="false"/>
          <w:i w:val="false"/>
          <w:color w:val="000000"/>
          <w:sz w:val="28"/>
        </w:rPr>
        <w:t>
      4) ввезенные для проведения доклинических (неклинических) или клинических исследований медицинские изделия.</w:t>
      </w:r>
    </w:p>
    <w:bookmarkEnd w:id="580"/>
    <w:bookmarkStart w:name="z658" w:id="581"/>
    <w:p>
      <w:pPr>
        <w:spacing w:after="0"/>
        <w:ind w:left="0"/>
        <w:jc w:val="both"/>
      </w:pPr>
      <w:r>
        <w:rPr>
          <w:rFonts w:ascii="Times New Roman"/>
          <w:b w:val="false"/>
          <w:i w:val="false"/>
          <w:color w:val="000000"/>
          <w:sz w:val="28"/>
        </w:rPr>
        <w:t>
      3. Вывоз лекарственных средств и медицинских изделий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определяемом уполномоченным органом.</w:t>
      </w:r>
    </w:p>
    <w:bookmarkEnd w:id="581"/>
    <w:bookmarkStart w:name="z659" w:id="582"/>
    <w:p>
      <w:pPr>
        <w:spacing w:after="0"/>
        <w:ind w:left="0"/>
        <w:jc w:val="both"/>
      </w:pPr>
      <w:r>
        <w:rPr>
          <w:rFonts w:ascii="Times New Roman"/>
          <w:b w:val="false"/>
          <w:i w:val="false"/>
          <w:color w:val="000000"/>
          <w:sz w:val="28"/>
        </w:rPr>
        <w:t>
      4. Биологические материалы доклинических (неклинических) и клинических исследований, стандартные образцы фармацевтических субстанций (активных фармацевтических субстанций) и их примесей могут быть вывезены с территории Республики Казахстан без разрешения уполномоченного органа.</w:t>
      </w:r>
    </w:p>
    <w:bookmarkEnd w:id="582"/>
    <w:bookmarkStart w:name="z660" w:id="583"/>
    <w:p>
      <w:pPr>
        <w:spacing w:after="0"/>
        <w:ind w:left="0"/>
        <w:jc w:val="both"/>
      </w:pPr>
      <w:r>
        <w:rPr>
          <w:rFonts w:ascii="Times New Roman"/>
          <w:b w:val="false"/>
          <w:i w:val="false"/>
          <w:color w:val="000000"/>
          <w:sz w:val="28"/>
        </w:rPr>
        <w:t>
      5. Вывоз с территории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bookmarkEnd w:id="583"/>
    <w:bookmarkStart w:name="z661" w:id="584"/>
    <w:p>
      <w:pPr>
        <w:spacing w:after="0"/>
        <w:ind w:left="0"/>
        <w:jc w:val="both"/>
      </w:pPr>
      <w:r>
        <w:rPr>
          <w:rFonts w:ascii="Times New Roman"/>
          <w:b w:val="false"/>
          <w:i w:val="false"/>
          <w:color w:val="000000"/>
          <w:sz w:val="28"/>
        </w:rPr>
        <w:t>
      1) производителями лекарственных средств и медицинских изделий;</w:t>
      </w:r>
    </w:p>
    <w:bookmarkEnd w:id="584"/>
    <w:bookmarkStart w:name="z662" w:id="585"/>
    <w:p>
      <w:pPr>
        <w:spacing w:after="0"/>
        <w:ind w:left="0"/>
        <w:jc w:val="both"/>
      </w:pPr>
      <w:r>
        <w:rPr>
          <w:rFonts w:ascii="Times New Roman"/>
          <w:b w:val="false"/>
          <w:i w:val="false"/>
          <w:color w:val="000000"/>
          <w:sz w:val="28"/>
        </w:rPr>
        <w:t>
      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bookmarkEnd w:id="585"/>
    <w:bookmarkStart w:name="z663" w:id="586"/>
    <w:p>
      <w:pPr>
        <w:spacing w:after="0"/>
        <w:ind w:left="0"/>
        <w:jc w:val="both"/>
      </w:pP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p>
    <w:bookmarkEnd w:id="586"/>
    <w:bookmarkStart w:name="z664" w:id="587"/>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главу 15</w:t>
      </w:r>
      <w:r>
        <w:rPr>
          <w:rFonts w:ascii="Times New Roman"/>
          <w:b w:val="false"/>
          <w:i w:val="false"/>
          <w:color w:val="000000"/>
          <w:sz w:val="28"/>
        </w:rPr>
        <w:t xml:space="preserve"> изложить в следующей редакции: </w:t>
      </w:r>
    </w:p>
    <w:bookmarkEnd w:id="587"/>
    <w:bookmarkStart w:name="z665" w:id="588"/>
    <w:p>
      <w:pPr>
        <w:spacing w:after="0"/>
        <w:ind w:left="0"/>
        <w:jc w:val="both"/>
      </w:pPr>
      <w:r>
        <w:rPr>
          <w:rFonts w:ascii="Times New Roman"/>
          <w:b w:val="false"/>
          <w:i w:val="false"/>
          <w:color w:val="000000"/>
          <w:sz w:val="28"/>
        </w:rPr>
        <w:t>
      "Глава 15. Общие требования безопасности к лекарственным средствам и медицинским изделиям</w:t>
      </w:r>
    </w:p>
    <w:bookmarkEnd w:id="588"/>
    <w:bookmarkStart w:name="z666" w:id="589"/>
    <w:p>
      <w:pPr>
        <w:spacing w:after="0"/>
        <w:ind w:left="0"/>
        <w:jc w:val="both"/>
      </w:pPr>
      <w:r>
        <w:rPr>
          <w:rFonts w:ascii="Times New Roman"/>
          <w:b w:val="false"/>
          <w:i w:val="false"/>
          <w:color w:val="000000"/>
          <w:sz w:val="28"/>
        </w:rPr>
        <w:t>
      Статья 82. Монтаж, ремонт, техническое и метрологическое обслуживание медицинских изделий</w:t>
      </w:r>
    </w:p>
    <w:bookmarkEnd w:id="589"/>
    <w:bookmarkStart w:name="z667" w:id="590"/>
    <w:p>
      <w:pPr>
        <w:spacing w:after="0"/>
        <w:ind w:left="0"/>
        <w:jc w:val="both"/>
      </w:pPr>
      <w:r>
        <w:rPr>
          <w:rFonts w:ascii="Times New Roman"/>
          <w:b w:val="false"/>
          <w:i w:val="false"/>
          <w:color w:val="000000"/>
          <w:sz w:val="28"/>
        </w:rPr>
        <w:t>
      1. Монтаж, ремонт, техническое и метрологическое обслуживание медицинских изделий осуществляются физическими или юридическими лицами, имеющими право на выполнение этих работ, в соответствии с законодательством Республики Казахстан.</w:t>
      </w:r>
    </w:p>
    <w:bookmarkEnd w:id="590"/>
    <w:bookmarkStart w:name="z668" w:id="591"/>
    <w:p>
      <w:pPr>
        <w:spacing w:after="0"/>
        <w:ind w:left="0"/>
        <w:jc w:val="both"/>
      </w:pPr>
      <w:r>
        <w:rPr>
          <w:rFonts w:ascii="Times New Roman"/>
          <w:b w:val="false"/>
          <w:i w:val="false"/>
          <w:color w:val="000000"/>
          <w:sz w:val="28"/>
        </w:rPr>
        <w:t>
      2. Уровень безопасности медицинских изделий после ремонта не должен быть ниже уровня безопасности, установленного техническим паспортом медицинских изделий.</w:t>
      </w:r>
    </w:p>
    <w:bookmarkEnd w:id="591"/>
    <w:bookmarkStart w:name="z669" w:id="592"/>
    <w:p>
      <w:pPr>
        <w:spacing w:after="0"/>
        <w:ind w:left="0"/>
        <w:jc w:val="both"/>
      </w:pPr>
      <w:r>
        <w:rPr>
          <w:rFonts w:ascii="Times New Roman"/>
          <w:b w:val="false"/>
          <w:i w:val="false"/>
          <w:color w:val="000000"/>
          <w:sz w:val="28"/>
        </w:rPr>
        <w:t>
      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законодательством Республики Казахстан об обеспечении единства измерений.</w:t>
      </w:r>
    </w:p>
    <w:bookmarkEnd w:id="592"/>
    <w:bookmarkStart w:name="z670" w:id="593"/>
    <w:p>
      <w:pPr>
        <w:spacing w:after="0"/>
        <w:ind w:left="0"/>
        <w:jc w:val="both"/>
      </w:pPr>
      <w:r>
        <w:rPr>
          <w:rFonts w:ascii="Times New Roman"/>
          <w:b w:val="false"/>
          <w:i w:val="false"/>
          <w:color w:val="000000"/>
          <w:sz w:val="28"/>
        </w:rPr>
        <w:t>
      4. Медицинское изделие, являющееся средством измерений, подлежит внесению в реестр государственной системы обеспечения единства измерений Республики Казахстан и допускается к применению в соответствии с законодательством Республики Казахстан об обеспечении единства измерений.</w:t>
      </w:r>
    </w:p>
    <w:bookmarkEnd w:id="593"/>
    <w:bookmarkStart w:name="z671" w:id="594"/>
    <w:p>
      <w:pPr>
        <w:spacing w:after="0"/>
        <w:ind w:left="0"/>
        <w:jc w:val="both"/>
      </w:pPr>
      <w:r>
        <w:rPr>
          <w:rFonts w:ascii="Times New Roman"/>
          <w:b w:val="false"/>
          <w:i w:val="false"/>
          <w:color w:val="000000"/>
          <w:sz w:val="28"/>
        </w:rPr>
        <w:t>
      Перечень медицинских изделий, являющихся средством измерения, утверждается уполномоченным органом по согласованию с уполномоченным государственным органом, осуществляющим государственное регулирование в области технического регулирования и метрологии.</w:t>
      </w:r>
    </w:p>
    <w:bookmarkEnd w:id="594"/>
    <w:bookmarkStart w:name="z672" w:id="595"/>
    <w:p>
      <w:pPr>
        <w:spacing w:after="0"/>
        <w:ind w:left="0"/>
        <w:jc w:val="both"/>
      </w:pPr>
      <w:r>
        <w:rPr>
          <w:rFonts w:ascii="Times New Roman"/>
          <w:b w:val="false"/>
          <w:i w:val="false"/>
          <w:color w:val="000000"/>
          <w:sz w:val="28"/>
        </w:rPr>
        <w:t>
      Статья 83. Классификация безопасности и переклассификация безопасности медицинских изделий в зависимости от степени потенциального риска применения</w:t>
      </w:r>
    </w:p>
    <w:bookmarkEnd w:id="595"/>
    <w:bookmarkStart w:name="z673" w:id="596"/>
    <w:p>
      <w:pPr>
        <w:spacing w:after="0"/>
        <w:ind w:left="0"/>
        <w:jc w:val="both"/>
      </w:pPr>
      <w:r>
        <w:rPr>
          <w:rFonts w:ascii="Times New Roman"/>
          <w:b w:val="false"/>
          <w:i w:val="false"/>
          <w:color w:val="000000"/>
          <w:sz w:val="28"/>
        </w:rPr>
        <w:t>
      1. Медицинские изделия, применяемые в Республике Казахстан, подразделяются на классы в зависимости от степени потенциального риска применения и на виды в соответствии с номенклатурой медицинских изделий Республики Казахстан.</w:t>
      </w:r>
    </w:p>
    <w:bookmarkEnd w:id="596"/>
    <w:bookmarkStart w:name="z674" w:id="597"/>
    <w:p>
      <w:pPr>
        <w:spacing w:after="0"/>
        <w:ind w:left="0"/>
        <w:jc w:val="both"/>
      </w:pPr>
      <w:r>
        <w:rPr>
          <w:rFonts w:ascii="Times New Roman"/>
          <w:b w:val="false"/>
          <w:i w:val="false"/>
          <w:color w:val="000000"/>
          <w:sz w:val="28"/>
        </w:rPr>
        <w:t>
      2. Правила классификации медицинских изделий в зависимости от степени потенциального риска применения утверждаются уполномоченным органом.</w:t>
      </w:r>
    </w:p>
    <w:bookmarkEnd w:id="597"/>
    <w:bookmarkStart w:name="z675" w:id="598"/>
    <w:p>
      <w:pPr>
        <w:spacing w:after="0"/>
        <w:ind w:left="0"/>
        <w:jc w:val="both"/>
      </w:pPr>
      <w:r>
        <w:rPr>
          <w:rFonts w:ascii="Times New Roman"/>
          <w:b w:val="false"/>
          <w:i w:val="false"/>
          <w:color w:val="000000"/>
          <w:sz w:val="28"/>
        </w:rPr>
        <w:t>
      3. Класс медицинских изделий по степени потенциального риска применения утверждается при государственной регистрации уполномоченным органом. Каждое медицинское изделие может быть отнесено только к одному классу.</w:t>
      </w:r>
    </w:p>
    <w:bookmarkEnd w:id="598"/>
    <w:bookmarkStart w:name="z676" w:id="599"/>
    <w:p>
      <w:pPr>
        <w:spacing w:after="0"/>
        <w:ind w:left="0"/>
        <w:jc w:val="both"/>
      </w:pPr>
      <w:r>
        <w:rPr>
          <w:rFonts w:ascii="Times New Roman"/>
          <w:b w:val="false"/>
          <w:i w:val="false"/>
          <w:color w:val="000000"/>
          <w:sz w:val="28"/>
        </w:rPr>
        <w:t>
      4. Порядок формирования и ведения номенклатуры медицинских изделий Республики Казахстан определяется уполномоченным органом.</w:t>
      </w:r>
    </w:p>
    <w:bookmarkEnd w:id="599"/>
    <w:bookmarkStart w:name="z677" w:id="600"/>
    <w:p>
      <w:pPr>
        <w:spacing w:after="0"/>
        <w:ind w:left="0"/>
        <w:jc w:val="both"/>
      </w:pPr>
      <w:r>
        <w:rPr>
          <w:rFonts w:ascii="Times New Roman"/>
          <w:b w:val="false"/>
          <w:i w:val="false"/>
          <w:color w:val="000000"/>
          <w:sz w:val="28"/>
        </w:rPr>
        <w:t>
      5.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медицинских изделий.</w:t>
      </w:r>
    </w:p>
    <w:bookmarkEnd w:id="600"/>
    <w:bookmarkStart w:name="z678" w:id="601"/>
    <w:p>
      <w:pPr>
        <w:spacing w:after="0"/>
        <w:ind w:left="0"/>
        <w:jc w:val="both"/>
      </w:pPr>
      <w:r>
        <w:rPr>
          <w:rFonts w:ascii="Times New Roman"/>
          <w:b w:val="false"/>
          <w:i w:val="false"/>
          <w:color w:val="000000"/>
          <w:sz w:val="28"/>
        </w:rPr>
        <w:t>
      Статья 84. Приостановление, запрещение или изъятие из обращения либо ограничение применения лекарственных средств и медицинских изделий</w:t>
      </w:r>
    </w:p>
    <w:bookmarkEnd w:id="601"/>
    <w:bookmarkStart w:name="z679" w:id="602"/>
    <w:p>
      <w:pPr>
        <w:spacing w:after="0"/>
        <w:ind w:left="0"/>
        <w:jc w:val="both"/>
      </w:pPr>
      <w:r>
        <w:rPr>
          <w:rFonts w:ascii="Times New Roman"/>
          <w:b w:val="false"/>
          <w:i w:val="false"/>
          <w:color w:val="000000"/>
          <w:sz w:val="28"/>
        </w:rPr>
        <w:t>
      1. Уполномоченный орган может приостановить или запретить применение, реализацию или производство лекарственных средств и медицинских изделий, а также принять решение об изъятии из обращения или ограничении применения в случаях:</w:t>
      </w:r>
    </w:p>
    <w:bookmarkEnd w:id="602"/>
    <w:bookmarkStart w:name="z680" w:id="603"/>
    <w:p>
      <w:pPr>
        <w:spacing w:after="0"/>
        <w:ind w:left="0"/>
        <w:jc w:val="both"/>
      </w:pPr>
      <w:r>
        <w:rPr>
          <w:rFonts w:ascii="Times New Roman"/>
          <w:b w:val="false"/>
          <w:i w:val="false"/>
          <w:color w:val="000000"/>
          <w:sz w:val="28"/>
        </w:rPr>
        <w:t>
      1) несоответствия лекарственных средств и медицинских изделий требованиям законодательства Республики Казахстан в области здравоохранения;</w:t>
      </w:r>
    </w:p>
    <w:bookmarkEnd w:id="603"/>
    <w:bookmarkStart w:name="z681" w:id="604"/>
    <w:p>
      <w:pPr>
        <w:spacing w:after="0"/>
        <w:ind w:left="0"/>
        <w:jc w:val="both"/>
      </w:pPr>
      <w:r>
        <w:rPr>
          <w:rFonts w:ascii="Times New Roman"/>
          <w:b w:val="false"/>
          <w:i w:val="false"/>
          <w:color w:val="000000"/>
          <w:sz w:val="28"/>
        </w:rPr>
        <w:t>
      2) выявления нежелательных реакций лекарственных средств, опасных для здоровья человека, не указанных в инструкции по медицинскому применению лекарственного средства, или повышения частоты выявления случаев серьезных нежелательных реакций, указанных в инструкции, или низкой терапевтической эффективности (отсутствие терапевтического эффекта), или наличия информации о приостановлении и (или) отзыве его с рынка других стран в связи с выявлением серьезных нежелательных реакций с неблагоприятным соотношением "польза-риск";</w:t>
      </w:r>
    </w:p>
    <w:bookmarkEnd w:id="604"/>
    <w:bookmarkStart w:name="z682" w:id="605"/>
    <w:p>
      <w:pPr>
        <w:spacing w:after="0"/>
        <w:ind w:left="0"/>
        <w:jc w:val="both"/>
      </w:pPr>
      <w:r>
        <w:rPr>
          <w:rFonts w:ascii="Times New Roman"/>
          <w:b w:val="false"/>
          <w:i w:val="false"/>
          <w:color w:val="000000"/>
          <w:sz w:val="28"/>
        </w:rPr>
        <w:t>
      3) обнаружения в процессе применения медицинских изделий дефектов конструкции, принципа действия, производственного исполнения, влияющих на безопасность их применения;</w:t>
      </w:r>
    </w:p>
    <w:bookmarkEnd w:id="605"/>
    <w:bookmarkStart w:name="z683" w:id="606"/>
    <w:p>
      <w:pPr>
        <w:spacing w:after="0"/>
        <w:ind w:left="0"/>
        <w:jc w:val="both"/>
      </w:pPr>
      <w:r>
        <w:rPr>
          <w:rFonts w:ascii="Times New Roman"/>
          <w:b w:val="false"/>
          <w:i w:val="false"/>
          <w:color w:val="000000"/>
          <w:sz w:val="28"/>
        </w:rPr>
        <w:t>
      4) нарушения утвержденного процесса производства лекарственных средств и медицинских изделий, влияющего на безопасность, качество и эффективность их применения;</w:t>
      </w:r>
    </w:p>
    <w:bookmarkEnd w:id="606"/>
    <w:bookmarkStart w:name="z684" w:id="607"/>
    <w:p>
      <w:pPr>
        <w:spacing w:after="0"/>
        <w:ind w:left="0"/>
        <w:jc w:val="both"/>
      </w:pPr>
      <w:r>
        <w:rPr>
          <w:rFonts w:ascii="Times New Roman"/>
          <w:b w:val="false"/>
          <w:i w:val="false"/>
          <w:color w:val="000000"/>
          <w:sz w:val="28"/>
        </w:rPr>
        <w:t>
      5) наличия данных о нанесении вреда здоровью пациента или потребителя в связи с применением лекарственных средств и медицинских изделий;</w:t>
      </w:r>
    </w:p>
    <w:bookmarkEnd w:id="607"/>
    <w:bookmarkStart w:name="z685" w:id="608"/>
    <w:p>
      <w:pPr>
        <w:spacing w:after="0"/>
        <w:ind w:left="0"/>
        <w:jc w:val="both"/>
      </w:pPr>
      <w:r>
        <w:rPr>
          <w:rFonts w:ascii="Times New Roman"/>
          <w:b w:val="false"/>
          <w:i w:val="false"/>
          <w:color w:val="000000"/>
          <w:sz w:val="28"/>
        </w:rPr>
        <w:t>
      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 и медицинских изделий;</w:t>
      </w:r>
    </w:p>
    <w:bookmarkEnd w:id="608"/>
    <w:bookmarkStart w:name="z686" w:id="609"/>
    <w:p>
      <w:pPr>
        <w:spacing w:after="0"/>
        <w:ind w:left="0"/>
        <w:jc w:val="both"/>
      </w:pPr>
      <w:r>
        <w:rPr>
          <w:rFonts w:ascii="Times New Roman"/>
          <w:b w:val="false"/>
          <w:i w:val="false"/>
          <w:color w:val="000000"/>
          <w:sz w:val="28"/>
        </w:rPr>
        <w:t>
      7) обращения держателя регистрационного удостоверения о приостановлении, об отзыве регистрационного удостоверения или изъятии из обращения либо ограничении применения лекарственного средства и медицинского изделия;</w:t>
      </w:r>
    </w:p>
    <w:bookmarkEnd w:id="609"/>
    <w:bookmarkStart w:name="z687" w:id="610"/>
    <w:p>
      <w:pPr>
        <w:spacing w:after="0"/>
        <w:ind w:left="0"/>
        <w:jc w:val="both"/>
      </w:pPr>
      <w:r>
        <w:rPr>
          <w:rFonts w:ascii="Times New Roman"/>
          <w:b w:val="false"/>
          <w:i w:val="false"/>
          <w:color w:val="000000"/>
          <w:sz w:val="28"/>
        </w:rPr>
        <w:t>
      8) несоответствия лекарственных средств требованиям надлежащих фармацевтических практик Республики Казахстан и (или) Евразийского экономического союза, выявленного по результатам фармацевтической инспекции;</w:t>
      </w:r>
    </w:p>
    <w:bookmarkEnd w:id="610"/>
    <w:bookmarkStart w:name="z688" w:id="611"/>
    <w:p>
      <w:pPr>
        <w:spacing w:after="0"/>
        <w:ind w:left="0"/>
        <w:jc w:val="both"/>
      </w:pPr>
      <w:r>
        <w:rPr>
          <w:rFonts w:ascii="Times New Roman"/>
          <w:b w:val="false"/>
          <w:i w:val="false"/>
          <w:color w:val="000000"/>
          <w:sz w:val="28"/>
        </w:rPr>
        <w:t xml:space="preserve">
      9) невыполнения обязательств по фармаконадзору держателем регистрационного удостоверения лекарственного средства и производителем медицинского изделия по мониторингу безопасности, качества и эффективности медицинских изделий. </w:t>
      </w:r>
    </w:p>
    <w:bookmarkEnd w:id="611"/>
    <w:bookmarkStart w:name="z689" w:id="612"/>
    <w:p>
      <w:pPr>
        <w:spacing w:after="0"/>
        <w:ind w:left="0"/>
        <w:jc w:val="both"/>
      </w:pPr>
      <w:r>
        <w:rPr>
          <w:rFonts w:ascii="Times New Roman"/>
          <w:b w:val="false"/>
          <w:i w:val="false"/>
          <w:color w:val="000000"/>
          <w:sz w:val="28"/>
        </w:rPr>
        <w:t>
      2. Правила приостановления, запрета или изъятия из обращения либо ограничения применения лекарственных средств и медицинских изделий утверждаются уполномоченным органом.</w:t>
      </w:r>
    </w:p>
    <w:bookmarkEnd w:id="612"/>
    <w:bookmarkStart w:name="z690" w:id="613"/>
    <w:p>
      <w:pPr>
        <w:spacing w:after="0"/>
        <w:ind w:left="0"/>
        <w:jc w:val="both"/>
      </w:pPr>
      <w:r>
        <w:rPr>
          <w:rFonts w:ascii="Times New Roman"/>
          <w:b w:val="false"/>
          <w:i w:val="false"/>
          <w:color w:val="000000"/>
          <w:sz w:val="28"/>
        </w:rPr>
        <w:t>
      Статья 84-1. Фальсифицированные лекарственные средства и медицинские изделия</w:t>
      </w:r>
    </w:p>
    <w:bookmarkEnd w:id="613"/>
    <w:bookmarkStart w:name="z691" w:id="614"/>
    <w:p>
      <w:pPr>
        <w:spacing w:after="0"/>
        <w:ind w:left="0"/>
        <w:jc w:val="both"/>
      </w:pPr>
      <w:r>
        <w:rPr>
          <w:rFonts w:ascii="Times New Roman"/>
          <w:b w:val="false"/>
          <w:i w:val="false"/>
          <w:color w:val="000000"/>
          <w:sz w:val="28"/>
        </w:rPr>
        <w:t>
      1. Запрещаются производство, ввоз, хранение, применение и реализация на территории Республики Казахстан фальсифицированных лекарственных средств и медицинских изделий.</w:t>
      </w:r>
    </w:p>
    <w:bookmarkEnd w:id="614"/>
    <w:bookmarkStart w:name="z692" w:id="615"/>
    <w:p>
      <w:pPr>
        <w:spacing w:after="0"/>
        <w:ind w:left="0"/>
        <w:jc w:val="both"/>
      </w:pPr>
      <w:r>
        <w:rPr>
          <w:rFonts w:ascii="Times New Roman"/>
          <w:b w:val="false"/>
          <w:i w:val="false"/>
          <w:color w:val="000000"/>
          <w:sz w:val="28"/>
        </w:rPr>
        <w:t>
      2. Фальсифицированные лекарственные средства и медицинские изделия подлежат уничтожению в порядке, определяемом уполномоченным органом.</w:t>
      </w:r>
    </w:p>
    <w:bookmarkEnd w:id="615"/>
    <w:bookmarkStart w:name="z693" w:id="616"/>
    <w:p>
      <w:pPr>
        <w:spacing w:after="0"/>
        <w:ind w:left="0"/>
        <w:jc w:val="both"/>
      </w:pPr>
      <w:r>
        <w:rPr>
          <w:rFonts w:ascii="Times New Roman"/>
          <w:b w:val="false"/>
          <w:i w:val="false"/>
          <w:color w:val="000000"/>
          <w:sz w:val="28"/>
        </w:rPr>
        <w:t>
      3. Субъекты в сфере обращения лекарственных средств и медицинских изделий за производство, хранение, распространение, сбыт фальсифицированных лекарственных средств и медицинских изделий несут ответственность в соответствии с законами Республики Казахстан.</w:t>
      </w:r>
    </w:p>
    <w:bookmarkEnd w:id="616"/>
    <w:bookmarkStart w:name="z694" w:id="617"/>
    <w:p>
      <w:pPr>
        <w:spacing w:after="0"/>
        <w:ind w:left="0"/>
        <w:jc w:val="both"/>
      </w:pPr>
      <w:r>
        <w:rPr>
          <w:rFonts w:ascii="Times New Roman"/>
          <w:b w:val="false"/>
          <w:i w:val="false"/>
          <w:color w:val="000000"/>
          <w:sz w:val="28"/>
        </w:rPr>
        <w:t>
      4. К фальсификации лекарственных средств и медицинских изделий (представление недостоверных сведений о характеристиках и (или) об источнике происхождения) также относятся аксессуары, части и материалы, изготовленные и предназначенные для производства фальсифицированной продукции.</w:t>
      </w:r>
    </w:p>
    <w:bookmarkEnd w:id="617"/>
    <w:bookmarkStart w:name="z695" w:id="618"/>
    <w:p>
      <w:pPr>
        <w:spacing w:after="0"/>
        <w:ind w:left="0"/>
        <w:jc w:val="both"/>
      </w:pPr>
      <w:r>
        <w:rPr>
          <w:rFonts w:ascii="Times New Roman"/>
          <w:b w:val="false"/>
          <w:i w:val="false"/>
          <w:color w:val="000000"/>
          <w:sz w:val="28"/>
        </w:rPr>
        <w:t>
      5. Предотвращение и борьба с фальсификацией лекарственных средств и медицинских изделий осуществляются уполномоченным органом с заинтересованными государственными органами, организациями производителей лекарственных средств и медицинских изделий, субъектами здравоохранения и общественными организациями.</w:t>
      </w:r>
    </w:p>
    <w:bookmarkEnd w:id="618"/>
    <w:bookmarkStart w:name="z696" w:id="619"/>
    <w:p>
      <w:pPr>
        <w:spacing w:after="0"/>
        <w:ind w:left="0"/>
        <w:jc w:val="both"/>
      </w:pPr>
      <w:r>
        <w:rPr>
          <w:rFonts w:ascii="Times New Roman"/>
          <w:b w:val="false"/>
          <w:i w:val="false"/>
          <w:color w:val="000000"/>
          <w:sz w:val="28"/>
        </w:rPr>
        <w:t>
      6. Уполномоченный орган осуществляет международное сотрудничество в борьбе с фальсифицированными лекарственными средствами и медицинскими изделиями.</w:t>
      </w:r>
    </w:p>
    <w:bookmarkEnd w:id="619"/>
    <w:bookmarkStart w:name="z697" w:id="620"/>
    <w:p>
      <w:pPr>
        <w:spacing w:after="0"/>
        <w:ind w:left="0"/>
        <w:jc w:val="both"/>
      </w:pPr>
      <w:r>
        <w:rPr>
          <w:rFonts w:ascii="Times New Roman"/>
          <w:b w:val="false"/>
          <w:i w:val="false"/>
          <w:color w:val="000000"/>
          <w:sz w:val="28"/>
        </w:rPr>
        <w:t>
      Статья 85. Фармаконадзор и мониторинг безопасности, качества и эффективности медицинских изделий</w:t>
      </w:r>
    </w:p>
    <w:bookmarkEnd w:id="620"/>
    <w:bookmarkStart w:name="z698" w:id="621"/>
    <w:p>
      <w:pPr>
        <w:spacing w:after="0"/>
        <w:ind w:left="0"/>
        <w:jc w:val="both"/>
      </w:pPr>
      <w:r>
        <w:rPr>
          <w:rFonts w:ascii="Times New Roman"/>
          <w:b w:val="false"/>
          <w:i w:val="false"/>
          <w:color w:val="000000"/>
          <w:sz w:val="28"/>
        </w:rPr>
        <w:t>
      1. Уполномоченный орган обеспечивает функционирование системы фармаконадзора и проводит мониторинг безопасности, качества и эффективности медицинских изделий на территории Республики Казахстан.</w:t>
      </w:r>
    </w:p>
    <w:bookmarkEnd w:id="621"/>
    <w:bookmarkStart w:name="z699" w:id="622"/>
    <w:p>
      <w:pPr>
        <w:spacing w:after="0"/>
        <w:ind w:left="0"/>
        <w:jc w:val="both"/>
      </w:pPr>
      <w:r>
        <w:rPr>
          <w:rFonts w:ascii="Times New Roman"/>
          <w:b w:val="false"/>
          <w:i w:val="false"/>
          <w:color w:val="000000"/>
          <w:sz w:val="28"/>
        </w:rPr>
        <w:t>
      2. Государственная экспертная организация в сфере обращения лекарственных средств и медицинских изделий в целях обеспечения защиты здоровья населения и повышения безопасности пациентов проводит:</w:t>
      </w:r>
    </w:p>
    <w:bookmarkEnd w:id="622"/>
    <w:bookmarkStart w:name="z700" w:id="623"/>
    <w:p>
      <w:pPr>
        <w:spacing w:after="0"/>
        <w:ind w:left="0"/>
        <w:jc w:val="both"/>
      </w:pPr>
      <w:r>
        <w:rPr>
          <w:rFonts w:ascii="Times New Roman"/>
          <w:b w:val="false"/>
          <w:i w:val="false"/>
          <w:color w:val="000000"/>
          <w:sz w:val="28"/>
        </w:rPr>
        <w:t xml:space="preserve">
      сбор, анализ, оценку и верификацию сообщений о нежелательных реакциях лекарственного средства, неблагоприятных событиях (инцидентах) медицинского изделия, поступающих от субъектов здравоохранения и сферы обращения лекарственных средств и медицинских изделий, потребителей; </w:t>
      </w:r>
    </w:p>
    <w:bookmarkEnd w:id="623"/>
    <w:bookmarkStart w:name="z701" w:id="624"/>
    <w:p>
      <w:pPr>
        <w:spacing w:after="0"/>
        <w:ind w:left="0"/>
        <w:jc w:val="both"/>
      </w:pPr>
      <w:r>
        <w:rPr>
          <w:rFonts w:ascii="Times New Roman"/>
          <w:b w:val="false"/>
          <w:i w:val="false"/>
          <w:color w:val="000000"/>
          <w:sz w:val="28"/>
        </w:rPr>
        <w:t>
      оценку соотношения "польза-риск" лекарственных средств и медицинских изделий на основании данных фармаконадзора и мониторинга безопасности, качества и эффективности медицинских изделий в Республике Казахстан, данных, предоставляемых держателями регистрационных удостоверений лекарственных средств, производителями медицинских изделий, данных, получаемых из других источников.</w:t>
      </w:r>
    </w:p>
    <w:bookmarkEnd w:id="624"/>
    <w:bookmarkStart w:name="z702" w:id="625"/>
    <w:p>
      <w:pPr>
        <w:spacing w:after="0"/>
        <w:ind w:left="0"/>
        <w:jc w:val="both"/>
      </w:pPr>
      <w:r>
        <w:rPr>
          <w:rFonts w:ascii="Times New Roman"/>
          <w:b w:val="false"/>
          <w:i w:val="false"/>
          <w:color w:val="000000"/>
          <w:sz w:val="28"/>
        </w:rPr>
        <w:t>
      3. Порядок проведения фармаконадзора и мониторинга безопасности, качества и эффективности медицинских изделий определяется уполномоченным органом.</w:t>
      </w:r>
    </w:p>
    <w:bookmarkEnd w:id="625"/>
    <w:bookmarkStart w:name="z703" w:id="626"/>
    <w:p>
      <w:pPr>
        <w:spacing w:after="0"/>
        <w:ind w:left="0"/>
        <w:jc w:val="both"/>
      </w:pPr>
      <w:r>
        <w:rPr>
          <w:rFonts w:ascii="Times New Roman"/>
          <w:b w:val="false"/>
          <w:i w:val="false"/>
          <w:color w:val="000000"/>
          <w:sz w:val="28"/>
        </w:rPr>
        <w:t>
      4. Фармаконадзор и мониторинг безопасности, качества и эффективности медицинских изделий проводятся субъектами здравоохранения, субъектами в сфере обращения лекарственных средств и медицинских изделий, а также держателями регистрационных удостоверений лекарственных средств и производителями медицинских изделий, организациями по сервисному обслуживанию медицинских изделий.</w:t>
      </w:r>
    </w:p>
    <w:bookmarkEnd w:id="626"/>
    <w:bookmarkStart w:name="z704" w:id="627"/>
    <w:p>
      <w:pPr>
        <w:spacing w:after="0"/>
        <w:ind w:left="0"/>
        <w:jc w:val="both"/>
      </w:pPr>
      <w:r>
        <w:rPr>
          <w:rFonts w:ascii="Times New Roman"/>
          <w:b w:val="false"/>
          <w:i w:val="false"/>
          <w:color w:val="000000"/>
          <w:sz w:val="28"/>
        </w:rPr>
        <w:t xml:space="preserve">
      5. Субъекты здравоохранения обязаны письменно и своевременно информировать уполномоченный орган о фактах проявления нежелательных реакций, в том числе не указанных в инструкции по применению лекарственного препарата, об особенностях взаимодействия лекарственного препарата с другими лекарственными препаратами, о передозировке, лекарственной зависимости, злоупотреблении, об отсутствии или низкой эффективности лекарственного препарата и о неблагоприятных событиях (инцидентах) медицинских изделий. </w:t>
      </w:r>
    </w:p>
    <w:bookmarkEnd w:id="627"/>
    <w:bookmarkStart w:name="z705" w:id="628"/>
    <w:p>
      <w:pPr>
        <w:spacing w:after="0"/>
        <w:ind w:left="0"/>
        <w:jc w:val="both"/>
      </w:pPr>
      <w:r>
        <w:rPr>
          <w:rFonts w:ascii="Times New Roman"/>
          <w:b w:val="false"/>
          <w:i w:val="false"/>
          <w:color w:val="000000"/>
          <w:sz w:val="28"/>
        </w:rPr>
        <w:t>
      Держатель регистрационного удостоверения лекарственного средства и производитель медицинского изделия обязаны в полном объеме представлять в уполномоченный орган сведения о безопасности лекарственного препарата, а также своевременно информировать уполномоченный орган о фактах проявления нежелательных реакций и (или) неблагоприятных событий (инцидентов) при применении лекарственного препарата или медицинского изделия.</w:t>
      </w:r>
    </w:p>
    <w:bookmarkEnd w:id="628"/>
    <w:bookmarkStart w:name="z706" w:id="629"/>
    <w:p>
      <w:pPr>
        <w:spacing w:after="0"/>
        <w:ind w:left="0"/>
        <w:jc w:val="both"/>
      </w:pPr>
      <w:r>
        <w:rPr>
          <w:rFonts w:ascii="Times New Roman"/>
          <w:b w:val="false"/>
          <w:i w:val="false"/>
          <w:color w:val="000000"/>
          <w:sz w:val="28"/>
        </w:rPr>
        <w:t>
      6. Уполномоченный орган учитывает данные фармаконадзора и мониторинга безопасности, качества и эффективности медицинских изделий в других странах при принятии решений о приостановлении, запрете или об изъятии из обращения либо ограничении применения лекарственных средств и медицинских изделий на территории Республики Казахстан.</w:t>
      </w:r>
    </w:p>
    <w:bookmarkEnd w:id="629"/>
    <w:bookmarkStart w:name="z707" w:id="630"/>
    <w:p>
      <w:pPr>
        <w:spacing w:after="0"/>
        <w:ind w:left="0"/>
        <w:jc w:val="both"/>
      </w:pPr>
      <w:r>
        <w:rPr>
          <w:rFonts w:ascii="Times New Roman"/>
          <w:b w:val="false"/>
          <w:i w:val="false"/>
          <w:color w:val="000000"/>
          <w:sz w:val="28"/>
        </w:rPr>
        <w:t>
      Статья 86. Информация о лекарственных средствах и медицинских изделиях</w:t>
      </w:r>
    </w:p>
    <w:bookmarkEnd w:id="630"/>
    <w:bookmarkStart w:name="z708" w:id="631"/>
    <w:p>
      <w:pPr>
        <w:spacing w:after="0"/>
        <w:ind w:left="0"/>
        <w:jc w:val="both"/>
      </w:pPr>
      <w:r>
        <w:rPr>
          <w:rFonts w:ascii="Times New Roman"/>
          <w:b w:val="false"/>
          <w:i w:val="false"/>
          <w:color w:val="000000"/>
          <w:sz w:val="28"/>
        </w:rPr>
        <w:t>
      Информация о лекарственных средствах и медицинских изделиях, допущенных к применению и использованию на территории Республики Казахстан, о лекарственных средствах, не прошедших государственную регистрацию, не соответствующих требованиям законодательства Республики Казахстан в области здравоохранения, об отзыве решения о государственной регистрации, а также о лекарственных препаратах, отпускаемых по рецепту врача, предоставляется в специализированных печатных изданиях, предназначенных для медицинских и фармацевтических работников.</w:t>
      </w:r>
    </w:p>
    <w:bookmarkEnd w:id="631"/>
    <w:bookmarkStart w:name="z709" w:id="632"/>
    <w:p>
      <w:pPr>
        <w:spacing w:after="0"/>
        <w:ind w:left="0"/>
        <w:jc w:val="both"/>
      </w:pPr>
      <w:r>
        <w:rPr>
          <w:rFonts w:ascii="Times New Roman"/>
          <w:b w:val="false"/>
          <w:i w:val="false"/>
          <w:color w:val="000000"/>
          <w:sz w:val="28"/>
        </w:rPr>
        <w:t>
      Статья 86-1. Государственное регулирование цен на лекарственные средства или медицинские изделия</w:t>
      </w:r>
    </w:p>
    <w:bookmarkEnd w:id="632"/>
    <w:bookmarkStart w:name="z710" w:id="633"/>
    <w:p>
      <w:pPr>
        <w:spacing w:after="0"/>
        <w:ind w:left="0"/>
        <w:jc w:val="both"/>
      </w:pPr>
      <w:r>
        <w:rPr>
          <w:rFonts w:ascii="Times New Roman"/>
          <w:b w:val="false"/>
          <w:i w:val="false"/>
          <w:color w:val="000000"/>
          <w:sz w:val="28"/>
        </w:rPr>
        <w:t>
      1. Государственное регулирование цен осуществляется на зарегистрированные и находящиеся в обращении в Республике Казахстан лекарственные средства в соответствии с правилами регулирования цен на лекарственные средства, утвержденными уполномоченным органом.</w:t>
      </w:r>
    </w:p>
    <w:bookmarkEnd w:id="633"/>
    <w:bookmarkStart w:name="z711" w:id="634"/>
    <w:p>
      <w:pPr>
        <w:spacing w:after="0"/>
        <w:ind w:left="0"/>
        <w:jc w:val="both"/>
      </w:pPr>
      <w:r>
        <w:rPr>
          <w:rFonts w:ascii="Times New Roman"/>
          <w:b w:val="false"/>
          <w:i w:val="false"/>
          <w:color w:val="000000"/>
          <w:sz w:val="28"/>
        </w:rPr>
        <w:t>
      2. Уполномоченный орган не чаще одного раза в полугодие не позднее десятого числа месяца, следующего за отчетным полугодием, утверждает предельные цены на торговое наименование лекарственного средства для розничной и оптовой реализации с указанием методики их расчета, информации о данных, на основании которых сформирована цена.</w:t>
      </w:r>
    </w:p>
    <w:bookmarkEnd w:id="634"/>
    <w:bookmarkStart w:name="z712" w:id="635"/>
    <w:p>
      <w:pPr>
        <w:spacing w:after="0"/>
        <w:ind w:left="0"/>
        <w:jc w:val="both"/>
      </w:pPr>
      <w:r>
        <w:rPr>
          <w:rFonts w:ascii="Times New Roman"/>
          <w:b w:val="false"/>
          <w:i w:val="false"/>
          <w:color w:val="000000"/>
          <w:sz w:val="28"/>
        </w:rPr>
        <w:t>
      3. Уполномоченный орган утверждает предельную цену на торговое наименование лекарственного средства или медицинского изделия в рамках гарантированного объема бесплатной медицинской помощи и в системе обязательного социального медицинского страхования, предельную цену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в системе обязательного социального медицинского страхования.</w:t>
      </w:r>
    </w:p>
    <w:bookmarkEnd w:id="635"/>
    <w:bookmarkStart w:name="z713" w:id="636"/>
    <w:p>
      <w:pPr>
        <w:spacing w:after="0"/>
        <w:ind w:left="0"/>
        <w:jc w:val="both"/>
      </w:pPr>
      <w:r>
        <w:rPr>
          <w:rFonts w:ascii="Times New Roman"/>
          <w:b w:val="false"/>
          <w:i w:val="false"/>
          <w:color w:val="000000"/>
          <w:sz w:val="28"/>
        </w:rPr>
        <w:t>
      4. Уполномоченный орган на постоянной основе ведет учет и систематизацию указанной в пунктах 2 и 3 настоящей статьи информации в электронном виде в хронологическом порядке с учетом внесенных изменений и сохранением предыдущих версий, с предоставлением возможности открытого доступа к данным сведениям на своем интернет-ресурсе.</w:t>
      </w:r>
    </w:p>
    <w:bookmarkEnd w:id="636"/>
    <w:bookmarkStart w:name="z714" w:id="637"/>
    <w:p>
      <w:pPr>
        <w:spacing w:after="0"/>
        <w:ind w:left="0"/>
        <w:jc w:val="both"/>
      </w:pPr>
      <w:r>
        <w:rPr>
          <w:rFonts w:ascii="Times New Roman"/>
          <w:b w:val="false"/>
          <w:i w:val="false"/>
          <w:color w:val="000000"/>
          <w:sz w:val="28"/>
        </w:rPr>
        <w:t>
      Информация, указанная в пунктах 2 и 3 настоящей статьи, хранится в течение пяти лет, начиная с года, следующего за годом утверждения предельных цен на лекарственные средства.</w:t>
      </w:r>
    </w:p>
    <w:bookmarkEnd w:id="637"/>
    <w:bookmarkStart w:name="z715" w:id="638"/>
    <w:p>
      <w:pPr>
        <w:spacing w:after="0"/>
        <w:ind w:left="0"/>
        <w:jc w:val="both"/>
      </w:pPr>
      <w:r>
        <w:rPr>
          <w:rFonts w:ascii="Times New Roman"/>
          <w:b w:val="false"/>
          <w:i w:val="false"/>
          <w:color w:val="000000"/>
          <w:sz w:val="28"/>
        </w:rPr>
        <w:t>
      Статья 86-2. Рациональное использование лекарственных средств</w:t>
      </w:r>
    </w:p>
    <w:bookmarkEnd w:id="638"/>
    <w:bookmarkStart w:name="z716" w:id="639"/>
    <w:p>
      <w:pPr>
        <w:spacing w:after="0"/>
        <w:ind w:left="0"/>
        <w:jc w:val="both"/>
      </w:pPr>
      <w:r>
        <w:rPr>
          <w:rFonts w:ascii="Times New Roman"/>
          <w:b w:val="false"/>
          <w:i w:val="false"/>
          <w:color w:val="000000"/>
          <w:sz w:val="28"/>
        </w:rPr>
        <w:t>
      1. Рациональное использование лекарственных средств проводится для улучшения качества медицинской помощи и результатов лечения путем развития формулярной системы.</w:t>
      </w:r>
    </w:p>
    <w:bookmarkEnd w:id="639"/>
    <w:bookmarkStart w:name="z717" w:id="640"/>
    <w:p>
      <w:pPr>
        <w:spacing w:after="0"/>
        <w:ind w:left="0"/>
        <w:jc w:val="both"/>
      </w:pPr>
      <w:r>
        <w:rPr>
          <w:rFonts w:ascii="Times New Roman"/>
          <w:b w:val="false"/>
          <w:i w:val="false"/>
          <w:color w:val="000000"/>
          <w:sz w:val="28"/>
        </w:rPr>
        <w:t>
      2. Формулярная система обеспечивает оптимальное использование безопасных, эффективных, экономически доступных лекарственных средств. Деятельность формулярной системы осуществляется в порядке, определяемом уполномоченным органом.</w:t>
      </w:r>
    </w:p>
    <w:bookmarkEnd w:id="640"/>
    <w:bookmarkStart w:name="z718" w:id="641"/>
    <w:p>
      <w:pPr>
        <w:spacing w:after="0"/>
        <w:ind w:left="0"/>
        <w:jc w:val="both"/>
      </w:pPr>
      <w:r>
        <w:rPr>
          <w:rFonts w:ascii="Times New Roman"/>
          <w:b w:val="false"/>
          <w:i w:val="false"/>
          <w:color w:val="000000"/>
          <w:sz w:val="28"/>
        </w:rPr>
        <w:t>
      3. Организации здравоохранения обеспечивают рациональное использование лекарственных средств, подготовку клинических фармакологов, клинических фармацевтов и регулярное повышение квалификации специалистов в области здравоохранения по рациональному использованию лекарственных средств.</w:t>
      </w:r>
    </w:p>
    <w:bookmarkEnd w:id="641"/>
    <w:bookmarkStart w:name="z719" w:id="642"/>
    <w:p>
      <w:pPr>
        <w:spacing w:after="0"/>
        <w:ind w:left="0"/>
        <w:jc w:val="both"/>
      </w:pPr>
      <w:r>
        <w:rPr>
          <w:rFonts w:ascii="Times New Roman"/>
          <w:b w:val="false"/>
          <w:i w:val="false"/>
          <w:color w:val="000000"/>
          <w:sz w:val="28"/>
        </w:rPr>
        <w:t>
      Статья 86-3. Этическое продвижение лекарственных средств и медицинских изделий</w:t>
      </w:r>
    </w:p>
    <w:bookmarkEnd w:id="642"/>
    <w:bookmarkStart w:name="z720" w:id="643"/>
    <w:p>
      <w:pPr>
        <w:spacing w:after="0"/>
        <w:ind w:left="0"/>
        <w:jc w:val="both"/>
      </w:pPr>
      <w:r>
        <w:rPr>
          <w:rFonts w:ascii="Times New Roman"/>
          <w:b w:val="false"/>
          <w:i w:val="false"/>
          <w:color w:val="000000"/>
          <w:sz w:val="28"/>
        </w:rPr>
        <w:t>
      1. Этическим продвижением лекарственных средств и медицинских изделий является деятельность, осуществляемая в процессе продвижения безопасных, качественных и эффективных лекарственных средств и медицинских изделий от разработчика и (или) производителя лекарственного средства или медицинского изделия до применения потребителем, основанная на добросовестной конкуренции и ответственности всех участвующих сторон.</w:t>
      </w:r>
    </w:p>
    <w:bookmarkEnd w:id="643"/>
    <w:bookmarkStart w:name="z721" w:id="644"/>
    <w:p>
      <w:pPr>
        <w:spacing w:after="0"/>
        <w:ind w:left="0"/>
        <w:jc w:val="both"/>
      </w:pPr>
      <w:r>
        <w:rPr>
          <w:rFonts w:ascii="Times New Roman"/>
          <w:b w:val="false"/>
          <w:i w:val="false"/>
          <w:color w:val="000000"/>
          <w:sz w:val="28"/>
        </w:rPr>
        <w:t>
      2. Этическое продвижение лекарственных средств и медицинских изделий осуществляется в порядке, определяемом уполномоченным органом.</w:t>
      </w:r>
    </w:p>
    <w:bookmarkEnd w:id="644"/>
    <w:bookmarkStart w:name="z722" w:id="645"/>
    <w:p>
      <w:pPr>
        <w:spacing w:after="0"/>
        <w:ind w:left="0"/>
        <w:jc w:val="both"/>
      </w:pPr>
      <w:r>
        <w:rPr>
          <w:rFonts w:ascii="Times New Roman"/>
          <w:b w:val="false"/>
          <w:i w:val="false"/>
          <w:color w:val="000000"/>
          <w:sz w:val="28"/>
        </w:rPr>
        <w:t>
      3. В целях рационального использования лекарственных средств и медицинских изделий субъекты здравоохранения, члены профессиональных ассоциаций, субъекты в сфере обращения лекарственных средств и медицинских изделий обязаны соблюдать следующие условия этического продвижения лекарственных средств и медицинских изделий:</w:t>
      </w:r>
    </w:p>
    <w:bookmarkEnd w:id="645"/>
    <w:bookmarkStart w:name="z723" w:id="646"/>
    <w:p>
      <w:pPr>
        <w:spacing w:after="0"/>
        <w:ind w:left="0"/>
        <w:jc w:val="both"/>
      </w:pPr>
      <w:r>
        <w:rPr>
          <w:rFonts w:ascii="Times New Roman"/>
          <w:b w:val="false"/>
          <w:i w:val="false"/>
          <w:color w:val="000000"/>
          <w:sz w:val="28"/>
        </w:rPr>
        <w:t>
      1) продвижение лекарственных средств и медицинских изделий на рынок должно обеспечивать полноту и точность предоставляемой информации в отношении безопасных, качественных и эффективных лекарственных средств и медицинских изделий;</w:t>
      </w:r>
    </w:p>
    <w:bookmarkEnd w:id="646"/>
    <w:bookmarkStart w:name="z724" w:id="647"/>
    <w:p>
      <w:pPr>
        <w:spacing w:after="0"/>
        <w:ind w:left="0"/>
        <w:jc w:val="both"/>
      </w:pPr>
      <w:r>
        <w:rPr>
          <w:rFonts w:ascii="Times New Roman"/>
          <w:b w:val="false"/>
          <w:i w:val="false"/>
          <w:color w:val="000000"/>
          <w:sz w:val="28"/>
        </w:rPr>
        <w:t>
      2) пациенты, фармацевтические и медицинские работники должны получать необходимую и доступную информацию о лекарственных средствах и об их побочных действиях;</w:t>
      </w:r>
    </w:p>
    <w:bookmarkEnd w:id="647"/>
    <w:bookmarkStart w:name="z725" w:id="648"/>
    <w:p>
      <w:pPr>
        <w:spacing w:after="0"/>
        <w:ind w:left="0"/>
        <w:jc w:val="both"/>
      </w:pPr>
      <w:r>
        <w:rPr>
          <w:rFonts w:ascii="Times New Roman"/>
          <w:b w:val="false"/>
          <w:i w:val="false"/>
          <w:color w:val="000000"/>
          <w:sz w:val="28"/>
        </w:rPr>
        <w:t>
      3) продвижение лекарственных средств и медицинских изделий на рынок должно быть объективным с соблюдением этических норм и осуществляться в соответствии с требованиями законодательства Республики Казахстан в области здравоохранения;</w:t>
      </w:r>
    </w:p>
    <w:bookmarkEnd w:id="648"/>
    <w:bookmarkStart w:name="z726" w:id="649"/>
    <w:p>
      <w:pPr>
        <w:spacing w:after="0"/>
        <w:ind w:left="0"/>
        <w:jc w:val="both"/>
      </w:pPr>
      <w:r>
        <w:rPr>
          <w:rFonts w:ascii="Times New Roman"/>
          <w:b w:val="false"/>
          <w:i w:val="false"/>
          <w:color w:val="000000"/>
          <w:sz w:val="28"/>
        </w:rPr>
        <w:t>
      4) содержащиеся в рекламе сведения и данные должны быть достоверными и научно подтвержденными.</w:t>
      </w:r>
    </w:p>
    <w:bookmarkEnd w:id="649"/>
    <w:bookmarkStart w:name="z727" w:id="650"/>
    <w:p>
      <w:pPr>
        <w:spacing w:after="0"/>
        <w:ind w:left="0"/>
        <w:jc w:val="both"/>
      </w:pPr>
      <w:r>
        <w:rPr>
          <w:rFonts w:ascii="Times New Roman"/>
          <w:b w:val="false"/>
          <w:i w:val="false"/>
          <w:color w:val="000000"/>
          <w:sz w:val="28"/>
        </w:rPr>
        <w:t>
      4. Медицинским работникам, назначающим лекарственные средства, запрещаются участие в рекламе лекарственных средств и медицинских изделий, а также рекомендация пациентам определенных объектов розничной реализации лекарственных средств и медицинских изделий в целях личной заинтересованности в получении вознаграждения за свои услуги.</w:t>
      </w:r>
    </w:p>
    <w:bookmarkEnd w:id="650"/>
    <w:bookmarkStart w:name="z728" w:id="651"/>
    <w:p>
      <w:pPr>
        <w:spacing w:after="0"/>
        <w:ind w:left="0"/>
        <w:jc w:val="both"/>
      </w:pPr>
      <w:r>
        <w:rPr>
          <w:rFonts w:ascii="Times New Roman"/>
          <w:b w:val="false"/>
          <w:i w:val="false"/>
          <w:color w:val="000000"/>
          <w:sz w:val="28"/>
        </w:rPr>
        <w:t>
      Медицинские работники обязаны выписывать рецепты на лекарственные средства в пределах своей компетенции при наличии соответствующих медицинских показаний под международным непатентованным наименованием, за исключением случаев индивидуальной непереносимости пациента.</w:t>
      </w:r>
    </w:p>
    <w:bookmarkEnd w:id="651"/>
    <w:bookmarkStart w:name="z729" w:id="652"/>
    <w:p>
      <w:pPr>
        <w:spacing w:after="0"/>
        <w:ind w:left="0"/>
        <w:jc w:val="both"/>
      </w:pPr>
      <w:r>
        <w:rPr>
          <w:rFonts w:ascii="Times New Roman"/>
          <w:b w:val="false"/>
          <w:i w:val="false"/>
          <w:color w:val="000000"/>
          <w:sz w:val="28"/>
        </w:rPr>
        <w:t>
      Специалисты объектов розничной реализации лекарственных средств и медицинских изделий при отпуске лекарственного средства обязаны предложить покупателю (пациенту) имеющиеся в наличии лекарственные препараты, соответствующие выписанному рецепту, с указанием всех имеющихся в наличии, их стоимости и особенностей применения.</w:t>
      </w:r>
    </w:p>
    <w:bookmarkEnd w:id="652"/>
    <w:bookmarkStart w:name="z730" w:id="653"/>
    <w:p>
      <w:pPr>
        <w:spacing w:after="0"/>
        <w:ind w:left="0"/>
        <w:jc w:val="both"/>
      </w:pPr>
      <w:r>
        <w:rPr>
          <w:rFonts w:ascii="Times New Roman"/>
          <w:b w:val="false"/>
          <w:i w:val="false"/>
          <w:color w:val="000000"/>
          <w:sz w:val="28"/>
        </w:rPr>
        <w:t>
      5. В медицинских организациях и организациях образования в области здравоохранения запрещается продвижение лекарственных средств и медицинских изделий представителями производителей лекарственных средств и медицинских изделий и (или) дистрибьюторов, за исключением проведения ежедневных врачебных конференций, научно-практических конференций и (или) специализированных семинаров.";</w:t>
      </w:r>
    </w:p>
    <w:bookmarkEnd w:id="653"/>
    <w:bookmarkStart w:name="z731" w:id="654"/>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подпункт 2)</w:t>
      </w:r>
      <w:r>
        <w:rPr>
          <w:rFonts w:ascii="Times New Roman"/>
          <w:b w:val="false"/>
          <w:i w:val="false"/>
          <w:color w:val="000000"/>
          <w:sz w:val="28"/>
        </w:rPr>
        <w:t xml:space="preserve"> пункта 1 статьи 88 изложить в следующей редакции:</w:t>
      </w:r>
    </w:p>
    <w:bookmarkEnd w:id="654"/>
    <w:bookmarkStart w:name="z732" w:id="655"/>
    <w:p>
      <w:pPr>
        <w:spacing w:after="0"/>
        <w:ind w:left="0"/>
        <w:jc w:val="both"/>
      </w:pPr>
      <w:r>
        <w:rPr>
          <w:rFonts w:ascii="Times New Roman"/>
          <w:b w:val="false"/>
          <w:i w:val="false"/>
          <w:color w:val="000000"/>
          <w:sz w:val="28"/>
        </w:rPr>
        <w:t>
      "2) обеспечение лекарственными средствами и медицинскими изделиями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 (или) льготными лекарственными средствами и медицинскими изделиями на амбулаторном уровне в соответствии с перечнем, определяемым уполномоченным органом;";</w:t>
      </w:r>
    </w:p>
    <w:bookmarkEnd w:id="655"/>
    <w:bookmarkStart w:name="z733" w:id="656"/>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подпункт 6)</w:t>
      </w:r>
      <w:r>
        <w:rPr>
          <w:rFonts w:ascii="Times New Roman"/>
          <w:b w:val="false"/>
          <w:i w:val="false"/>
          <w:color w:val="000000"/>
          <w:sz w:val="28"/>
        </w:rPr>
        <w:t xml:space="preserve"> пункта 4 статьи 90 изложить в следующей редакции:</w:t>
      </w:r>
    </w:p>
    <w:bookmarkEnd w:id="656"/>
    <w:bookmarkStart w:name="z734" w:id="657"/>
    <w:p>
      <w:pPr>
        <w:spacing w:after="0"/>
        <w:ind w:left="0"/>
        <w:jc w:val="both"/>
      </w:pPr>
      <w:r>
        <w:rPr>
          <w:rFonts w:ascii="Times New Roman"/>
          <w:b w:val="false"/>
          <w:i w:val="false"/>
          <w:color w:val="000000"/>
          <w:sz w:val="28"/>
        </w:rPr>
        <w:t>
      "6) своевременно информировать уполномоченный орган в случаях выявления нежелательных реакций, отсутствия и (или) низкой эффективности лекарственных препаратов и выявления неблагоприятных событий (инцидентов) медицинских изделий;";</w:t>
      </w:r>
    </w:p>
    <w:bookmarkEnd w:id="657"/>
    <w:bookmarkStart w:name="z735" w:id="658"/>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пункте 2</w:t>
      </w:r>
      <w:r>
        <w:rPr>
          <w:rFonts w:ascii="Times New Roman"/>
          <w:b w:val="false"/>
          <w:i w:val="false"/>
          <w:color w:val="000000"/>
          <w:sz w:val="28"/>
        </w:rPr>
        <w:t xml:space="preserve"> статьи 145:</w:t>
      </w:r>
    </w:p>
    <w:bookmarkEnd w:id="658"/>
    <w:bookmarkStart w:name="z736" w:id="6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"медицинских иммунобиологических препаратов" заменить словами "иммунологических лекарственных препаратов (иммунобиологических лекарственных препаратов)";</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738" w:id="660"/>
    <w:p>
      <w:pPr>
        <w:spacing w:after="0"/>
        <w:ind w:left="0"/>
        <w:jc w:val="both"/>
      </w:pPr>
      <w:r>
        <w:rPr>
          <w:rFonts w:ascii="Times New Roman"/>
          <w:b w:val="false"/>
          <w:i w:val="false"/>
          <w:color w:val="000000"/>
          <w:sz w:val="28"/>
        </w:rPr>
        <w:t>
      "16) условиям проведения стерилизации и дезинфекции медицинских изделий;".</w:t>
      </w:r>
    </w:p>
    <w:bookmarkEnd w:id="660"/>
    <w:bookmarkStart w:name="z739" w:id="66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ст.137; № 22-I, ст.140; № 22-III, ст.149; № 22-V, ст.156; № 22-VI, ст.159; 2016 г., № 7-II, ст.55; № 8-II, ст.67; № 12, ст.87; № 23, ст.118; № 24, cт.126; 2017 г., № 8, ст.16; № 9, ст.21; № 14, ст.50; № 16, ст.56; № 22-III, ст.109; № 23-III, ст.111; № 24, ст.115; 2018 г., № 1, ст.2; № 14, ст.44; № 15, ст.46; № 16, ст.56):</w:t>
      </w:r>
    </w:p>
    <w:bookmarkEnd w:id="661"/>
    <w:bookmarkStart w:name="z740" w:id="662"/>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323</w:t>
      </w:r>
      <w:r>
        <w:rPr>
          <w:rFonts w:ascii="Times New Roman"/>
          <w:b w:val="false"/>
          <w:i w:val="false"/>
          <w:color w:val="000000"/>
          <w:sz w:val="28"/>
        </w:rPr>
        <w:t xml:space="preserve"> изложить в следующей редакции:</w:t>
      </w:r>
    </w:p>
    <w:bookmarkEnd w:id="662"/>
    <w:bookmarkStart w:name="z741" w:id="663"/>
    <w:p>
      <w:pPr>
        <w:spacing w:after="0"/>
        <w:ind w:left="0"/>
        <w:jc w:val="both"/>
      </w:pPr>
      <w:r>
        <w:rPr>
          <w:rFonts w:ascii="Times New Roman"/>
          <w:b w:val="false"/>
          <w:i w:val="false"/>
          <w:color w:val="000000"/>
          <w:sz w:val="28"/>
        </w:rPr>
        <w:t>
      "Статья 323. Обращение с фальсифицированными лекарственными средствами или медицинскими изделиями";</w:t>
      </w:r>
    </w:p>
    <w:bookmarkEnd w:id="663"/>
    <w:bookmarkStart w:name="z742" w:id="66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38)</w:t>
      </w:r>
      <w:r>
        <w:rPr>
          <w:rFonts w:ascii="Times New Roman"/>
          <w:b w:val="false"/>
          <w:i w:val="false"/>
          <w:color w:val="000000"/>
          <w:sz w:val="28"/>
        </w:rPr>
        <w:t xml:space="preserve"> статьи 3 слова ", изделий медицинского назначения или медицинской техники" заменить словами "и медицинских изделий"; </w:t>
      </w:r>
    </w:p>
    <w:bookmarkEnd w:id="664"/>
    <w:bookmarkStart w:name="z743" w:id="66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323</w:t>
      </w:r>
      <w:r>
        <w:rPr>
          <w:rFonts w:ascii="Times New Roman"/>
          <w:b w:val="false"/>
          <w:i w:val="false"/>
          <w:color w:val="000000"/>
          <w:sz w:val="28"/>
        </w:rPr>
        <w:t xml:space="preserve">: </w:t>
      </w:r>
    </w:p>
    <w:bookmarkEnd w:id="665"/>
    <w:bookmarkStart w:name="z744" w:id="666"/>
    <w:p>
      <w:pPr>
        <w:spacing w:after="0"/>
        <w:ind w:left="0"/>
        <w:jc w:val="both"/>
      </w:pPr>
      <w:r>
        <w:rPr>
          <w:rFonts w:ascii="Times New Roman"/>
          <w:b w:val="false"/>
          <w:i w:val="false"/>
          <w:color w:val="000000"/>
          <w:sz w:val="28"/>
        </w:rPr>
        <w:t xml:space="preserve">
      заголовок изложить в следующей редакции: </w:t>
      </w:r>
    </w:p>
    <w:bookmarkEnd w:id="666"/>
    <w:bookmarkStart w:name="z745" w:id="667"/>
    <w:p>
      <w:pPr>
        <w:spacing w:after="0"/>
        <w:ind w:left="0"/>
        <w:jc w:val="both"/>
      </w:pPr>
      <w:r>
        <w:rPr>
          <w:rFonts w:ascii="Times New Roman"/>
          <w:b w:val="false"/>
          <w:i w:val="false"/>
          <w:color w:val="000000"/>
          <w:sz w:val="28"/>
        </w:rPr>
        <w:t>
      "Статья 323. Обращение с фальсифицированными лекарственными средствами или медицинскими изделиями";</w:t>
      </w:r>
    </w:p>
    <w:bookmarkEnd w:id="667"/>
    <w:bookmarkStart w:name="z746" w:id="668"/>
    <w:p>
      <w:pPr>
        <w:spacing w:after="0"/>
        <w:ind w:left="0"/>
        <w:jc w:val="both"/>
      </w:pPr>
      <w:r>
        <w:rPr>
          <w:rFonts w:ascii="Times New Roman"/>
          <w:b w:val="false"/>
          <w:i w:val="false"/>
          <w:color w:val="000000"/>
          <w:sz w:val="28"/>
        </w:rPr>
        <w:t xml:space="preserve">
      абзац первый части первой изложить в следующей редакции: </w:t>
      </w:r>
    </w:p>
    <w:bookmarkEnd w:id="668"/>
    <w:bookmarkStart w:name="z747" w:id="669"/>
    <w:p>
      <w:pPr>
        <w:spacing w:after="0"/>
        <w:ind w:left="0"/>
        <w:jc w:val="both"/>
      </w:pPr>
      <w:r>
        <w:rPr>
          <w:rFonts w:ascii="Times New Roman"/>
          <w:b w:val="false"/>
          <w:i w:val="false"/>
          <w:color w:val="000000"/>
          <w:sz w:val="28"/>
        </w:rPr>
        <w:t>
      "1. Производство, изготовление или хранение в целях сбыта, а равно применение или сбыт фальсифицированных лекарственных средств или медицинских изделий, если это повлекло тяжкие последствия, –".</w:t>
      </w:r>
    </w:p>
    <w:bookmarkEnd w:id="669"/>
    <w:bookmarkStart w:name="z748" w:id="67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cт.52;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cт.87; № 22, ст.116; № 23, ст.118; № 24, ст.124,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w:t>
      </w:r>
    </w:p>
    <w:bookmarkEnd w:id="670"/>
    <w:bookmarkStart w:name="z749" w:id="671"/>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426</w:t>
      </w:r>
      <w:r>
        <w:rPr>
          <w:rFonts w:ascii="Times New Roman"/>
          <w:b w:val="false"/>
          <w:i w:val="false"/>
          <w:color w:val="000000"/>
          <w:sz w:val="28"/>
        </w:rPr>
        <w:t xml:space="preserve"> изложить в следующей редакции:</w:t>
      </w:r>
    </w:p>
    <w:bookmarkEnd w:id="671"/>
    <w:bookmarkStart w:name="z750" w:id="672"/>
    <w:p>
      <w:pPr>
        <w:spacing w:after="0"/>
        <w:ind w:left="0"/>
        <w:jc w:val="both"/>
      </w:pPr>
      <w:r>
        <w:rPr>
          <w:rFonts w:ascii="Times New Roman"/>
          <w:b w:val="false"/>
          <w:i w:val="false"/>
          <w:color w:val="000000"/>
          <w:sz w:val="28"/>
        </w:rPr>
        <w:t>
      "Статья 426. Нарушение правил фармацевтической деятельности и сферы обращения лекарственных средств и медицинских изделий";</w:t>
      </w:r>
    </w:p>
    <w:bookmarkEnd w:id="672"/>
    <w:bookmarkStart w:name="z751" w:id="6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426</w:t>
      </w:r>
      <w:r>
        <w:rPr>
          <w:rFonts w:ascii="Times New Roman"/>
          <w:b w:val="false"/>
          <w:i w:val="false"/>
          <w:color w:val="000000"/>
          <w:sz w:val="28"/>
        </w:rPr>
        <w:t xml:space="preserve"> изложить в следующей редакции:</w:t>
      </w:r>
    </w:p>
    <w:bookmarkEnd w:id="673"/>
    <w:bookmarkStart w:name="z752" w:id="674"/>
    <w:p>
      <w:pPr>
        <w:spacing w:after="0"/>
        <w:ind w:left="0"/>
        <w:jc w:val="both"/>
      </w:pPr>
      <w:r>
        <w:rPr>
          <w:rFonts w:ascii="Times New Roman"/>
          <w:b w:val="false"/>
          <w:i w:val="false"/>
          <w:color w:val="000000"/>
          <w:sz w:val="28"/>
        </w:rPr>
        <w:t>
      "Статья 426. Нарушение правил фармацевтической деятельности и сферы обращения лекарственных средств и медицинских изделий</w:t>
      </w:r>
    </w:p>
    <w:bookmarkEnd w:id="674"/>
    <w:bookmarkStart w:name="z753" w:id="675"/>
    <w:p>
      <w:pPr>
        <w:spacing w:after="0"/>
        <w:ind w:left="0"/>
        <w:jc w:val="both"/>
      </w:pPr>
      <w:r>
        <w:rPr>
          <w:rFonts w:ascii="Times New Roman"/>
          <w:b w:val="false"/>
          <w:i w:val="false"/>
          <w:color w:val="000000"/>
          <w:sz w:val="28"/>
        </w:rPr>
        <w:t xml:space="preserve">
      1. Нарушение правил регистрации и перерегистрации, производства, изготовления и контроля качества, испытания (исследования), ввоза, закупки, транспортировки, хранения, маркировки, реализации, в том числе превышение установленных предельных цен на лекарственные средства, а также применения (использования), обеспечения, уничтожения, рекламы лекарственных средств, медицинских изделий, если оно не повлекло причинения вреда здоровью человека, – </w:t>
      </w:r>
    </w:p>
    <w:bookmarkEnd w:id="675"/>
    <w:bookmarkStart w:name="z754" w:id="676"/>
    <w:p>
      <w:pPr>
        <w:spacing w:after="0"/>
        <w:ind w:left="0"/>
        <w:jc w:val="both"/>
      </w:pPr>
      <w:r>
        <w:rPr>
          <w:rFonts w:ascii="Times New Roman"/>
          <w:b w:val="false"/>
          <w:i w:val="false"/>
          <w:color w:val="000000"/>
          <w:sz w:val="28"/>
        </w:rPr>
        <w:t>
      влечет штраф на физических лиц в размере семидесяти, на должностных лиц – в размере ста, на субъектов малого предпринимательства – в размере ста тридцати,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bookmarkEnd w:id="676"/>
    <w:bookmarkStart w:name="z755" w:id="677"/>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677"/>
    <w:bookmarkStart w:name="z756" w:id="678"/>
    <w:p>
      <w:pPr>
        <w:spacing w:after="0"/>
        <w:ind w:left="0"/>
        <w:jc w:val="both"/>
      </w:pPr>
      <w:r>
        <w:rPr>
          <w:rFonts w:ascii="Times New Roman"/>
          <w:b w:val="false"/>
          <w:i w:val="false"/>
          <w:color w:val="000000"/>
          <w:sz w:val="28"/>
        </w:rPr>
        <w:t>
      влечет приостановление действия лицензии на фармацевтическую деятельность сроком до шести месяцев.</w:t>
      </w:r>
    </w:p>
    <w:bookmarkEnd w:id="678"/>
    <w:bookmarkStart w:name="z757" w:id="679"/>
    <w:p>
      <w:pPr>
        <w:spacing w:after="0"/>
        <w:ind w:left="0"/>
        <w:jc w:val="both"/>
      </w:pPr>
      <w:r>
        <w:rPr>
          <w:rFonts w:ascii="Times New Roman"/>
          <w:b w:val="false"/>
          <w:i w:val="false"/>
          <w:color w:val="000000"/>
          <w:sz w:val="28"/>
        </w:rPr>
        <w:t>
      3. Производство, закупка, транспортировка, хранение, реализация, применение (использование), реклама незарегистрированных, не разрешенных к применению лекарственных средств и медицинских изделий, если они не повлекли причинения вреда здоровью человека, –</w:t>
      </w:r>
    </w:p>
    <w:bookmarkEnd w:id="679"/>
    <w:bookmarkStart w:name="z758" w:id="680"/>
    <w:p>
      <w:pPr>
        <w:spacing w:after="0"/>
        <w:ind w:left="0"/>
        <w:jc w:val="both"/>
      </w:pPr>
      <w:r>
        <w:rPr>
          <w:rFonts w:ascii="Times New Roman"/>
          <w:b w:val="false"/>
          <w:i w:val="false"/>
          <w:color w:val="000000"/>
          <w:sz w:val="28"/>
        </w:rPr>
        <w:t>
      влекут штраф на физических лиц в размере ста, на должностных лиц – в размере ста пятидесяти, на субъектов малого предпринимательства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приостановлением деятельности, с конфискацией лекарственных и приравненных к ним средств,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совершения административного правонарушения.</w:t>
      </w:r>
    </w:p>
    <w:bookmarkEnd w:id="680"/>
    <w:bookmarkStart w:name="z759" w:id="681"/>
    <w:p>
      <w:pPr>
        <w:spacing w:after="0"/>
        <w:ind w:left="0"/>
        <w:jc w:val="both"/>
      </w:pPr>
      <w:r>
        <w:rPr>
          <w:rFonts w:ascii="Times New Roman"/>
          <w:b w:val="false"/>
          <w:i w:val="false"/>
          <w:color w:val="000000"/>
          <w:sz w:val="28"/>
        </w:rPr>
        <w:t>
      4. Деяния, предусмотренные частями первой и третьей настоящей статьи, повлекшие причинение вреда здоровью человека, если эти действия не содержат признаков уголовно наказуемого деяния, –</w:t>
      </w:r>
    </w:p>
    <w:bookmarkEnd w:id="681"/>
    <w:bookmarkStart w:name="z760" w:id="682"/>
    <w:p>
      <w:pPr>
        <w:spacing w:after="0"/>
        <w:ind w:left="0"/>
        <w:jc w:val="both"/>
      </w:pPr>
      <w:r>
        <w:rPr>
          <w:rFonts w:ascii="Times New Roman"/>
          <w:b w:val="false"/>
          <w:i w:val="false"/>
          <w:color w:val="000000"/>
          <w:sz w:val="28"/>
        </w:rPr>
        <w:t>
      влекут штраф на физических лиц в размере двухсот, на должностных лиц – в размере трехсот, на субъектов малого предпринимательства – в размере трехсот пятидесяти,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конфискацией лекарственных средств и медицинских изделий,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совершения административного правонарушения, а также запрещение их деятельности.";</w:t>
      </w:r>
    </w:p>
    <w:bookmarkEnd w:id="682"/>
    <w:bookmarkStart w:name="z761" w:id="683"/>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684</w:t>
      </w:r>
      <w:r>
        <w:rPr>
          <w:rFonts w:ascii="Times New Roman"/>
          <w:b w:val="false"/>
          <w:i w:val="false"/>
          <w:color w:val="000000"/>
          <w:sz w:val="28"/>
        </w:rPr>
        <w:t xml:space="preserve"> слова "426 (частями второй и третьей)" заменить словами "426 (частями второй, третьей и четвертой)";</w:t>
      </w:r>
    </w:p>
    <w:bookmarkEnd w:id="683"/>
    <w:bookmarkStart w:name="z762" w:id="684"/>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статьи 700</w:t>
      </w:r>
      <w:r>
        <w:rPr>
          <w:rFonts w:ascii="Times New Roman"/>
          <w:b w:val="false"/>
          <w:i w:val="false"/>
          <w:color w:val="000000"/>
          <w:sz w:val="28"/>
        </w:rPr>
        <w:t xml:space="preserve"> слова ", изделий медицинского назначения и медицинской техники" заменить словами "и медицинских изделий";</w:t>
      </w:r>
    </w:p>
    <w:bookmarkEnd w:id="684"/>
    <w:bookmarkStart w:name="z763" w:id="685"/>
    <w:p>
      <w:pPr>
        <w:spacing w:after="0"/>
        <w:ind w:left="0"/>
        <w:jc w:val="both"/>
      </w:pPr>
      <w:r>
        <w:rPr>
          <w:rFonts w:ascii="Times New Roman"/>
          <w:b w:val="false"/>
          <w:i w:val="false"/>
          <w:color w:val="000000"/>
          <w:sz w:val="28"/>
        </w:rPr>
        <w:t xml:space="preserve">
      5) подпункт 53) части первой </w:t>
      </w:r>
      <w:r>
        <w:rPr>
          <w:rFonts w:ascii="Times New Roman"/>
          <w:b w:val="false"/>
          <w:i w:val="false"/>
          <w:color w:val="000000"/>
          <w:sz w:val="28"/>
        </w:rPr>
        <w:t>статьи 804</w:t>
      </w:r>
      <w:r>
        <w:rPr>
          <w:rFonts w:ascii="Times New Roman"/>
          <w:b w:val="false"/>
          <w:i w:val="false"/>
          <w:color w:val="000000"/>
          <w:sz w:val="28"/>
        </w:rPr>
        <w:t xml:space="preserve"> изложить в следующей редакции:</w:t>
      </w:r>
    </w:p>
    <w:bookmarkEnd w:id="685"/>
    <w:bookmarkStart w:name="z764" w:id="686"/>
    <w:p>
      <w:pPr>
        <w:spacing w:after="0"/>
        <w:ind w:left="0"/>
        <w:jc w:val="both"/>
      </w:pPr>
      <w:r>
        <w:rPr>
          <w:rFonts w:ascii="Times New Roman"/>
          <w:b w:val="false"/>
          <w:i w:val="false"/>
          <w:color w:val="000000"/>
          <w:sz w:val="28"/>
        </w:rPr>
        <w:t xml:space="preserve">
      "53) органа в сфере обращения лекарственных средств и медицинских изделий (статьи 426 (части вторая, третья и четвертая), 462 и 463);". </w:t>
      </w:r>
    </w:p>
    <w:bookmarkEnd w:id="686"/>
    <w:bookmarkStart w:name="z765" w:id="68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 № 22-III, ст.109; № 23-III, ст.111; № 23-V, ст.113; № 24, ст.115; 2018 г., № 10, ст.32; № 11, ст.37; № 14, ст.44; № 15, ст.46, 49, 50; № 19, ст.62): </w:t>
      </w:r>
    </w:p>
    <w:bookmarkEnd w:id="687"/>
    <w:bookmarkStart w:name="z766" w:id="688"/>
    <w:p>
      <w:pPr>
        <w:spacing w:after="0"/>
        <w:ind w:left="0"/>
        <w:jc w:val="both"/>
      </w:pPr>
      <w:r>
        <w:rPr>
          <w:rFonts w:ascii="Times New Roman"/>
          <w:b w:val="false"/>
          <w:i w:val="false"/>
          <w:color w:val="000000"/>
          <w:sz w:val="28"/>
        </w:rPr>
        <w:t>
      1) оглавление дополнить заголовком статьи 122-1 следующего содержания:</w:t>
      </w:r>
    </w:p>
    <w:bookmarkEnd w:id="688"/>
    <w:bookmarkStart w:name="z767" w:id="689"/>
    <w:p>
      <w:pPr>
        <w:spacing w:after="0"/>
        <w:ind w:left="0"/>
        <w:jc w:val="both"/>
      </w:pPr>
      <w:r>
        <w:rPr>
          <w:rFonts w:ascii="Times New Roman"/>
          <w:b w:val="false"/>
          <w:i w:val="false"/>
          <w:color w:val="000000"/>
          <w:sz w:val="28"/>
        </w:rPr>
        <w:t>
      "Статья 122-1. Утверждение предельных цен на лекарственные средства";</w:t>
      </w:r>
    </w:p>
    <w:bookmarkEnd w:id="689"/>
    <w:bookmarkStart w:name="z768" w:id="6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116 дополнить подпунктом 6-1) следующего содержания:</w:t>
      </w:r>
    </w:p>
    <w:bookmarkEnd w:id="690"/>
    <w:bookmarkStart w:name="z769" w:id="691"/>
    <w:p>
      <w:pPr>
        <w:spacing w:after="0"/>
        <w:ind w:left="0"/>
        <w:jc w:val="both"/>
      </w:pPr>
      <w:r>
        <w:rPr>
          <w:rFonts w:ascii="Times New Roman"/>
          <w:b w:val="false"/>
          <w:i w:val="false"/>
          <w:color w:val="000000"/>
          <w:sz w:val="28"/>
        </w:rPr>
        <w:t>
      "6-1) утверждение предельных цен на лекарственные средства;";</w:t>
      </w:r>
    </w:p>
    <w:bookmarkEnd w:id="691"/>
    <w:bookmarkStart w:name="z770" w:id="692"/>
    <w:p>
      <w:pPr>
        <w:spacing w:after="0"/>
        <w:ind w:left="0"/>
        <w:jc w:val="both"/>
      </w:pPr>
      <w:r>
        <w:rPr>
          <w:rFonts w:ascii="Times New Roman"/>
          <w:b w:val="false"/>
          <w:i w:val="false"/>
          <w:color w:val="000000"/>
          <w:sz w:val="28"/>
        </w:rPr>
        <w:t>
      3) дополнить статьей 122-1 следующего содержания:</w:t>
      </w:r>
    </w:p>
    <w:bookmarkEnd w:id="692"/>
    <w:bookmarkStart w:name="z771" w:id="693"/>
    <w:p>
      <w:pPr>
        <w:spacing w:after="0"/>
        <w:ind w:left="0"/>
        <w:jc w:val="both"/>
      </w:pPr>
      <w:r>
        <w:rPr>
          <w:rFonts w:ascii="Times New Roman"/>
          <w:b w:val="false"/>
          <w:i w:val="false"/>
          <w:color w:val="000000"/>
          <w:sz w:val="28"/>
        </w:rPr>
        <w:t>
      "Статья 122-1. Утверждение предельных цен на лекарственные средства</w:t>
      </w:r>
    </w:p>
    <w:bookmarkEnd w:id="693"/>
    <w:bookmarkStart w:name="z772" w:id="694"/>
    <w:p>
      <w:pPr>
        <w:spacing w:after="0"/>
        <w:ind w:left="0"/>
        <w:jc w:val="both"/>
      </w:pPr>
      <w:r>
        <w:rPr>
          <w:rFonts w:ascii="Times New Roman"/>
          <w:b w:val="false"/>
          <w:i w:val="false"/>
          <w:color w:val="000000"/>
          <w:sz w:val="28"/>
        </w:rPr>
        <w:t>
      1. Государством утверждаются предельные цены на лекарственные средства в соответствии с законодательством Республики Казахстан в области здравоохранения.</w:t>
      </w:r>
    </w:p>
    <w:bookmarkEnd w:id="694"/>
    <w:bookmarkStart w:name="z773" w:id="695"/>
    <w:p>
      <w:pPr>
        <w:spacing w:after="0"/>
        <w:ind w:left="0"/>
        <w:jc w:val="both"/>
      </w:pPr>
      <w:r>
        <w:rPr>
          <w:rFonts w:ascii="Times New Roman"/>
          <w:b w:val="false"/>
          <w:i w:val="false"/>
          <w:color w:val="000000"/>
          <w:sz w:val="28"/>
        </w:rPr>
        <w:t>
      2. Государственный контроль за соблюдением порядка ценообразования лекарственных средств осуществляется уполномоченным органом в области здравоохранения в порядке, установленном законодательством Республики Казахстан в области здравоохранения.";</w:t>
      </w:r>
    </w:p>
    <w:bookmarkEnd w:id="695"/>
    <w:bookmarkStart w:name="z774" w:id="696"/>
    <w:p>
      <w:pPr>
        <w:spacing w:after="0"/>
        <w:ind w:left="0"/>
        <w:jc w:val="both"/>
      </w:pPr>
      <w:r>
        <w:rPr>
          <w:rFonts w:ascii="Times New Roman"/>
          <w:b w:val="false"/>
          <w:i w:val="false"/>
          <w:color w:val="000000"/>
          <w:sz w:val="28"/>
        </w:rPr>
        <w:t xml:space="preserve">
      4) подпункт 38) </w:t>
      </w:r>
      <w:r>
        <w:rPr>
          <w:rFonts w:ascii="Times New Roman"/>
          <w:b w:val="false"/>
          <w:i w:val="false"/>
          <w:color w:val="000000"/>
          <w:sz w:val="28"/>
        </w:rPr>
        <w:t>статьи 138</w:t>
      </w:r>
      <w:r>
        <w:rPr>
          <w:rFonts w:ascii="Times New Roman"/>
          <w:b w:val="false"/>
          <w:i w:val="false"/>
          <w:color w:val="000000"/>
          <w:sz w:val="28"/>
        </w:rPr>
        <w:t xml:space="preserve"> изложить в следующей редакции:</w:t>
      </w:r>
    </w:p>
    <w:bookmarkEnd w:id="696"/>
    <w:bookmarkStart w:name="z775" w:id="697"/>
    <w:p>
      <w:pPr>
        <w:spacing w:after="0"/>
        <w:ind w:left="0"/>
        <w:jc w:val="both"/>
      </w:pPr>
      <w:r>
        <w:rPr>
          <w:rFonts w:ascii="Times New Roman"/>
          <w:b w:val="false"/>
          <w:i w:val="false"/>
          <w:color w:val="000000"/>
          <w:sz w:val="28"/>
        </w:rPr>
        <w:t>
      "38) в сфере обращения лекарственных средств и медицинских изделий;";</w:t>
      </w:r>
    </w:p>
    <w:bookmarkEnd w:id="697"/>
    <w:bookmarkStart w:name="z776" w:id="69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7</w:t>
      </w:r>
      <w:r>
        <w:rPr>
          <w:rFonts w:ascii="Times New Roman"/>
          <w:b w:val="false"/>
          <w:i w:val="false"/>
          <w:color w:val="000000"/>
          <w:sz w:val="28"/>
        </w:rPr>
        <w:t xml:space="preserve"> статьи 144 слова ", изделий медицинского назначения и медицинской техники" заменить словами "и медицинских изделий".</w:t>
      </w:r>
    </w:p>
    <w:bookmarkEnd w:id="698"/>
    <w:bookmarkStart w:name="z777" w:id="69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ст.32; № 11, ст.37; № 13, ст.41; № 14, ст.42, 44; № 15, ст.50; № 19, ст.62):</w:t>
      </w:r>
    </w:p>
    <w:bookmarkEnd w:id="699"/>
    <w:bookmarkStart w:name="z778" w:id="70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14)</w:t>
      </w:r>
      <w:r>
        <w:rPr>
          <w:rFonts w:ascii="Times New Roman"/>
          <w:b w:val="false"/>
          <w:i w:val="false"/>
          <w:color w:val="000000"/>
          <w:sz w:val="28"/>
        </w:rPr>
        <w:t xml:space="preserve"> пункта 1 статьи 1 слова "медицинских и лекарственных средств" заменить словами "лекарственных средств и медицинских изделий";</w:t>
      </w:r>
    </w:p>
    <w:bookmarkEnd w:id="700"/>
    <w:bookmarkStart w:name="z779" w:id="701"/>
    <w:p>
      <w:pPr>
        <w:spacing w:after="0"/>
        <w:ind w:left="0"/>
        <w:jc w:val="both"/>
      </w:pPr>
      <w:r>
        <w:rPr>
          <w:rFonts w:ascii="Times New Roman"/>
          <w:b w:val="false"/>
          <w:i w:val="false"/>
          <w:color w:val="000000"/>
          <w:sz w:val="28"/>
        </w:rPr>
        <w:t xml:space="preserve">
      2) в абзаце седьмом </w:t>
      </w:r>
      <w:r>
        <w:rPr>
          <w:rFonts w:ascii="Times New Roman"/>
          <w:b w:val="false"/>
          <w:i w:val="false"/>
          <w:color w:val="000000"/>
          <w:sz w:val="28"/>
        </w:rPr>
        <w:t>подпункта 3)</w:t>
      </w:r>
      <w:r>
        <w:rPr>
          <w:rFonts w:ascii="Times New Roman"/>
          <w:b w:val="false"/>
          <w:i w:val="false"/>
          <w:color w:val="000000"/>
          <w:sz w:val="28"/>
        </w:rPr>
        <w:t xml:space="preserve"> статьи 25 слова ", изделий медицинского назначения и медицинской техники" заменить словами "и медицинских изделий";</w:t>
      </w:r>
    </w:p>
    <w:bookmarkEnd w:id="701"/>
    <w:bookmarkStart w:name="z780" w:id="702"/>
    <w:p>
      <w:pPr>
        <w:spacing w:after="0"/>
        <w:ind w:left="0"/>
        <w:jc w:val="both"/>
      </w:pPr>
      <w:r>
        <w:rPr>
          <w:rFonts w:ascii="Times New Roman"/>
          <w:b w:val="false"/>
          <w:i w:val="false"/>
          <w:color w:val="000000"/>
          <w:sz w:val="28"/>
        </w:rPr>
        <w:t xml:space="preserve">
      3) в абзаце шестом </w:t>
      </w:r>
      <w:r>
        <w:rPr>
          <w:rFonts w:ascii="Times New Roman"/>
          <w:b w:val="false"/>
          <w:i w:val="false"/>
          <w:color w:val="000000"/>
          <w:sz w:val="28"/>
        </w:rPr>
        <w:t>подпункта 31)</w:t>
      </w:r>
      <w:r>
        <w:rPr>
          <w:rFonts w:ascii="Times New Roman"/>
          <w:b w:val="false"/>
          <w:i w:val="false"/>
          <w:color w:val="000000"/>
          <w:sz w:val="28"/>
        </w:rPr>
        <w:t xml:space="preserve"> пункта 2 статьи 319 слова "изделий медицинского назначения" заменить словами "медицинских изделий";</w:t>
      </w:r>
    </w:p>
    <w:bookmarkEnd w:id="702"/>
    <w:bookmarkStart w:name="z781" w:id="70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394</w:t>
      </w:r>
      <w:r>
        <w:rPr>
          <w:rFonts w:ascii="Times New Roman"/>
          <w:b w:val="false"/>
          <w:i w:val="false"/>
          <w:color w:val="000000"/>
          <w:sz w:val="28"/>
        </w:rPr>
        <w:t>:</w:t>
      </w:r>
    </w:p>
    <w:bookmarkEnd w:id="703"/>
    <w:bookmarkStart w:name="z782" w:id="704"/>
    <w:p>
      <w:pPr>
        <w:spacing w:after="0"/>
        <w:ind w:left="0"/>
        <w:jc w:val="both"/>
      </w:pPr>
      <w:r>
        <w:rPr>
          <w:rFonts w:ascii="Times New Roman"/>
          <w:b w:val="false"/>
          <w:i w:val="false"/>
          <w:color w:val="000000"/>
          <w:sz w:val="28"/>
        </w:rPr>
        <w:t>
      в части первой:</w:t>
      </w:r>
    </w:p>
    <w:bookmarkEnd w:id="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 </w:t>
      </w:r>
    </w:p>
    <w:bookmarkStart w:name="z784" w:id="705"/>
    <w:p>
      <w:pPr>
        <w:spacing w:after="0"/>
        <w:ind w:left="0"/>
        <w:jc w:val="both"/>
      </w:pPr>
      <w:r>
        <w:rPr>
          <w:rFonts w:ascii="Times New Roman"/>
          <w:b w:val="false"/>
          <w:i w:val="false"/>
          <w:color w:val="000000"/>
          <w:sz w:val="28"/>
        </w:rPr>
        <w:t>
      "33) лекарственных средств любых форм, в том числе фармацевтических субстанций (активных фармацевтических субстанций), медицинских изделий, включая протезно-ортопедические изделия и сурдотифлотехнику, а также материалов и комплектующих для их производства;</w:t>
      </w:r>
    </w:p>
    <w:bookmarkEnd w:id="705"/>
    <w:bookmarkStart w:name="z785" w:id="706"/>
    <w:p>
      <w:pPr>
        <w:spacing w:after="0"/>
        <w:ind w:left="0"/>
        <w:jc w:val="both"/>
      </w:pPr>
      <w:r>
        <w:rPr>
          <w:rFonts w:ascii="Times New Roman"/>
          <w:b w:val="false"/>
          <w:i w:val="false"/>
          <w:color w:val="000000"/>
          <w:sz w:val="28"/>
        </w:rPr>
        <w:t>
      34)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изделий ветеринарного назначения, включая протезно-ортопедические изделия, и ветеринарной техники; материалов и комплектующих для производства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 изделий ветеринарного назначения, включая протезно-ортопедические изделия, и ветеринарной техники;";</w:t>
      </w:r>
    </w:p>
    <w:bookmarkEnd w:id="706"/>
    <w:bookmarkStart w:name="z786" w:id="7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43)</w:t>
      </w:r>
      <w:r>
        <w:rPr>
          <w:rFonts w:ascii="Times New Roman"/>
          <w:b w:val="false"/>
          <w:i w:val="false"/>
          <w:color w:val="000000"/>
          <w:sz w:val="28"/>
        </w:rPr>
        <w:t xml:space="preserve"> слова "изделий медицинского назначения" заменить словами "медицинских изделий"; </w:t>
      </w:r>
    </w:p>
    <w:bookmarkEnd w:id="707"/>
    <w:bookmarkStart w:name="z787" w:id="708"/>
    <w:p>
      <w:pPr>
        <w:spacing w:after="0"/>
        <w:ind w:left="0"/>
        <w:jc w:val="both"/>
      </w:pPr>
      <w:r>
        <w:rPr>
          <w:rFonts w:ascii="Times New Roman"/>
          <w:b w:val="false"/>
          <w:i w:val="false"/>
          <w:color w:val="000000"/>
          <w:sz w:val="28"/>
        </w:rPr>
        <w:t xml:space="preserve">
      часть вторую изложить в следующей редакции: </w:t>
      </w:r>
    </w:p>
    <w:bookmarkEnd w:id="708"/>
    <w:bookmarkStart w:name="z788" w:id="709"/>
    <w:p>
      <w:pPr>
        <w:spacing w:after="0"/>
        <w:ind w:left="0"/>
        <w:jc w:val="both"/>
      </w:pPr>
      <w:r>
        <w:rPr>
          <w:rFonts w:ascii="Times New Roman"/>
          <w:b w:val="false"/>
          <w:i w:val="false"/>
          <w:color w:val="000000"/>
          <w:sz w:val="28"/>
        </w:rPr>
        <w:t>
      "Перечень товаров, указанных в подпункте 33) части первой настоящей статьи, утверждается уполномоченным органом в области здравоохранения по согласованию с центральным уполномоченным органом по государственному планированию и уполномоченным органом.";</w:t>
      </w:r>
    </w:p>
    <w:bookmarkEnd w:id="709"/>
    <w:bookmarkStart w:name="z789" w:id="710"/>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710"/>
    <w:bookmarkStart w:name="z790" w:id="711"/>
    <w:p>
      <w:pPr>
        <w:spacing w:after="0"/>
        <w:ind w:left="0"/>
        <w:jc w:val="both"/>
      </w:pPr>
      <w:r>
        <w:rPr>
          <w:rFonts w:ascii="Times New Roman"/>
          <w:b w:val="false"/>
          <w:i w:val="false"/>
          <w:color w:val="000000"/>
          <w:sz w:val="28"/>
        </w:rPr>
        <w:t>
      "Перечень товаров, указанных в подпункте 34) части первой настоящей статьи, утверждается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
    <w:bookmarkEnd w:id="711"/>
    <w:bookmarkStart w:name="z791" w:id="71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399:</w:t>
      </w:r>
    </w:p>
    <w:bookmarkEnd w:id="712"/>
    <w:bookmarkStart w:name="z792" w:id="7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 xml:space="preserve">: </w:t>
      </w:r>
    </w:p>
    <w:bookmarkEnd w:id="713"/>
    <w:bookmarkStart w:name="z793" w:id="714"/>
    <w:p>
      <w:pPr>
        <w:spacing w:after="0"/>
        <w:ind w:left="0"/>
        <w:jc w:val="both"/>
      </w:pPr>
      <w:r>
        <w:rPr>
          <w:rFonts w:ascii="Times New Roman"/>
          <w:b w:val="false"/>
          <w:i w:val="false"/>
          <w:color w:val="000000"/>
          <w:sz w:val="28"/>
        </w:rPr>
        <w:t xml:space="preserve">
      в части первой: </w:t>
      </w:r>
    </w:p>
    <w:bookmarkEnd w:id="714"/>
    <w:bookmarkStart w:name="z794" w:id="715"/>
    <w:p>
      <w:pPr>
        <w:spacing w:after="0"/>
        <w:ind w:left="0"/>
        <w:jc w:val="both"/>
      </w:pPr>
      <w:r>
        <w:rPr>
          <w:rFonts w:ascii="Times New Roman"/>
          <w:b w:val="false"/>
          <w:i w:val="false"/>
          <w:color w:val="000000"/>
          <w:sz w:val="28"/>
        </w:rPr>
        <w:t>
      абзац первый изложить в следующей редакции:</w:t>
      </w:r>
    </w:p>
    <w:bookmarkEnd w:id="715"/>
    <w:bookmarkStart w:name="z795" w:id="716"/>
    <w:p>
      <w:pPr>
        <w:spacing w:after="0"/>
        <w:ind w:left="0"/>
        <w:jc w:val="both"/>
      </w:pPr>
      <w:r>
        <w:rPr>
          <w:rFonts w:ascii="Times New Roman"/>
          <w:b w:val="false"/>
          <w:i w:val="false"/>
          <w:color w:val="000000"/>
          <w:sz w:val="28"/>
        </w:rPr>
        <w:t>
      "10) лекарственных средств любых форм, медицинских изделий:";</w:t>
      </w:r>
    </w:p>
    <w:bookmarkEnd w:id="716"/>
    <w:bookmarkStart w:name="z796" w:id="717"/>
    <w:p>
      <w:pPr>
        <w:spacing w:after="0"/>
        <w:ind w:left="0"/>
        <w:jc w:val="both"/>
      </w:pPr>
      <w:r>
        <w:rPr>
          <w:rFonts w:ascii="Times New Roman"/>
          <w:b w:val="false"/>
          <w:i w:val="false"/>
          <w:color w:val="000000"/>
          <w:sz w:val="28"/>
        </w:rPr>
        <w:t>
      в абзацах втором и третьем слова ", изделий медицинского назначения и медицинской техники" заменить словами "и медицинских изделий";</w:t>
      </w:r>
    </w:p>
    <w:bookmarkEnd w:id="717"/>
    <w:bookmarkStart w:name="z797" w:id="718"/>
    <w:p>
      <w:pPr>
        <w:spacing w:after="0"/>
        <w:ind w:left="0"/>
        <w:jc w:val="both"/>
      </w:pPr>
      <w:r>
        <w:rPr>
          <w:rFonts w:ascii="Times New Roman"/>
          <w:b w:val="false"/>
          <w:i w:val="false"/>
          <w:color w:val="000000"/>
          <w:sz w:val="28"/>
        </w:rPr>
        <w:t>
      в части второй слова "уполномоченным органом в области развития агропромышленного комплекса," исключить;</w:t>
      </w:r>
    </w:p>
    <w:bookmarkEnd w:id="718"/>
    <w:bookmarkStart w:name="z798" w:id="719"/>
    <w:p>
      <w:pPr>
        <w:spacing w:after="0"/>
        <w:ind w:left="0"/>
        <w:jc w:val="both"/>
      </w:pPr>
      <w:r>
        <w:rPr>
          <w:rFonts w:ascii="Times New Roman"/>
          <w:b w:val="false"/>
          <w:i w:val="false"/>
          <w:color w:val="000000"/>
          <w:sz w:val="28"/>
        </w:rPr>
        <w:t>
      дополнить подпунктом 10-1) следующего содержания:</w:t>
      </w:r>
    </w:p>
    <w:bookmarkEnd w:id="719"/>
    <w:bookmarkStart w:name="z799" w:id="720"/>
    <w:p>
      <w:pPr>
        <w:spacing w:after="0"/>
        <w:ind w:left="0"/>
        <w:jc w:val="both"/>
      </w:pPr>
      <w:r>
        <w:rPr>
          <w:rFonts w:ascii="Times New Roman"/>
          <w:b w:val="false"/>
          <w:i w:val="false"/>
          <w:color w:val="000000"/>
          <w:sz w:val="28"/>
        </w:rPr>
        <w:t>
      "10-1) материалов, оборудования и комплектующих для производства лекарственных средств любых форм, медицинских изделий, включая протезно-ортопедические изделия, сурдотифлотехнику, специальных средств передвижения, предоставляемых инвалидам.</w:t>
      </w:r>
    </w:p>
    <w:bookmarkEnd w:id="720"/>
    <w:bookmarkStart w:name="z800" w:id="721"/>
    <w:p>
      <w:pPr>
        <w:spacing w:after="0"/>
        <w:ind w:left="0"/>
        <w:jc w:val="both"/>
      </w:pPr>
      <w:r>
        <w:rPr>
          <w:rFonts w:ascii="Times New Roman"/>
          <w:b w:val="false"/>
          <w:i w:val="false"/>
          <w:color w:val="000000"/>
          <w:sz w:val="28"/>
        </w:rPr>
        <w:t>
      Перечень товаров, указанных в настоящем подпункте, утверждается уполномоченным органом в области здравоохранения по согласованию с центральным уполномоченным органом по государственному планированию и уполномоченным органом;";</w:t>
      </w:r>
    </w:p>
    <w:bookmarkEnd w:id="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802" w:id="722"/>
    <w:p>
      <w:pPr>
        <w:spacing w:after="0"/>
        <w:ind w:left="0"/>
        <w:jc w:val="both"/>
      </w:pPr>
      <w:r>
        <w:rPr>
          <w:rFonts w:ascii="Times New Roman"/>
          <w:b w:val="false"/>
          <w:i w:val="false"/>
          <w:color w:val="000000"/>
          <w:sz w:val="28"/>
        </w:rPr>
        <w:t>
      "11) лекарственных средств любых форм, используемых (применяемых) в области ветеринарии; изделий ветеринарного назначения, включая протезно-ортопедические изделия, и ветеринарной техники; материалов, оборудования и комплектующих для производства лекарственных средств любых форм, используемых (применяемых) в области ветеринарии, и изделий ветеринарного назначения, включая протезно-ортопедические изделия, и ветеринарной техники.</w:t>
      </w:r>
    </w:p>
    <w:bookmarkEnd w:id="722"/>
    <w:bookmarkStart w:name="z803" w:id="723"/>
    <w:p>
      <w:pPr>
        <w:spacing w:after="0"/>
        <w:ind w:left="0"/>
        <w:jc w:val="both"/>
      </w:pPr>
      <w:r>
        <w:rPr>
          <w:rFonts w:ascii="Times New Roman"/>
          <w:b w:val="false"/>
          <w:i w:val="false"/>
          <w:color w:val="000000"/>
          <w:sz w:val="28"/>
        </w:rPr>
        <w:t>
      Перечень товаров, указанных в настоящем подпункте, утверждается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
    <w:bookmarkEnd w:id="723"/>
    <w:bookmarkStart w:name="z804" w:id="724"/>
    <w:p>
      <w:pPr>
        <w:spacing w:after="0"/>
        <w:ind w:left="0"/>
        <w:jc w:val="both"/>
      </w:pPr>
      <w:r>
        <w:rPr>
          <w:rFonts w:ascii="Times New Roman"/>
          <w:b w:val="false"/>
          <w:i w:val="false"/>
          <w:color w:val="000000"/>
          <w:sz w:val="28"/>
        </w:rPr>
        <w:t xml:space="preserve">
      6) в абзаце втором </w:t>
      </w:r>
      <w:r>
        <w:rPr>
          <w:rFonts w:ascii="Times New Roman"/>
          <w:b w:val="false"/>
          <w:i w:val="false"/>
          <w:color w:val="000000"/>
          <w:sz w:val="28"/>
        </w:rPr>
        <w:t>подпункта 2)</w:t>
      </w:r>
      <w:r>
        <w:rPr>
          <w:rFonts w:ascii="Times New Roman"/>
          <w:b w:val="false"/>
          <w:i w:val="false"/>
          <w:color w:val="000000"/>
          <w:sz w:val="28"/>
        </w:rPr>
        <w:t xml:space="preserve"> пункта 3 статьи 464 слова ", изделий медицинского назначения" заменить словами "и медицинских изделий";</w:t>
      </w:r>
    </w:p>
    <w:bookmarkEnd w:id="724"/>
    <w:bookmarkStart w:name="z805" w:id="72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подпункте 6)</w:t>
      </w:r>
      <w:r>
        <w:rPr>
          <w:rFonts w:ascii="Times New Roman"/>
          <w:b w:val="false"/>
          <w:i w:val="false"/>
          <w:color w:val="000000"/>
          <w:sz w:val="28"/>
        </w:rPr>
        <w:t xml:space="preserve"> пункта 2 статьи 550 слова ", изделий медицинского назначения и медицинской техники" заменить словами "и медицинских изделий";</w:t>
      </w:r>
    </w:p>
    <w:bookmarkEnd w:id="725"/>
    <w:bookmarkStart w:name="z806" w:id="72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5</w:t>
      </w:r>
      <w:r>
        <w:rPr>
          <w:rFonts w:ascii="Times New Roman"/>
          <w:b w:val="false"/>
          <w:i w:val="false"/>
          <w:color w:val="000000"/>
          <w:sz w:val="28"/>
        </w:rPr>
        <w:t xml:space="preserve"> статьи 553 слова ", изделий медицинского назначения и медицинской техники" заменить словами "и медицинских изделий". </w:t>
      </w:r>
    </w:p>
    <w:bookmarkEnd w:id="726"/>
    <w:bookmarkStart w:name="z807" w:id="72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ст.720; 2004 г., № 5, ст.27; № 23, ст.140, 142; 2006 г., № 23, ст.141; 2007 г., № 2, ст.18; № 12, ст.88; 2009 г., № 17, ст.82; 2010 г., № 15, ст.71; № 22, ст.128; 2011 г., № 11, ст.102; № 12, ст.111; 2012 г., № 15, ст.97; 2013 г., № 14, ст.72; 2014 г., № 10, ст.52; № 11, ст.65; № 19-I, 19-II, ст.96; 2015 г., № 19-I, ст.101; № 23-I, ст.169; 2016 г., № 22, ст.116; 2017 г., № 22-III, ст.109):</w:t>
      </w:r>
    </w:p>
    <w:bookmarkEnd w:id="727"/>
    <w:bookmarkStart w:name="z808" w:id="72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статьи 11 изложить в следующей редакции:</w:t>
      </w:r>
    </w:p>
    <w:bookmarkEnd w:id="728"/>
    <w:bookmarkStart w:name="z809" w:id="729"/>
    <w:p>
      <w:pPr>
        <w:spacing w:after="0"/>
        <w:ind w:left="0"/>
        <w:jc w:val="both"/>
      </w:pPr>
      <w:r>
        <w:rPr>
          <w:rFonts w:ascii="Times New Roman"/>
          <w:b w:val="false"/>
          <w:i w:val="false"/>
          <w:color w:val="000000"/>
          <w:sz w:val="28"/>
        </w:rPr>
        <w:t>
      "1) организациям по производству лекарственных средств и медицинских изделий и государственным организациям здравоохранения при наличии лицензии на соответствующий вид деятельности, а также уведомившим о начале своей деятельности, в установленном порядке в пределах выделенных квот;".</w:t>
      </w:r>
    </w:p>
    <w:bookmarkEnd w:id="729"/>
    <w:bookmarkStart w:name="z810" w:id="73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ст.174; 2006 г., № 15, ст.92; № 16, ст.102; 2007 г., № 12, ст.88; 2009 г., № 17, ст.79, 82; 2010 г., № 5, ст.23; № 24, ст.146; 2011 г., № 11, ст.102; 2012 г., № 3, ст.25; № 14, ст.92; 2013 г., № 8, ст.50; № 21-22, ст.115; 2014 г., № 2, ст.11; № 11, ст.65; № 21, ст.122; № 23, ст.143; 2015 г., № 8, ст.44; № 20-IV, ст.113; 2016 г., № 6, cт.45; № 7-II, cт.53; № 8-II, cт.70; 2017 г., № 15, ст.55; № 24, ст.115; 2018 г., № 10, ст.32):</w:t>
      </w:r>
    </w:p>
    <w:bookmarkEnd w:id="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13 изложить в следующей редакции:</w:t>
      </w:r>
    </w:p>
    <w:bookmarkStart w:name="z812" w:id="731"/>
    <w:p>
      <w:pPr>
        <w:spacing w:after="0"/>
        <w:ind w:left="0"/>
        <w:jc w:val="both"/>
      </w:pPr>
      <w:r>
        <w:rPr>
          <w:rFonts w:ascii="Times New Roman"/>
          <w:b w:val="false"/>
          <w:i w:val="false"/>
          <w:color w:val="000000"/>
          <w:sz w:val="28"/>
        </w:rPr>
        <w:t xml:space="preserve">
      "3. Особенности рекламы медицинских услуг, методов и средств профилактики, диагностики, лечения и медицинской реабилитации, лекарственных средств и медицинских изделий, биологически активных добавок к пище регулируются законодательством Республики Казахстан в области здравоохранения.". </w:t>
      </w:r>
    </w:p>
    <w:bookmarkEnd w:id="731"/>
    <w:bookmarkStart w:name="z813" w:id="73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ст.124; 2006 г., № 3, ст.22; № 15, ст.92; № 24, ст.148; 2008 г., № 15-16, ст.60; 2009 г., № 17, ст.80; № 18, ст.84; 2010 г., № 5, ст.23; 2011 г., № 1, ст.2; № 2, ст.26; № 11, ст.102; 2012 г., № 5, ст.41; № 14, ст.92, 95; № 15, ст.97; 2013 г., № 4, ст.21; № 14, ст.75; № 15, ст.81; № 21-22, ст.114; 2014 г., № 10, ст.52; № 19-I, 19-II, ст.96; № 23, ст.143; 2015 г., № 20-IV, ст.113; № 22-V, ст.156; 2016 г., № 6, ст.45; № 7-II, ст.53; 2017 г., № 11, ст.29; № 22-III, ст.109; № 23-III, ст.111; 2018 г., № 10, ст.32; № 19, ст.62):</w:t>
      </w:r>
    </w:p>
    <w:bookmarkEnd w:id="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26 изложить в следующей редакции: </w:t>
      </w:r>
    </w:p>
    <w:bookmarkStart w:name="z815" w:id="733"/>
    <w:p>
      <w:pPr>
        <w:spacing w:after="0"/>
        <w:ind w:left="0"/>
        <w:jc w:val="both"/>
      </w:pPr>
      <w:r>
        <w:rPr>
          <w:rFonts w:ascii="Times New Roman"/>
          <w:b w:val="false"/>
          <w:i w:val="false"/>
          <w:color w:val="000000"/>
          <w:sz w:val="28"/>
        </w:rPr>
        <w:t>
      "1. Объектами подтверждения соответствия являются продукция (кроме лекарственных средств и медицинских изделий), процессы.".</w:t>
      </w:r>
    </w:p>
    <w:bookmarkEnd w:id="733"/>
    <w:bookmarkStart w:name="z816" w:id="73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ст.43; 2011 г., № 11, ст.102; 2014 г., № 1, ст.4; № 21, ст.122; № 22, ст.128; № 23, ст.143; 2015 г., № 20-IV, ст.113; № 22-VII, ст.161; 2016 г., № 7-II, cт.55; № 8-II, cт.70; 2018 г., № 10, ст.32; № 11, ст.36; № 19, ст.62):</w:t>
      </w:r>
    </w:p>
    <w:bookmarkEnd w:id="734"/>
    <w:bookmarkStart w:name="z817" w:id="735"/>
    <w:p>
      <w:pPr>
        <w:spacing w:after="0"/>
        <w:ind w:left="0"/>
        <w:jc w:val="both"/>
      </w:pPr>
      <w:r>
        <w:rPr>
          <w:rFonts w:ascii="Times New Roman"/>
          <w:b w:val="false"/>
          <w:i w:val="false"/>
          <w:color w:val="000000"/>
          <w:sz w:val="28"/>
        </w:rPr>
        <w:t xml:space="preserve">
      подпункт 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30 изложить в следующей редакции: </w:t>
      </w:r>
    </w:p>
    <w:bookmarkEnd w:id="735"/>
    <w:bookmarkStart w:name="z818" w:id="736"/>
    <w:p>
      <w:pPr>
        <w:spacing w:after="0"/>
        <w:ind w:left="0"/>
        <w:jc w:val="both"/>
      </w:pPr>
      <w:r>
        <w:rPr>
          <w:rFonts w:ascii="Times New Roman"/>
          <w:b w:val="false"/>
          <w:i w:val="false"/>
          <w:color w:val="000000"/>
          <w:sz w:val="28"/>
        </w:rPr>
        <w:t xml:space="preserve">
      "1) лекарственных средств и медицинских изделий;". </w:t>
      </w:r>
    </w:p>
    <w:bookmarkEnd w:id="736"/>
    <w:bookmarkStart w:name="z819" w:id="73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ст.36; № 19-I, 19-II, ст.96; № 21, ст.122; № 23, ст.143; 2015 г., № 1, ст.2; № 15, ст.78; № 19-II, ст.103, 104; № 20-I, ст.111; № 20-IV, ст.113; № 23-I, ст.169; 2016 г., № 6, ст.45; № 7-II, ст.53, 56; 2017 г., № 11, ст.29; № 23-V, ст.113; 2018 г., № 10, ст.32; № 19, ст.62):</w:t>
      </w:r>
    </w:p>
    <w:bookmarkEnd w:id="737"/>
    <w:bookmarkStart w:name="z820" w:id="7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77)</w:t>
      </w:r>
      <w:r>
        <w:rPr>
          <w:rFonts w:ascii="Times New Roman"/>
          <w:b w:val="false"/>
          <w:i w:val="false"/>
          <w:color w:val="000000"/>
          <w:sz w:val="28"/>
        </w:rPr>
        <w:t xml:space="preserve"> статьи 1 изложить в следующей редакции:</w:t>
      </w:r>
    </w:p>
    <w:bookmarkEnd w:id="738"/>
    <w:bookmarkStart w:name="z821" w:id="739"/>
    <w:p>
      <w:pPr>
        <w:spacing w:after="0"/>
        <w:ind w:left="0"/>
        <w:jc w:val="both"/>
      </w:pPr>
      <w:r>
        <w:rPr>
          <w:rFonts w:ascii="Times New Roman"/>
          <w:b w:val="false"/>
          <w:i w:val="false"/>
          <w:color w:val="000000"/>
          <w:sz w:val="28"/>
        </w:rPr>
        <w:t>
      "77) оперативный резерв уполномоченного органа – запасы техники и материальных ценностей, в том числе лекарственных средств и медицинских изделий, в определенных номенклатуре и объеме;";</w:t>
      </w:r>
    </w:p>
    <w:bookmarkEnd w:id="739"/>
    <w:bookmarkStart w:name="z822" w:id="740"/>
    <w:p>
      <w:pPr>
        <w:spacing w:after="0"/>
        <w:ind w:left="0"/>
        <w:jc w:val="both"/>
      </w:pPr>
      <w:r>
        <w:rPr>
          <w:rFonts w:ascii="Times New Roman"/>
          <w:b w:val="false"/>
          <w:i w:val="false"/>
          <w:color w:val="000000"/>
          <w:sz w:val="28"/>
        </w:rPr>
        <w:t xml:space="preserve">
      2) подпункт 18) </w:t>
      </w:r>
      <w:r>
        <w:rPr>
          <w:rFonts w:ascii="Times New Roman"/>
          <w:b w:val="false"/>
          <w:i w:val="false"/>
          <w:color w:val="000000"/>
          <w:sz w:val="28"/>
        </w:rPr>
        <w:t>пункта 3</w:t>
      </w:r>
      <w:r>
        <w:rPr>
          <w:rFonts w:ascii="Times New Roman"/>
          <w:b w:val="false"/>
          <w:i w:val="false"/>
          <w:color w:val="000000"/>
          <w:sz w:val="28"/>
        </w:rPr>
        <w:t xml:space="preserve"> статьи 15 изложить в следующей редакции:</w:t>
      </w:r>
    </w:p>
    <w:bookmarkEnd w:id="740"/>
    <w:bookmarkStart w:name="z823" w:id="741"/>
    <w:p>
      <w:pPr>
        <w:spacing w:after="0"/>
        <w:ind w:left="0"/>
        <w:jc w:val="both"/>
      </w:pPr>
      <w:r>
        <w:rPr>
          <w:rFonts w:ascii="Times New Roman"/>
          <w:b w:val="false"/>
          <w:i w:val="false"/>
          <w:color w:val="000000"/>
          <w:sz w:val="28"/>
        </w:rPr>
        <w:t>
      "18) организация медицинского обеспечения, в том числе лекарственными средствами и медицинскими изделиями, пострадавших в зоне чрезвычайной ситуации;".</w:t>
      </w:r>
    </w:p>
    <w:bookmarkEnd w:id="741"/>
    <w:bookmarkStart w:name="z824" w:id="74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ст.43; № 16, ст.90; № 19-I, 19-II, ст.96; № 21, ст.122; № 22, ст.131; № 23, ст.143; 2015 г., № 9, ст.46; № 16, ст.79; № 19-І, ст.101; № 20-ІV, ст.113; № 22-ІІ, ст.144; 2016 г., № 6, ст.45; 2017 г., № 11, ст.29; № 14, ст.49; № 23-III, ст.111; 2018 г., № 10, ст.32; № 13, ст.41; № 19, ст.62):</w:t>
      </w:r>
    </w:p>
    <w:bookmarkEnd w:id="742"/>
    <w:bookmarkStart w:name="z825" w:id="743"/>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743"/>
    <w:bookmarkStart w:name="z826" w:id="744"/>
    <w:p>
      <w:pPr>
        <w:spacing w:after="0"/>
        <w:ind w:left="0"/>
        <w:jc w:val="both"/>
      </w:pPr>
      <w:r>
        <w:rPr>
          <w:rFonts w:ascii="Times New Roman"/>
          <w:b w:val="false"/>
          <w:i w:val="false"/>
          <w:color w:val="000000"/>
          <w:sz w:val="28"/>
        </w:rPr>
        <w:t>
      "4) утверждает перечень лекарственных средств и медицинских изделий автомобильных аптечек первой медицинской помощи;".</w:t>
      </w:r>
    </w:p>
    <w:bookmarkEnd w:id="744"/>
    <w:bookmarkStart w:name="z827" w:id="74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cт.46; № 11, ст.57; № 16, ст.79; № 19-II, ст.103; № 20-IV, ст.113; № 21-I, ст.128; № 21-III, ст.135; № 22-II, ст.144, 145; № 22-V, ст.156, 158; № 22-VI, ст.159; № 23-I, ст.169; 2016 г., № 1, ст.2, 4; № 6, ст.45; № 7-I, ст.50; № 7-II, ст.53; № 8-I, ст.62; № 8-II, ст.68; № 12, cт.87; 2017 г., № 1-2, ст.3; № 4, ст.7; № 9, ст.21, 22; № 11, ст.29; № 12, ст.34; № 23-III, ст.111; № 23-V, ст.113; № 24, ст.115; 2018 г., № 10, ст.32; № 13, ст.41; № 14, ст.44; № 15, ст.47, 49): </w:t>
      </w:r>
    </w:p>
    <w:bookmarkEnd w:id="745"/>
    <w:bookmarkStart w:name="z828" w:id="746"/>
    <w:p>
      <w:pPr>
        <w:spacing w:after="0"/>
        <w:ind w:left="0"/>
        <w:jc w:val="both"/>
      </w:pPr>
      <w:r>
        <w:rPr>
          <w:rFonts w:ascii="Times New Roman"/>
          <w:b w:val="false"/>
          <w:i w:val="false"/>
          <w:color w:val="000000"/>
          <w:sz w:val="28"/>
        </w:rPr>
        <w:t xml:space="preserve">
      1) строку 16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746"/>
    <w:bookmarkStart w:name="z829" w:id="747"/>
    <w:p>
      <w:pPr>
        <w:spacing w:after="0"/>
        <w:ind w:left="0"/>
        <w:jc w:val="both"/>
      </w:pPr>
      <w:r>
        <w:rPr>
          <w:rFonts w:ascii="Times New Roman"/>
          <w:b w:val="false"/>
          <w:i w:val="false"/>
          <w:color w:val="000000"/>
          <w:sz w:val="28"/>
        </w:rPr>
        <w:t xml:space="preserve">
      " </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2056"/>
        <w:gridCol w:w="4294"/>
        <w:gridCol w:w="3006"/>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фармацевтическую деятельность</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48"/>
          <w:p>
            <w:pPr>
              <w:spacing w:after="20"/>
              <w:ind w:left="20"/>
              <w:jc w:val="both"/>
            </w:pPr>
            <w:r>
              <w:rPr>
                <w:rFonts w:ascii="Times New Roman"/>
                <w:b w:val="false"/>
                <w:i w:val="false"/>
                <w:color w:val="000000"/>
                <w:sz w:val="20"/>
              </w:rPr>
              <w:t xml:space="preserve">
1. Производство лекарственных средств. </w:t>
            </w:r>
            <w:r>
              <w:br/>
            </w:r>
            <w:r>
              <w:rPr>
                <w:rFonts w:ascii="Times New Roman"/>
                <w:b w:val="false"/>
                <w:i w:val="false"/>
                <w:color w:val="000000"/>
                <w:sz w:val="20"/>
              </w:rPr>
              <w:t>
</w:t>
            </w:r>
            <w:r>
              <w:rPr>
                <w:rFonts w:ascii="Times New Roman"/>
                <w:b w:val="false"/>
                <w:i w:val="false"/>
                <w:color w:val="000000"/>
                <w:sz w:val="20"/>
              </w:rPr>
              <w:t xml:space="preserve">2. Производство медицинских изделий. </w:t>
            </w:r>
            <w:r>
              <w:br/>
            </w:r>
            <w:r>
              <w:rPr>
                <w:rFonts w:ascii="Times New Roman"/>
                <w:b w:val="false"/>
                <w:i w:val="false"/>
                <w:color w:val="000000"/>
                <w:sz w:val="20"/>
              </w:rPr>
              <w:t>
</w:t>
            </w:r>
            <w:r>
              <w:rPr>
                <w:rFonts w:ascii="Times New Roman"/>
                <w:b w:val="false"/>
                <w:i w:val="false"/>
                <w:color w:val="000000"/>
                <w:sz w:val="20"/>
              </w:rPr>
              <w:t>3. Изготовление лекарственных препаратов.</w:t>
            </w:r>
            <w:r>
              <w:br/>
            </w:r>
            <w:r>
              <w:rPr>
                <w:rFonts w:ascii="Times New Roman"/>
                <w:b w:val="false"/>
                <w:i w:val="false"/>
                <w:color w:val="000000"/>
                <w:sz w:val="20"/>
              </w:rPr>
              <w:t>
</w:t>
            </w:r>
            <w:r>
              <w:rPr>
                <w:rFonts w:ascii="Times New Roman"/>
                <w:b w:val="false"/>
                <w:i w:val="false"/>
                <w:color w:val="000000"/>
                <w:sz w:val="20"/>
              </w:rPr>
              <w:t xml:space="preserve">4. Изготовление медицинских изделий. </w:t>
            </w:r>
            <w:r>
              <w:br/>
            </w:r>
            <w:r>
              <w:rPr>
                <w:rFonts w:ascii="Times New Roman"/>
                <w:b w:val="false"/>
                <w:i w:val="false"/>
                <w:color w:val="000000"/>
                <w:sz w:val="20"/>
              </w:rPr>
              <w:t>
</w:t>
            </w:r>
            <w:r>
              <w:rPr>
                <w:rFonts w:ascii="Times New Roman"/>
                <w:b w:val="false"/>
                <w:i w:val="false"/>
                <w:color w:val="000000"/>
                <w:sz w:val="20"/>
              </w:rPr>
              <w:t xml:space="preserve">5. Оптовая реализация лекарственных средств. </w:t>
            </w:r>
            <w:r>
              <w:br/>
            </w:r>
            <w:r>
              <w:rPr>
                <w:rFonts w:ascii="Times New Roman"/>
                <w:b w:val="false"/>
                <w:i w:val="false"/>
                <w:color w:val="000000"/>
                <w:sz w:val="20"/>
              </w:rPr>
              <w:t>
6. Розничная реализация лекарственных средств.</w:t>
            </w:r>
          </w:p>
          <w:bookmarkEnd w:id="748"/>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класс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36" w:id="74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 2</w:t>
      </w:r>
      <w:r>
        <w:rPr>
          <w:rFonts w:ascii="Times New Roman"/>
          <w:b w:val="false"/>
          <w:i w:val="false"/>
          <w:color w:val="000000"/>
          <w:sz w:val="28"/>
        </w:rPr>
        <w:t>:</w:t>
      </w:r>
    </w:p>
    <w:bookmarkEnd w:id="749"/>
    <w:bookmarkStart w:name="z837" w:id="750"/>
    <w:p>
      <w:pPr>
        <w:spacing w:after="0"/>
        <w:ind w:left="0"/>
        <w:jc w:val="both"/>
      </w:pPr>
      <w:r>
        <w:rPr>
          <w:rFonts w:ascii="Times New Roman"/>
          <w:b w:val="false"/>
          <w:i w:val="false"/>
          <w:color w:val="000000"/>
          <w:sz w:val="28"/>
        </w:rPr>
        <w:t>
      в строке 227 слова "изделия медицинского назначения или медицинской техники" заменить словами "медицинского изделия";</w:t>
      </w:r>
    </w:p>
    <w:bookmarkEnd w:id="750"/>
    <w:bookmarkStart w:name="z838" w:id="751"/>
    <w:p>
      <w:pPr>
        <w:spacing w:after="0"/>
        <w:ind w:left="0"/>
        <w:jc w:val="both"/>
      </w:pPr>
      <w:r>
        <w:rPr>
          <w:rFonts w:ascii="Times New Roman"/>
          <w:b w:val="false"/>
          <w:i w:val="false"/>
          <w:color w:val="000000"/>
          <w:sz w:val="28"/>
        </w:rPr>
        <w:t>
      в строке 379:</w:t>
      </w:r>
    </w:p>
    <w:bookmarkEnd w:id="751"/>
    <w:bookmarkStart w:name="z839" w:id="752"/>
    <w:p>
      <w:pPr>
        <w:spacing w:after="0"/>
        <w:ind w:left="0"/>
        <w:jc w:val="both"/>
      </w:pPr>
      <w:r>
        <w:rPr>
          <w:rFonts w:ascii="Times New Roman"/>
          <w:b w:val="false"/>
          <w:i w:val="false"/>
          <w:color w:val="000000"/>
          <w:sz w:val="28"/>
        </w:rPr>
        <w:t>
      в графе 2 слова ", изделия медицинского назначения и медицинской техники" заменить словами "и медицинского изделия";</w:t>
      </w:r>
    </w:p>
    <w:bookmarkEnd w:id="752"/>
    <w:bookmarkStart w:name="z840" w:id="753"/>
    <w:p>
      <w:pPr>
        <w:spacing w:after="0"/>
        <w:ind w:left="0"/>
        <w:jc w:val="both"/>
      </w:pPr>
      <w:r>
        <w:rPr>
          <w:rFonts w:ascii="Times New Roman"/>
          <w:b w:val="false"/>
          <w:i w:val="false"/>
          <w:color w:val="000000"/>
          <w:sz w:val="28"/>
        </w:rPr>
        <w:t>
      в графе 3 слова "лекарственные средства, изделия медицинского назначения и медицинской техники" заменить словами "лекарственное средство и медицинское изделие";</w:t>
      </w:r>
    </w:p>
    <w:bookmarkEnd w:id="753"/>
    <w:bookmarkStart w:name="z841" w:id="75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приложении 3</w:t>
      </w:r>
      <w:r>
        <w:rPr>
          <w:rFonts w:ascii="Times New Roman"/>
          <w:b w:val="false"/>
          <w:i w:val="false"/>
          <w:color w:val="000000"/>
          <w:sz w:val="28"/>
        </w:rPr>
        <w:t>:</w:t>
      </w:r>
    </w:p>
    <w:bookmarkEnd w:id="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843" w:id="755"/>
    <w:p>
      <w:pPr>
        <w:spacing w:after="0"/>
        <w:ind w:left="0"/>
        <w:jc w:val="both"/>
      </w:pPr>
      <w:r>
        <w:rPr>
          <w:rFonts w:ascii="Times New Roman"/>
          <w:b w:val="false"/>
          <w:i w:val="false"/>
          <w:color w:val="000000"/>
          <w:sz w:val="28"/>
        </w:rPr>
        <w:t>
      "22. Уведомление о начале или прекращении деятельности по оптовой реализации медицинских изделий";</w:t>
      </w:r>
    </w:p>
    <w:bookmarkEnd w:id="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846" w:id="756"/>
    <w:p>
      <w:pPr>
        <w:spacing w:after="0"/>
        <w:ind w:left="0"/>
        <w:jc w:val="both"/>
      </w:pPr>
      <w:r>
        <w:rPr>
          <w:rFonts w:ascii="Times New Roman"/>
          <w:b w:val="false"/>
          <w:i w:val="false"/>
          <w:color w:val="000000"/>
          <w:sz w:val="28"/>
        </w:rPr>
        <w:t>
      "24. Уведомление о начале или прекращении деятельности по розничной реализации медицинских изделий";</w:t>
      </w:r>
    </w:p>
    <w:bookmarkEnd w:id="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исключить. </w:t>
      </w:r>
    </w:p>
    <w:bookmarkStart w:name="z848" w:id="75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(Ведомости Парламента Республики Казахстан, 2015 г., № 22-I, ст.142; 2016 г., № 7-I, cт.49; № 23, ст.119; 2017 г., № 13, ст.45; № 22-III, ст.109):</w:t>
      </w:r>
    </w:p>
    <w:bookmarkEnd w:id="757"/>
    <w:bookmarkStart w:name="z849" w:id="7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1 изложить в следующей редакции:</w:t>
      </w:r>
    </w:p>
    <w:bookmarkEnd w:id="758"/>
    <w:bookmarkStart w:name="z850" w:id="759"/>
    <w:p>
      <w:pPr>
        <w:spacing w:after="0"/>
        <w:ind w:left="0"/>
        <w:jc w:val="both"/>
      </w:pPr>
      <w:r>
        <w:rPr>
          <w:rFonts w:ascii="Times New Roman"/>
          <w:b w:val="false"/>
          <w:i w:val="false"/>
          <w:color w:val="000000"/>
          <w:sz w:val="28"/>
        </w:rPr>
        <w:t>
      "4)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 медицинских изделий, контроля за качеством медицинских услуг;";</w:t>
      </w:r>
    </w:p>
    <w:bookmarkEnd w:id="759"/>
    <w:bookmarkStart w:name="z851" w:id="7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7 изложить в следующей редакции:</w:t>
      </w:r>
    </w:p>
    <w:bookmarkEnd w:id="760"/>
    <w:bookmarkStart w:name="z852" w:id="761"/>
    <w:p>
      <w:pPr>
        <w:spacing w:after="0"/>
        <w:ind w:left="0"/>
        <w:jc w:val="both"/>
      </w:pPr>
      <w:r>
        <w:rPr>
          <w:rFonts w:ascii="Times New Roman"/>
          <w:b w:val="false"/>
          <w:i w:val="false"/>
          <w:color w:val="000000"/>
          <w:sz w:val="28"/>
        </w:rPr>
        <w:t>
      "2. Обеспечение лекарственными средствами и медицинскими изделиями в системе обязательного социального медицинского страхования осуществляется при оказании:</w:t>
      </w:r>
    </w:p>
    <w:bookmarkEnd w:id="761"/>
    <w:bookmarkStart w:name="z853" w:id="762"/>
    <w:p>
      <w:pPr>
        <w:spacing w:after="0"/>
        <w:ind w:left="0"/>
        <w:jc w:val="both"/>
      </w:pPr>
      <w:r>
        <w:rPr>
          <w:rFonts w:ascii="Times New Roman"/>
          <w:b w:val="false"/>
          <w:i w:val="false"/>
          <w:color w:val="000000"/>
          <w:sz w:val="28"/>
        </w:rPr>
        <w:t>
      амбулаторно-поликлинической помощи – в соответствии с утверждаемым уполномоченным органом перечнем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w:t>
      </w:r>
    </w:p>
    <w:bookmarkEnd w:id="762"/>
    <w:bookmarkStart w:name="z854" w:id="763"/>
    <w:p>
      <w:pPr>
        <w:spacing w:after="0"/>
        <w:ind w:left="0"/>
        <w:jc w:val="both"/>
      </w:pPr>
      <w:r>
        <w:rPr>
          <w:rFonts w:ascii="Times New Roman"/>
          <w:b w:val="false"/>
          <w:i w:val="false"/>
          <w:color w:val="000000"/>
          <w:sz w:val="28"/>
        </w:rPr>
        <w:t>
      стационарной и стационарозамещающей помощи – в соответствии с лекарственными формулярами организаций здравоохранения.";</w:t>
      </w:r>
    </w:p>
    <w:bookmarkEnd w:id="763"/>
    <w:bookmarkStart w:name="z855" w:id="7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34 изложить в следующей редакции:</w:t>
      </w:r>
    </w:p>
    <w:bookmarkEnd w:id="764"/>
    <w:bookmarkStart w:name="z856" w:id="765"/>
    <w:p>
      <w:pPr>
        <w:spacing w:after="0"/>
        <w:ind w:left="0"/>
        <w:jc w:val="both"/>
      </w:pPr>
      <w:r>
        <w:rPr>
          <w:rFonts w:ascii="Times New Roman"/>
          <w:b w:val="false"/>
          <w:i w:val="false"/>
          <w:color w:val="000000"/>
          <w:sz w:val="28"/>
        </w:rPr>
        <w:t xml:space="preserve">
      "4. Требования пунктов 1, 2 и 3 настоящей статьи не распространяются на закуп лекарственных средств и медицинских изделий, фармацевтических услуг, порядок которого определяется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w:t>
      </w:r>
    </w:p>
    <w:bookmarkEnd w:id="765"/>
    <w:bookmarkStart w:name="z857" w:id="76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2017 года "О внесении изменений и дополнений в некоторые законодательные акты Республики Казахстан по вопросам здравоохранения" (Ведомости Парламента Республики Казахстан, 2017 г., № 13, ст.45; № 22-III, ст.109):</w:t>
      </w:r>
    </w:p>
    <w:bookmarkEnd w:id="766"/>
    <w:bookmarkStart w:name="z858" w:id="767"/>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15)</w:t>
      </w:r>
      <w:r>
        <w:rPr>
          <w:rFonts w:ascii="Times New Roman"/>
          <w:b w:val="false"/>
          <w:i w:val="false"/>
          <w:color w:val="000000"/>
          <w:sz w:val="28"/>
        </w:rPr>
        <w:t xml:space="preserve"> пункта 4 статьи 1 слова "изделиями медицинского назначения" заменить словами "медицинскими изделиями".</w:t>
      </w:r>
    </w:p>
    <w:bookmarkEnd w:id="767"/>
    <w:bookmarkStart w:name="z859" w:id="76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октября 2018 года "О внесении изменений и дополнений в некоторые законодательные акты Республики Казахстан по вопросам обеспечения единства измерений и стандартизации" (Ведомости Парламента Республики Казахстан, 2018 г., № 19, ст.62):</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5 статьи 1 исключить. </w:t>
      </w:r>
    </w:p>
    <w:bookmarkStart w:name="z861" w:id="769"/>
    <w:p>
      <w:pPr>
        <w:spacing w:after="0"/>
        <w:ind w:left="0"/>
        <w:jc w:val="both"/>
      </w:pPr>
      <w:r>
        <w:rPr>
          <w:rFonts w:ascii="Times New Roman"/>
          <w:b w:val="false"/>
          <w:i w:val="false"/>
          <w:color w:val="000000"/>
          <w:sz w:val="28"/>
        </w:rPr>
        <w:t xml:space="preserve">
      Статья 2. </w:t>
      </w:r>
    </w:p>
    <w:bookmarkEnd w:id="769"/>
    <w:bookmarkStart w:name="z862" w:id="770"/>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770"/>
    <w:bookmarkStart w:name="z863" w:id="771"/>
    <w:p>
      <w:pPr>
        <w:spacing w:after="0"/>
        <w:ind w:left="0"/>
        <w:jc w:val="both"/>
      </w:pPr>
      <w:r>
        <w:rPr>
          <w:rFonts w:ascii="Times New Roman"/>
          <w:b w:val="false"/>
          <w:i w:val="false"/>
          <w:color w:val="000000"/>
          <w:sz w:val="28"/>
        </w:rPr>
        <w:t xml:space="preserve">
      1) абзацев пятьдесят первого и пятьдесят второго </w:t>
      </w:r>
      <w:r>
        <w:rPr>
          <w:rFonts w:ascii="Times New Roman"/>
          <w:b w:val="false"/>
          <w:i w:val="false"/>
          <w:color w:val="000000"/>
          <w:sz w:val="28"/>
        </w:rPr>
        <w:t>подпункта 1)</w:t>
      </w:r>
      <w:r>
        <w:rPr>
          <w:rFonts w:ascii="Times New Roman"/>
          <w:b w:val="false"/>
          <w:i w:val="false"/>
          <w:color w:val="000000"/>
          <w:sz w:val="28"/>
        </w:rPr>
        <w:t xml:space="preserve">, абзацев десятого, одиннадцатого, двадцать первого, двадцать второго, шестьдесят седьмого, шестьдесят восьмого </w:t>
      </w:r>
      <w:r>
        <w:rPr>
          <w:rFonts w:ascii="Times New Roman"/>
          <w:b w:val="false"/>
          <w:i w:val="false"/>
          <w:color w:val="000000"/>
          <w:sz w:val="28"/>
        </w:rPr>
        <w:t>подпункта 2)</w:t>
      </w:r>
      <w:r>
        <w:rPr>
          <w:rFonts w:ascii="Times New Roman"/>
          <w:b w:val="false"/>
          <w:i w:val="false"/>
          <w:color w:val="000000"/>
          <w:sz w:val="28"/>
        </w:rPr>
        <w:t xml:space="preserve">, абзацев седьмого и восьмого </w:t>
      </w:r>
      <w:r>
        <w:rPr>
          <w:rFonts w:ascii="Times New Roman"/>
          <w:b w:val="false"/>
          <w:i w:val="false"/>
          <w:color w:val="000000"/>
          <w:sz w:val="28"/>
        </w:rPr>
        <w:t>подпункта 5)</w:t>
      </w:r>
      <w:r>
        <w:rPr>
          <w:rFonts w:ascii="Times New Roman"/>
          <w:b w:val="false"/>
          <w:i w:val="false"/>
          <w:color w:val="000000"/>
          <w:sz w:val="28"/>
        </w:rPr>
        <w:t xml:space="preserve">, абзацев второго, третьего, тридцать седьмого и тридцать восьмого </w:t>
      </w:r>
      <w:r>
        <w:rPr>
          <w:rFonts w:ascii="Times New Roman"/>
          <w:b w:val="false"/>
          <w:i w:val="false"/>
          <w:color w:val="000000"/>
          <w:sz w:val="28"/>
        </w:rPr>
        <w:t>подпункта 7)</w:t>
      </w:r>
      <w:r>
        <w:rPr>
          <w:rFonts w:ascii="Times New Roman"/>
          <w:b w:val="false"/>
          <w:i w:val="false"/>
          <w:color w:val="000000"/>
          <w:sz w:val="28"/>
        </w:rPr>
        <w:t xml:space="preserve">, абзацев сорок шестого – пятьдесят первого </w:t>
      </w:r>
      <w:r>
        <w:rPr>
          <w:rFonts w:ascii="Times New Roman"/>
          <w:b w:val="false"/>
          <w:i w:val="false"/>
          <w:color w:val="000000"/>
          <w:sz w:val="28"/>
        </w:rPr>
        <w:t>подпункта 43)</w:t>
      </w:r>
      <w:r>
        <w:rPr>
          <w:rFonts w:ascii="Times New Roman"/>
          <w:b w:val="false"/>
          <w:i w:val="false"/>
          <w:color w:val="000000"/>
          <w:sz w:val="28"/>
        </w:rPr>
        <w:t xml:space="preserve"> пункта 1, абзаца третьего </w:t>
      </w:r>
      <w:r>
        <w:rPr>
          <w:rFonts w:ascii="Times New Roman"/>
          <w:b w:val="false"/>
          <w:i w:val="false"/>
          <w:color w:val="000000"/>
          <w:sz w:val="28"/>
        </w:rPr>
        <w:t>подпункта 2)</w:t>
      </w:r>
      <w:r>
        <w:rPr>
          <w:rFonts w:ascii="Times New Roman"/>
          <w:b w:val="false"/>
          <w:i w:val="false"/>
          <w:color w:val="000000"/>
          <w:sz w:val="28"/>
        </w:rPr>
        <w:t xml:space="preserve"> пункта 3,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статьи 1, которые вводятся в действие по истечении трех месяцев после дня его первого официального опубликования; </w:t>
      </w:r>
    </w:p>
    <w:bookmarkEnd w:id="771"/>
    <w:bookmarkStart w:name="z864" w:id="7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14</w:t>
      </w:r>
      <w:r>
        <w:rPr>
          <w:rFonts w:ascii="Times New Roman"/>
          <w:b w:val="false"/>
          <w:i w:val="false"/>
          <w:color w:val="000000"/>
          <w:sz w:val="28"/>
        </w:rPr>
        <w:t xml:space="preserve"> статьи 1, который вводится в действие с 1 января 2020 года;</w:t>
      </w:r>
    </w:p>
    <w:bookmarkEnd w:id="772"/>
    <w:bookmarkStart w:name="z865" w:id="773"/>
    <w:p>
      <w:pPr>
        <w:spacing w:after="0"/>
        <w:ind w:left="0"/>
        <w:jc w:val="both"/>
      </w:pPr>
      <w:r>
        <w:rPr>
          <w:rFonts w:ascii="Times New Roman"/>
          <w:b w:val="false"/>
          <w:i w:val="false"/>
          <w:color w:val="000000"/>
          <w:sz w:val="28"/>
        </w:rPr>
        <w:t xml:space="preserve">
      3) абзаца восемнадцатого </w:t>
      </w:r>
      <w:r>
        <w:rPr>
          <w:rFonts w:ascii="Times New Roman"/>
          <w:b w:val="false"/>
          <w:i w:val="false"/>
          <w:color w:val="000000"/>
          <w:sz w:val="28"/>
        </w:rPr>
        <w:t>подпункта 32)</w:t>
      </w:r>
      <w:r>
        <w:rPr>
          <w:rFonts w:ascii="Times New Roman"/>
          <w:b w:val="false"/>
          <w:i w:val="false"/>
          <w:color w:val="000000"/>
          <w:sz w:val="28"/>
        </w:rPr>
        <w:t xml:space="preserve"> и абзаца восьмого </w:t>
      </w:r>
      <w:r>
        <w:rPr>
          <w:rFonts w:ascii="Times New Roman"/>
          <w:b w:val="false"/>
          <w:i w:val="false"/>
          <w:color w:val="000000"/>
          <w:sz w:val="28"/>
        </w:rPr>
        <w:t>подпункта 33)</w:t>
      </w:r>
      <w:r>
        <w:rPr>
          <w:rFonts w:ascii="Times New Roman"/>
          <w:b w:val="false"/>
          <w:i w:val="false"/>
          <w:color w:val="000000"/>
          <w:sz w:val="28"/>
        </w:rPr>
        <w:t xml:space="preserve"> пункта 1 статьи 1, которые вводятся в действие для организаций по производству лекарственных средств, аптечных складов с 1 января 2021 года;</w:t>
      </w:r>
    </w:p>
    <w:bookmarkEnd w:id="773"/>
    <w:bookmarkStart w:name="z866" w:id="774"/>
    <w:p>
      <w:pPr>
        <w:spacing w:after="0"/>
        <w:ind w:left="0"/>
        <w:jc w:val="both"/>
      </w:pPr>
      <w:r>
        <w:rPr>
          <w:rFonts w:ascii="Times New Roman"/>
          <w:b w:val="false"/>
          <w:i w:val="false"/>
          <w:color w:val="000000"/>
          <w:sz w:val="28"/>
        </w:rPr>
        <w:t xml:space="preserve">
      4) абзаца седьмого </w:t>
      </w:r>
      <w:r>
        <w:rPr>
          <w:rFonts w:ascii="Times New Roman"/>
          <w:b w:val="false"/>
          <w:i w:val="false"/>
          <w:color w:val="000000"/>
          <w:sz w:val="28"/>
        </w:rPr>
        <w:t>подпункта 33)</w:t>
      </w:r>
      <w:r>
        <w:rPr>
          <w:rFonts w:ascii="Times New Roman"/>
          <w:b w:val="false"/>
          <w:i w:val="false"/>
          <w:color w:val="000000"/>
          <w:sz w:val="28"/>
        </w:rPr>
        <w:t xml:space="preserve"> пункта 1 статьи 1, который вводится в действие для аптек с 1 января 2023 года.</w:t>
      </w:r>
    </w:p>
    <w:bookmarkEnd w:id="774"/>
    <w:bookmarkStart w:name="z867" w:id="775"/>
    <w:p>
      <w:pPr>
        <w:spacing w:after="0"/>
        <w:ind w:left="0"/>
        <w:jc w:val="both"/>
      </w:pPr>
      <w:r>
        <w:rPr>
          <w:rFonts w:ascii="Times New Roman"/>
          <w:b w:val="false"/>
          <w:i w:val="false"/>
          <w:color w:val="000000"/>
          <w:sz w:val="28"/>
        </w:rPr>
        <w:t xml:space="preserve">
      2. Установить, что до введения в действие абзаца третьего </w:t>
      </w:r>
      <w:r>
        <w:rPr>
          <w:rFonts w:ascii="Times New Roman"/>
          <w:b w:val="false"/>
          <w:i w:val="false"/>
          <w:color w:val="000000"/>
          <w:sz w:val="28"/>
        </w:rPr>
        <w:t>подпункта 2)</w:t>
      </w:r>
      <w:r>
        <w:rPr>
          <w:rFonts w:ascii="Times New Roman"/>
          <w:b w:val="false"/>
          <w:i w:val="false"/>
          <w:color w:val="000000"/>
          <w:sz w:val="28"/>
        </w:rPr>
        <w:t xml:space="preserve"> пункта 3 статьи 1 настоящего Закона данный абзац действует в следующей редакции:</w:t>
      </w:r>
    </w:p>
    <w:bookmarkEnd w:id="775"/>
    <w:bookmarkStart w:name="z868" w:id="776"/>
    <w:p>
      <w:pPr>
        <w:spacing w:after="0"/>
        <w:ind w:left="0"/>
        <w:jc w:val="both"/>
      </w:pPr>
      <w:r>
        <w:rPr>
          <w:rFonts w:ascii="Times New Roman"/>
          <w:b w:val="false"/>
          <w:i w:val="false"/>
          <w:color w:val="000000"/>
          <w:sz w:val="28"/>
        </w:rPr>
        <w:t xml:space="preserve">
      "1. Нарушение правил регистрации и перерегистрации, производства, изготовления и контроля качества, испытания (исследования), ввоза, закупки, транспортировки, хранения, маркировки, реализации, а также применения (использования), обеспечения, уничтожения, рекламы лекарственных средств, медицинских изделий, если оно не повлекло причинения вреда здоровью человека, –". </w:t>
      </w:r>
    </w:p>
    <w:bookmarkEnd w:id="776"/>
    <w:bookmarkStart w:name="z869" w:id="777"/>
    <w:p>
      <w:pPr>
        <w:spacing w:after="0"/>
        <w:ind w:left="0"/>
        <w:jc w:val="both"/>
      </w:pPr>
      <w:r>
        <w:rPr>
          <w:rFonts w:ascii="Times New Roman"/>
          <w:b w:val="false"/>
          <w:i w:val="false"/>
          <w:color w:val="000000"/>
          <w:sz w:val="28"/>
        </w:rPr>
        <w:t xml:space="preserve">
      3. Приостановить до 1 января 2023 года действие абзацев пятнадцатого и семнадцатого </w:t>
      </w:r>
      <w:r>
        <w:rPr>
          <w:rFonts w:ascii="Times New Roman"/>
          <w:b w:val="false"/>
          <w:i w:val="false"/>
          <w:color w:val="000000"/>
          <w:sz w:val="28"/>
        </w:rPr>
        <w:t>подпункта 33)</w:t>
      </w:r>
      <w:r>
        <w:rPr>
          <w:rFonts w:ascii="Times New Roman"/>
          <w:b w:val="false"/>
          <w:i w:val="false"/>
          <w:color w:val="000000"/>
          <w:sz w:val="28"/>
        </w:rPr>
        <w:t xml:space="preserve"> пункта 1 статьи 1 настоящего Закона, установив, что в период приостановления данные абзацы действуют в следующей редакции:  </w:t>
      </w:r>
    </w:p>
    <w:bookmarkEnd w:id="777"/>
    <w:bookmarkStart w:name="z870" w:id="778"/>
    <w:p>
      <w:pPr>
        <w:spacing w:after="0"/>
        <w:ind w:left="0"/>
        <w:jc w:val="both"/>
      </w:pPr>
      <w:r>
        <w:rPr>
          <w:rFonts w:ascii="Times New Roman"/>
          <w:b w:val="false"/>
          <w:i w:val="false"/>
          <w:color w:val="000000"/>
          <w:sz w:val="28"/>
        </w:rPr>
        <w:t xml:space="preserve">
      "5) медицинскими работниками в организациях здравоохранения, за исключением случаев, предусмотренных пунктом 6 настоящей статьи;";  </w:t>
      </w:r>
    </w:p>
    <w:bookmarkEnd w:id="778"/>
    <w:bookmarkStart w:name="z871" w:id="779"/>
    <w:p>
      <w:pPr>
        <w:spacing w:after="0"/>
        <w:ind w:left="0"/>
        <w:jc w:val="both"/>
      </w:pPr>
      <w:r>
        <w:rPr>
          <w:rFonts w:ascii="Times New Roman"/>
          <w:b w:val="false"/>
          <w:i w:val="false"/>
          <w:color w:val="000000"/>
          <w:sz w:val="28"/>
        </w:rPr>
        <w:t>
      "6. В отдаленных от районного центра населенных пунктах, где отсутствуют аптеки, реализацию лекарственных средств и медицинских изделий 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При отсутствии аптечных пунктов розничная реализация лекарственных средств и медицинских изделий может осуществляться через организации здравоохранения, оказывающие первичную медико-санитарную, консультативно-диагностическую помощь.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 прошедшие обучение для их реализации.".</w:t>
      </w:r>
    </w:p>
    <w:bookmarkEnd w:id="77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