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5f2f" w14:textId="bfd5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государственных закупок и закупок субъектов квазигосударственного сектора</w:t>
      </w:r>
    </w:p>
    <w:p>
      <w:pPr>
        <w:spacing w:after="0"/>
        <w:ind w:left="0"/>
        <w:jc w:val="both"/>
      </w:pPr>
      <w:r>
        <w:rPr>
          <w:rFonts w:ascii="Times New Roman"/>
          <w:b w:val="false"/>
          <w:i w:val="false"/>
          <w:color w:val="000000"/>
          <w:sz w:val="28"/>
        </w:rPr>
        <w:t>Закон Республики Казахстан от 26 декабря 2018 года № 202-VІ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ст.6</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157 дополнить частями второй, третьей и четвертой следующего содержания: </w:t>
      </w:r>
    </w:p>
    <w:bookmarkStart w:name="z4" w:id="2"/>
    <w:p>
      <w:pPr>
        <w:spacing w:after="0"/>
        <w:ind w:left="0"/>
        <w:jc w:val="both"/>
      </w:pPr>
      <w:r>
        <w:rPr>
          <w:rFonts w:ascii="Times New Roman"/>
          <w:b w:val="false"/>
          <w:i w:val="false"/>
          <w:color w:val="000000"/>
          <w:sz w:val="28"/>
        </w:rPr>
        <w:t>
      "В случае если по решению заказчика возникла обоснованная необходимость корректировки проектной (проектно-сметной) документации, утвержденной в установленном порядке, то корректировка предпроектной документации (при наличии) не требуется.</w:t>
      </w:r>
    </w:p>
    <w:bookmarkEnd w:id="2"/>
    <w:bookmarkStart w:name="z5" w:id="3"/>
    <w:p>
      <w:pPr>
        <w:spacing w:after="0"/>
        <w:ind w:left="0"/>
        <w:jc w:val="both"/>
      </w:pPr>
      <w:r>
        <w:rPr>
          <w:rFonts w:ascii="Times New Roman"/>
          <w:b w:val="false"/>
          <w:i w:val="false"/>
          <w:color w:val="000000"/>
          <w:sz w:val="28"/>
        </w:rPr>
        <w:t>
      Сроки финансирования строительной деятельности (работ) должны соответствовать срокам выполнения работ, указанным в утвержденной в установленном порядке проектно-сметной документации.</w:t>
      </w:r>
    </w:p>
    <w:bookmarkEnd w:id="3"/>
    <w:bookmarkStart w:name="z6" w:id="4"/>
    <w:p>
      <w:pPr>
        <w:spacing w:after="0"/>
        <w:ind w:left="0"/>
        <w:jc w:val="both"/>
      </w:pPr>
      <w:r>
        <w:rPr>
          <w:rFonts w:ascii="Times New Roman"/>
          <w:b w:val="false"/>
          <w:i w:val="false"/>
          <w:color w:val="000000"/>
          <w:sz w:val="28"/>
        </w:rPr>
        <w:t>
      При этом в случае, если поставщиком принято обязательство о выполнении работ, требующих проектно-сметную документацию, полностью за свой счет и получении оплаты по факту завершения работ, неиспользованные средства, предусмотренные в текущем году, переносятся в бюджет соответствующего финансового года. Использование данных средств на иные цели не допускается.".</w:t>
      </w:r>
    </w:p>
    <w:bookmarkEnd w:id="4"/>
    <w:bookmarkStart w:name="z7"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5"/>
    <w:bookmarkStart w:name="z8" w:id="6"/>
    <w:p>
      <w:pPr>
        <w:spacing w:after="0"/>
        <w:ind w:left="0"/>
        <w:jc w:val="both"/>
      </w:pPr>
      <w:r>
        <w:rPr>
          <w:rFonts w:ascii="Times New Roman"/>
          <w:b w:val="false"/>
          <w:i w:val="false"/>
          <w:color w:val="000000"/>
          <w:sz w:val="28"/>
        </w:rPr>
        <w:t xml:space="preserve">
      1) оглавление дополнить заголовком статьи 207-1 следующего содержания: </w:t>
      </w:r>
    </w:p>
    <w:bookmarkEnd w:id="6"/>
    <w:bookmarkStart w:name="z9" w:id="7"/>
    <w:p>
      <w:pPr>
        <w:spacing w:after="0"/>
        <w:ind w:left="0"/>
        <w:jc w:val="both"/>
      </w:pPr>
      <w:r>
        <w:rPr>
          <w:rFonts w:ascii="Times New Roman"/>
          <w:b w:val="false"/>
          <w:i w:val="false"/>
          <w:color w:val="000000"/>
          <w:sz w:val="28"/>
        </w:rPr>
        <w:t xml:space="preserve">
      "Статья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207</w:t>
      </w:r>
      <w:r>
        <w:rPr>
          <w:rFonts w:ascii="Times New Roman"/>
          <w:b w:val="false"/>
          <w:i w:val="false"/>
          <w:color w:val="000000"/>
          <w:sz w:val="28"/>
        </w:rPr>
        <w:t xml:space="preserve"> изложить в следующей редакции:  </w:t>
      </w:r>
    </w:p>
    <w:bookmarkEnd w:id="8"/>
    <w:bookmarkStart w:name="z11" w:id="9"/>
    <w:p>
      <w:pPr>
        <w:spacing w:after="0"/>
        <w:ind w:left="0"/>
        <w:jc w:val="both"/>
      </w:pPr>
      <w:r>
        <w:rPr>
          <w:rFonts w:ascii="Times New Roman"/>
          <w:b w:val="false"/>
          <w:i w:val="false"/>
          <w:color w:val="000000"/>
          <w:sz w:val="28"/>
        </w:rPr>
        <w:t xml:space="preserve">
      "Статья 207. Нарушение законодательства Республики Казахстан о государственных закупках  </w:t>
      </w:r>
    </w:p>
    <w:bookmarkEnd w:id="9"/>
    <w:bookmarkStart w:name="z12" w:id="10"/>
    <w:p>
      <w:pPr>
        <w:spacing w:after="0"/>
        <w:ind w:left="0"/>
        <w:jc w:val="both"/>
      </w:pP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bookmarkEnd w:id="10"/>
    <w:bookmarkStart w:name="z13" w:id="11"/>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11"/>
    <w:bookmarkStart w:name="z14" w:id="12"/>
    <w:p>
      <w:pPr>
        <w:spacing w:after="0"/>
        <w:ind w:left="0"/>
        <w:jc w:val="both"/>
      </w:pPr>
      <w:r>
        <w:rPr>
          <w:rFonts w:ascii="Times New Roman"/>
          <w:b w:val="false"/>
          <w:i w:val="false"/>
          <w:color w:val="000000"/>
          <w:sz w:val="28"/>
        </w:rPr>
        <w:t xml:space="preserve">
      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наличии к ним замечаний и запросов о разъяснениях, а также текста конкурсной документации (аукционной документации), за исключением случаев, предусмотренных законодательством Республики Казахстан о государственных закупках, – </w:t>
      </w:r>
    </w:p>
    <w:bookmarkEnd w:id="12"/>
    <w:bookmarkStart w:name="z15" w:id="13"/>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13"/>
    <w:bookmarkStart w:name="z16" w:id="14"/>
    <w:p>
      <w:pPr>
        <w:spacing w:after="0"/>
        <w:ind w:left="0"/>
        <w:jc w:val="both"/>
      </w:pPr>
      <w:r>
        <w:rPr>
          <w:rFonts w:ascii="Times New Roman"/>
          <w:b w:val="false"/>
          <w:i w:val="false"/>
          <w:color w:val="000000"/>
          <w:sz w:val="28"/>
        </w:rPr>
        <w:t>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bookmarkEnd w:id="14"/>
    <w:bookmarkStart w:name="z17" w:id="15"/>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15"/>
    <w:bookmarkStart w:name="z18" w:id="16"/>
    <w:p>
      <w:pPr>
        <w:spacing w:after="0"/>
        <w:ind w:left="0"/>
        <w:jc w:val="both"/>
      </w:pPr>
      <w:r>
        <w:rPr>
          <w:rFonts w:ascii="Times New Roman"/>
          <w:b w:val="false"/>
          <w:i w:val="false"/>
          <w:color w:val="000000"/>
          <w:sz w:val="28"/>
        </w:rPr>
        <w:t>
      4. Направление запроса и иные действия конкурсной комиссии (аукционной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законодательством Республики Казахстан о государственных закупках, –</w:t>
      </w:r>
    </w:p>
    <w:bookmarkEnd w:id="16"/>
    <w:bookmarkStart w:name="z19" w:id="17"/>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17"/>
    <w:bookmarkStart w:name="z20" w:id="18"/>
    <w:p>
      <w:pPr>
        <w:spacing w:after="0"/>
        <w:ind w:left="0"/>
        <w:jc w:val="both"/>
      </w:pPr>
      <w:r>
        <w:rPr>
          <w:rFonts w:ascii="Times New Roman"/>
          <w:b w:val="false"/>
          <w:i w:val="false"/>
          <w:color w:val="000000"/>
          <w:sz w:val="28"/>
        </w:rPr>
        <w:t>
      5. Установление в конкурсной документации (аукционной документации) к потенциальным поставщикам и (или) к привлекаемым ими субподрядчикам (соисполнителям) работ либо услуг квалификационных требований, не предусмотренных законодательством Республики Казахстан о государственных закупках, –</w:t>
      </w:r>
    </w:p>
    <w:bookmarkEnd w:id="18"/>
    <w:bookmarkStart w:name="z21" w:id="1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19"/>
    <w:bookmarkStart w:name="z22" w:id="20"/>
    <w:p>
      <w:pPr>
        <w:spacing w:after="0"/>
        <w:ind w:left="0"/>
        <w:jc w:val="both"/>
      </w:pPr>
      <w:r>
        <w:rPr>
          <w:rFonts w:ascii="Times New Roman"/>
          <w:b w:val="false"/>
          <w:i w:val="false"/>
          <w:color w:val="000000"/>
          <w:sz w:val="28"/>
        </w:rPr>
        <w:t>
      6. Нарушение требований законодательства Республики Казахстан о государственных закупках в части неприменения критериев, влияющих на конкурсное ценовое предложение, а равно их неправильный расчет –</w:t>
      </w:r>
    </w:p>
    <w:bookmarkEnd w:id="20"/>
    <w:bookmarkStart w:name="z23" w:id="21"/>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bookmarkEnd w:id="21"/>
    <w:bookmarkStart w:name="z24" w:id="22"/>
    <w:p>
      <w:pPr>
        <w:spacing w:after="0"/>
        <w:ind w:left="0"/>
        <w:jc w:val="both"/>
      </w:pPr>
      <w:r>
        <w:rPr>
          <w:rFonts w:ascii="Times New Roman"/>
          <w:b w:val="false"/>
          <w:i w:val="false"/>
          <w:color w:val="000000"/>
          <w:sz w:val="28"/>
        </w:rPr>
        <w:t xml:space="preserve">
      7.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 – </w:t>
      </w:r>
    </w:p>
    <w:bookmarkEnd w:id="22"/>
    <w:bookmarkStart w:name="z25" w:id="23"/>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23"/>
    <w:bookmarkStart w:name="z26" w:id="24"/>
    <w:p>
      <w:pPr>
        <w:spacing w:after="0"/>
        <w:ind w:left="0"/>
        <w:jc w:val="both"/>
      </w:pPr>
      <w:r>
        <w:rPr>
          <w:rFonts w:ascii="Times New Roman"/>
          <w:b w:val="false"/>
          <w:i w:val="false"/>
          <w:color w:val="000000"/>
          <w:sz w:val="28"/>
        </w:rPr>
        <w:t>
      8. Неразделение при осуществлении государственных закупок товаров, работ, услуг на лоты по их однородным видам и месту их поставки (выполнения, оказания), за исключением случаев, предусмотренных законодательством Республики Казахстан о государственных закупках, –</w:t>
      </w:r>
    </w:p>
    <w:bookmarkEnd w:id="24"/>
    <w:bookmarkStart w:name="z27" w:id="25"/>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25"/>
    <w:bookmarkStart w:name="z28" w:id="26"/>
    <w:p>
      <w:pPr>
        <w:spacing w:after="0"/>
        <w:ind w:left="0"/>
        <w:jc w:val="both"/>
      </w:pPr>
      <w:r>
        <w:rPr>
          <w:rFonts w:ascii="Times New Roman"/>
          <w:b w:val="false"/>
          <w:i w:val="false"/>
          <w:color w:val="000000"/>
          <w:sz w:val="28"/>
        </w:rPr>
        <w:t>
      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(аукционной комиссией), –</w:t>
      </w:r>
    </w:p>
    <w:bookmarkEnd w:id="26"/>
    <w:bookmarkStart w:name="z29" w:id="2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27"/>
    <w:bookmarkStart w:name="z30" w:id="28"/>
    <w:p>
      <w:pPr>
        <w:spacing w:after="0"/>
        <w:ind w:left="0"/>
        <w:jc w:val="both"/>
      </w:pPr>
      <w:r>
        <w:rPr>
          <w:rFonts w:ascii="Times New Roman"/>
          <w:b w:val="false"/>
          <w:i w:val="false"/>
          <w:color w:val="000000"/>
          <w:sz w:val="28"/>
        </w:rPr>
        <w:t>
      10. Необращение или несвоевременное обращение заказчика в суд с иском о признании потенциальных поставщиков или поставщиков недобросовестными участниками государственных закупок в случаях:</w:t>
      </w:r>
    </w:p>
    <w:bookmarkEnd w:id="28"/>
    <w:bookmarkStart w:name="z31" w:id="29"/>
    <w:p>
      <w:pPr>
        <w:spacing w:after="0"/>
        <w:ind w:left="0"/>
        <w:jc w:val="both"/>
      </w:pPr>
      <w:r>
        <w:rPr>
          <w:rFonts w:ascii="Times New Roman"/>
          <w:b w:val="false"/>
          <w:i w:val="false"/>
          <w:color w:val="000000"/>
          <w:sz w:val="28"/>
        </w:rPr>
        <w:t>
      1)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w:t>
      </w:r>
    </w:p>
    <w:bookmarkEnd w:id="29"/>
    <w:bookmarkStart w:name="z32" w:id="30"/>
    <w:p>
      <w:pPr>
        <w:spacing w:after="0"/>
        <w:ind w:left="0"/>
        <w:jc w:val="both"/>
      </w:pPr>
      <w:r>
        <w:rPr>
          <w:rFonts w:ascii="Times New Roman"/>
          <w:b w:val="false"/>
          <w:i w:val="false"/>
          <w:color w:val="000000"/>
          <w:sz w:val="28"/>
        </w:rPr>
        <w:t>
      2) неисполнения поставщиком обязательств по заключенному с ним договору о государственных закупках;</w:t>
      </w:r>
    </w:p>
    <w:bookmarkEnd w:id="30"/>
    <w:bookmarkStart w:name="z33" w:id="31"/>
    <w:p>
      <w:pPr>
        <w:spacing w:after="0"/>
        <w:ind w:left="0"/>
        <w:jc w:val="both"/>
      </w:pPr>
      <w:r>
        <w:rPr>
          <w:rFonts w:ascii="Times New Roman"/>
          <w:b w:val="false"/>
          <w:i w:val="false"/>
          <w:color w:val="000000"/>
          <w:sz w:val="28"/>
        </w:rPr>
        <w:t>
      3)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bookmarkEnd w:id="31"/>
    <w:bookmarkStart w:name="z34" w:id="32"/>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32"/>
    <w:bookmarkStart w:name="z35" w:id="33"/>
    <w:p>
      <w:pPr>
        <w:spacing w:after="0"/>
        <w:ind w:left="0"/>
        <w:jc w:val="both"/>
      </w:pPr>
      <w:r>
        <w:rPr>
          <w:rFonts w:ascii="Times New Roman"/>
          <w:b w:val="false"/>
          <w:i w:val="false"/>
          <w:color w:val="000000"/>
          <w:sz w:val="28"/>
        </w:rPr>
        <w:t xml:space="preserve">
      11.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предусмотренных законодательством Республики Казахстан о государственных закупках, – </w:t>
      </w:r>
    </w:p>
    <w:bookmarkEnd w:id="33"/>
    <w:bookmarkStart w:name="z36" w:id="34"/>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34"/>
    <w:bookmarkStart w:name="z37" w:id="35"/>
    <w:p>
      <w:pPr>
        <w:spacing w:after="0"/>
        <w:ind w:left="0"/>
        <w:jc w:val="both"/>
      </w:pPr>
      <w:r>
        <w:rPr>
          <w:rFonts w:ascii="Times New Roman"/>
          <w:b w:val="false"/>
          <w:i w:val="false"/>
          <w:color w:val="000000"/>
          <w:sz w:val="28"/>
        </w:rPr>
        <w:t>
      12.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 –</w:t>
      </w:r>
    </w:p>
    <w:bookmarkEnd w:id="35"/>
    <w:bookmarkStart w:name="z38" w:id="36"/>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36"/>
    <w:bookmarkStart w:name="z39" w:id="37"/>
    <w:p>
      <w:pPr>
        <w:spacing w:after="0"/>
        <w:ind w:left="0"/>
        <w:jc w:val="both"/>
      </w:pPr>
      <w:r>
        <w:rPr>
          <w:rFonts w:ascii="Times New Roman"/>
          <w:b w:val="false"/>
          <w:i w:val="false"/>
          <w:color w:val="000000"/>
          <w:sz w:val="28"/>
        </w:rPr>
        <w:t>
      13. Неразмещение или несвоевременное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bookmarkEnd w:id="37"/>
    <w:bookmarkStart w:name="z40" w:id="38"/>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End w:id="38"/>
    <w:bookmarkStart w:name="z41" w:id="39"/>
    <w:p>
      <w:pPr>
        <w:spacing w:after="0"/>
        <w:ind w:left="0"/>
        <w:jc w:val="both"/>
      </w:pPr>
      <w:r>
        <w:rPr>
          <w:rFonts w:ascii="Times New Roman"/>
          <w:b w:val="false"/>
          <w:i w:val="false"/>
          <w:color w:val="000000"/>
          <w:sz w:val="28"/>
        </w:rPr>
        <w:t>
      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bookmarkEnd w:id="39"/>
    <w:bookmarkStart w:name="z42" w:id="40"/>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40"/>
    <w:bookmarkStart w:name="z43" w:id="41"/>
    <w:p>
      <w:pPr>
        <w:spacing w:after="0"/>
        <w:ind w:left="0"/>
        <w:jc w:val="both"/>
      </w:pPr>
      <w:r>
        <w:rPr>
          <w:rFonts w:ascii="Times New Roman"/>
          <w:b w:val="false"/>
          <w:i w:val="false"/>
          <w:color w:val="000000"/>
          <w:sz w:val="28"/>
        </w:rPr>
        <w:t>
      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bookmarkEnd w:id="41"/>
    <w:bookmarkStart w:name="z44" w:id="42"/>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42"/>
    <w:bookmarkStart w:name="z45" w:id="43"/>
    <w:p>
      <w:pPr>
        <w:spacing w:after="0"/>
        <w:ind w:left="0"/>
        <w:jc w:val="both"/>
      </w:pPr>
      <w:r>
        <w:rPr>
          <w:rFonts w:ascii="Times New Roman"/>
          <w:b w:val="false"/>
          <w:i w:val="false"/>
          <w:color w:val="000000"/>
          <w:sz w:val="28"/>
        </w:rPr>
        <w:t>
      16. Действия (бездействие), предусмотренные частями второй, десятой и тринадцатой настоящей статьи, совершенные повторно в течение года после наложения административного взыскания, –</w:t>
      </w:r>
    </w:p>
    <w:bookmarkEnd w:id="43"/>
    <w:bookmarkStart w:name="z46" w:id="44"/>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End w:id="44"/>
    <w:bookmarkStart w:name="z47" w:id="45"/>
    <w:p>
      <w:pPr>
        <w:spacing w:after="0"/>
        <w:ind w:left="0"/>
        <w:jc w:val="both"/>
      </w:pPr>
      <w:r>
        <w:rPr>
          <w:rFonts w:ascii="Times New Roman"/>
          <w:b w:val="false"/>
          <w:i w:val="false"/>
          <w:color w:val="000000"/>
          <w:sz w:val="28"/>
        </w:rPr>
        <w:t>
      17. Действие, предусмотренное частью девятой настоящей статьи, совершенное повторно в течение года после наложения административного взыскания, –</w:t>
      </w:r>
    </w:p>
    <w:bookmarkEnd w:id="45"/>
    <w:bookmarkStart w:name="z48" w:id="46"/>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46"/>
    <w:bookmarkStart w:name="z49" w:id="47"/>
    <w:p>
      <w:pPr>
        <w:spacing w:after="0"/>
        <w:ind w:left="0"/>
        <w:jc w:val="both"/>
      </w:pPr>
      <w:r>
        <w:rPr>
          <w:rFonts w:ascii="Times New Roman"/>
          <w:b w:val="false"/>
          <w:i w:val="false"/>
          <w:color w:val="000000"/>
          <w:sz w:val="28"/>
        </w:rPr>
        <w:t>
      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bookmarkEnd w:id="47"/>
    <w:bookmarkStart w:name="z50" w:id="48"/>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bookmarkEnd w:id="48"/>
    <w:bookmarkStart w:name="z51" w:id="49"/>
    <w:p>
      <w:pPr>
        <w:spacing w:after="0"/>
        <w:ind w:left="0"/>
        <w:jc w:val="both"/>
      </w:pPr>
      <w:r>
        <w:rPr>
          <w:rFonts w:ascii="Times New Roman"/>
          <w:b w:val="false"/>
          <w:i w:val="false"/>
          <w:color w:val="000000"/>
          <w:sz w:val="28"/>
        </w:rPr>
        <w:t>
      Примечания.</w:t>
      </w:r>
    </w:p>
    <w:bookmarkEnd w:id="49"/>
    <w:bookmarkStart w:name="z52" w:id="50"/>
    <w:p>
      <w:pPr>
        <w:spacing w:after="0"/>
        <w:ind w:left="0"/>
        <w:jc w:val="both"/>
      </w:pPr>
      <w:r>
        <w:rPr>
          <w:rFonts w:ascii="Times New Roman"/>
          <w:b w:val="false"/>
          <w:i w:val="false"/>
          <w:color w:val="000000"/>
          <w:sz w:val="28"/>
        </w:rPr>
        <w:t>
      1. Под должностными лицами в настоящей статье следует понимать:</w:t>
      </w:r>
    </w:p>
    <w:bookmarkEnd w:id="50"/>
    <w:bookmarkStart w:name="z53" w:id="51"/>
    <w:p>
      <w:pPr>
        <w:spacing w:after="0"/>
        <w:ind w:left="0"/>
        <w:jc w:val="both"/>
      </w:pPr>
      <w:r>
        <w:rPr>
          <w:rFonts w:ascii="Times New Roman"/>
          <w:b w:val="false"/>
          <w:i w:val="false"/>
          <w:color w:val="000000"/>
          <w:sz w:val="28"/>
        </w:rPr>
        <w:t>
      1) в части первой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bookmarkEnd w:id="51"/>
    <w:bookmarkStart w:name="z54" w:id="52"/>
    <w:p>
      <w:pPr>
        <w:spacing w:after="0"/>
        <w:ind w:left="0"/>
        <w:jc w:val="both"/>
      </w:pPr>
      <w:r>
        <w:rPr>
          <w:rFonts w:ascii="Times New Roman"/>
          <w:b w:val="false"/>
          <w:i w:val="false"/>
          <w:color w:val="000000"/>
          <w:sz w:val="28"/>
        </w:rPr>
        <w:t>
      2) в части второй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bookmarkEnd w:id="52"/>
    <w:bookmarkStart w:name="z55" w:id="53"/>
    <w:p>
      <w:pPr>
        <w:spacing w:after="0"/>
        <w:ind w:left="0"/>
        <w:jc w:val="both"/>
      </w:pPr>
      <w:r>
        <w:rPr>
          <w:rFonts w:ascii="Times New Roman"/>
          <w:b w:val="false"/>
          <w:i w:val="false"/>
          <w:color w:val="000000"/>
          <w:sz w:val="28"/>
        </w:rPr>
        <w:t>
      3) в частях третьей, восьмой, десятой, одиннадцатой и тринадцатой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bookmarkEnd w:id="53"/>
    <w:bookmarkStart w:name="z56" w:id="54"/>
    <w:p>
      <w:pPr>
        <w:spacing w:after="0"/>
        <w:ind w:left="0"/>
        <w:jc w:val="both"/>
      </w:pPr>
      <w:r>
        <w:rPr>
          <w:rFonts w:ascii="Times New Roman"/>
          <w:b w:val="false"/>
          <w:i w:val="false"/>
          <w:color w:val="000000"/>
          <w:sz w:val="28"/>
        </w:rPr>
        <w:t>
      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bookmarkEnd w:id="54"/>
    <w:bookmarkStart w:name="z57" w:id="55"/>
    <w:p>
      <w:pPr>
        <w:spacing w:after="0"/>
        <w:ind w:left="0"/>
        <w:jc w:val="both"/>
      </w:pPr>
      <w:r>
        <w:rPr>
          <w:rFonts w:ascii="Times New Roman"/>
          <w:b w:val="false"/>
          <w:i w:val="false"/>
          <w:color w:val="000000"/>
          <w:sz w:val="28"/>
        </w:rPr>
        <w:t>
      5) в части пятой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bookmarkEnd w:id="55"/>
    <w:bookmarkStart w:name="z58" w:id="56"/>
    <w:p>
      <w:pPr>
        <w:spacing w:after="0"/>
        <w:ind w:left="0"/>
        <w:jc w:val="both"/>
      </w:pPr>
      <w:r>
        <w:rPr>
          <w:rFonts w:ascii="Times New Roman"/>
          <w:b w:val="false"/>
          <w:i w:val="false"/>
          <w:color w:val="000000"/>
          <w:sz w:val="28"/>
        </w:rPr>
        <w:t>
      6) в частях шестой, седьмой и двенадцатой – председателя конкурсной комиссии (аукционной комиссии), а также членов конкурсной комиссии (аукционной комиссии).</w:t>
      </w:r>
    </w:p>
    <w:bookmarkEnd w:id="56"/>
    <w:bookmarkStart w:name="z59" w:id="57"/>
    <w:p>
      <w:pPr>
        <w:spacing w:after="0"/>
        <w:ind w:left="0"/>
        <w:jc w:val="both"/>
      </w:pPr>
      <w:r>
        <w:rPr>
          <w:rFonts w:ascii="Times New Roman"/>
          <w:b w:val="false"/>
          <w:i w:val="false"/>
          <w:color w:val="000000"/>
          <w:sz w:val="28"/>
        </w:rPr>
        <w:t>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bookmarkEnd w:id="57"/>
    <w:bookmarkStart w:name="z60" w:id="58"/>
    <w:p>
      <w:pPr>
        <w:spacing w:after="0"/>
        <w:ind w:left="0"/>
        <w:jc w:val="both"/>
      </w:pPr>
      <w:r>
        <w:rPr>
          <w:rFonts w:ascii="Times New Roman"/>
          <w:b w:val="false"/>
          <w:i w:val="false"/>
          <w:color w:val="000000"/>
          <w:sz w:val="28"/>
        </w:rPr>
        <w:t>
      3) дополнить статьей 207-1 следующего содержания:</w:t>
      </w:r>
    </w:p>
    <w:bookmarkEnd w:id="58"/>
    <w:bookmarkStart w:name="z61" w:id="59"/>
    <w:p>
      <w:pPr>
        <w:spacing w:after="0"/>
        <w:ind w:left="0"/>
        <w:jc w:val="both"/>
      </w:pPr>
      <w:r>
        <w:rPr>
          <w:rFonts w:ascii="Times New Roman"/>
          <w:b w:val="false"/>
          <w:i w:val="false"/>
          <w:color w:val="000000"/>
          <w:sz w:val="28"/>
        </w:rPr>
        <w:t xml:space="preserve">
      "Статья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bookmarkEnd w:id="59"/>
    <w:bookmarkStart w:name="z62" w:id="60"/>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 –</w:t>
      </w:r>
    </w:p>
    <w:bookmarkEnd w:id="60"/>
    <w:bookmarkStart w:name="z63" w:id="61"/>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61"/>
    <w:bookmarkStart w:name="z64" w:id="62"/>
    <w:p>
      <w:pPr>
        <w:spacing w:after="0"/>
        <w:ind w:left="0"/>
        <w:jc w:val="both"/>
      </w:pPr>
      <w:r>
        <w:rPr>
          <w:rFonts w:ascii="Times New Roman"/>
          <w:b w:val="false"/>
          <w:i w:val="false"/>
          <w:color w:val="000000"/>
          <w:sz w:val="28"/>
        </w:rPr>
        <w:t>
      2. Отказ от осуществления закупок в случаях, не предусмотренных порядком осуществления закупок, –</w:t>
      </w:r>
    </w:p>
    <w:bookmarkEnd w:id="62"/>
    <w:bookmarkStart w:name="z65" w:id="63"/>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63"/>
    <w:bookmarkStart w:name="z66" w:id="64"/>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 –</w:t>
      </w:r>
    </w:p>
    <w:bookmarkEnd w:id="64"/>
    <w:bookmarkStart w:name="z67" w:id="65"/>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65"/>
    <w:bookmarkStart w:name="z68" w:id="66"/>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bookmarkEnd w:id="66"/>
    <w:bookmarkStart w:name="z69" w:id="67"/>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67"/>
    <w:bookmarkStart w:name="z70" w:id="68"/>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bookmarkEnd w:id="68"/>
    <w:bookmarkStart w:name="z71" w:id="6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69"/>
    <w:bookmarkStart w:name="z72" w:id="70"/>
    <w:p>
      <w:pPr>
        <w:spacing w:after="0"/>
        <w:ind w:left="0"/>
        <w:jc w:val="both"/>
      </w:pPr>
      <w:r>
        <w:rPr>
          <w:rFonts w:ascii="Times New Roman"/>
          <w:b w:val="false"/>
          <w:i w:val="false"/>
          <w:color w:val="000000"/>
          <w:sz w:val="28"/>
        </w:rPr>
        <w:t>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bookmarkEnd w:id="70"/>
    <w:bookmarkStart w:name="z73" w:id="71"/>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71"/>
    <w:bookmarkStart w:name="z74" w:id="72"/>
    <w:p>
      <w:pPr>
        <w:spacing w:after="0"/>
        <w:ind w:left="0"/>
        <w:jc w:val="both"/>
      </w:pPr>
      <w:r>
        <w:rPr>
          <w:rFonts w:ascii="Times New Roman"/>
          <w:b w:val="false"/>
          <w:i w:val="false"/>
          <w:color w:val="000000"/>
          <w:sz w:val="28"/>
        </w:rPr>
        <w:t>
      Примечания.</w:t>
      </w:r>
    </w:p>
    <w:bookmarkEnd w:id="72"/>
    <w:bookmarkStart w:name="z75" w:id="73"/>
    <w:p>
      <w:pPr>
        <w:spacing w:after="0"/>
        <w:ind w:left="0"/>
        <w:jc w:val="both"/>
      </w:pPr>
      <w:r>
        <w:rPr>
          <w:rFonts w:ascii="Times New Roman"/>
          <w:b w:val="false"/>
          <w:i w:val="false"/>
          <w:color w:val="000000"/>
          <w:sz w:val="28"/>
        </w:rPr>
        <w:t xml:space="preserve">
      1. Под порядком осуществления закупок в настоящей статье следует понимать правила осуществления закупок,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или порядок осуществления закупок, предусмотренный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w:t>
      </w:r>
    </w:p>
    <w:bookmarkEnd w:id="73"/>
    <w:bookmarkStart w:name="z76" w:id="74"/>
    <w:p>
      <w:pPr>
        <w:spacing w:after="0"/>
        <w:ind w:left="0"/>
        <w:jc w:val="both"/>
      </w:pPr>
      <w:r>
        <w:rPr>
          <w:rFonts w:ascii="Times New Roman"/>
          <w:b w:val="false"/>
          <w:i w:val="false"/>
          <w:color w:val="000000"/>
          <w:sz w:val="28"/>
        </w:rPr>
        <w:t>
      2. Под должностными лицами в настоящей статье следует понимать:</w:t>
      </w:r>
    </w:p>
    <w:bookmarkEnd w:id="74"/>
    <w:bookmarkStart w:name="z77" w:id="75"/>
    <w:p>
      <w:pPr>
        <w:spacing w:after="0"/>
        <w:ind w:left="0"/>
        <w:jc w:val="both"/>
      </w:pPr>
      <w:r>
        <w:rPr>
          <w:rFonts w:ascii="Times New Roman"/>
          <w:b w:val="false"/>
          <w:i w:val="false"/>
          <w:color w:val="000000"/>
          <w:sz w:val="28"/>
        </w:rPr>
        <w:t>
      1) в части первой – первых руководителей организатора закупок, заказчика или лиц, исполняющих их обязанности, и (или) лиц, непосредственно участвующих в разработке тендерной документации (аукционной документации);</w:t>
      </w:r>
    </w:p>
    <w:bookmarkEnd w:id="75"/>
    <w:bookmarkStart w:name="z78" w:id="76"/>
    <w:p>
      <w:pPr>
        <w:spacing w:after="0"/>
        <w:ind w:left="0"/>
        <w:jc w:val="both"/>
      </w:pPr>
      <w:r>
        <w:rPr>
          <w:rFonts w:ascii="Times New Roman"/>
          <w:b w:val="false"/>
          <w:i w:val="false"/>
          <w:color w:val="000000"/>
          <w:sz w:val="28"/>
        </w:rPr>
        <w:t>
      2) в частях второй, четвертой и шестой – первых руководителей организатора закупок, заказчика или лиц, исполняющих их обязанности, ответственных за осуществление процедур организации и проведения закупок;</w:t>
      </w:r>
    </w:p>
    <w:bookmarkEnd w:id="76"/>
    <w:bookmarkStart w:name="z79" w:id="77"/>
    <w:p>
      <w:pPr>
        <w:spacing w:after="0"/>
        <w:ind w:left="0"/>
        <w:jc w:val="both"/>
      </w:pPr>
      <w:r>
        <w:rPr>
          <w:rFonts w:ascii="Times New Roman"/>
          <w:b w:val="false"/>
          <w:i w:val="false"/>
          <w:color w:val="000000"/>
          <w:sz w:val="28"/>
        </w:rPr>
        <w:t>
      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77"/>
    <w:bookmarkStart w:name="z80" w:id="78"/>
    <w:p>
      <w:pPr>
        <w:spacing w:after="0"/>
        <w:ind w:left="0"/>
        <w:jc w:val="both"/>
      </w:pPr>
      <w:r>
        <w:rPr>
          <w:rFonts w:ascii="Times New Roman"/>
          <w:b w:val="false"/>
          <w:i w:val="false"/>
          <w:color w:val="000000"/>
          <w:sz w:val="28"/>
        </w:rPr>
        <w:t xml:space="preserve">
      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проведенного Фондом национального благосостояния, централизованной службой по контролю за закупками."; </w:t>
      </w:r>
    </w:p>
    <w:bookmarkEnd w:id="78"/>
    <w:bookmarkStart w:name="z81" w:id="79"/>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722</w:t>
      </w:r>
      <w:r>
        <w:rPr>
          <w:rFonts w:ascii="Times New Roman"/>
          <w:b w:val="false"/>
          <w:i w:val="false"/>
          <w:color w:val="000000"/>
          <w:sz w:val="28"/>
        </w:rPr>
        <w:t xml:space="preserve"> после цифр "207," дополнить цифрами "207-1,". </w:t>
      </w:r>
    </w:p>
    <w:bookmarkEnd w:id="79"/>
    <w:bookmarkStart w:name="z82" w:id="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w:t>
      </w:r>
    </w:p>
    <w:bookmarkEnd w:id="80"/>
    <w:bookmarkStart w:name="z83" w:id="81"/>
    <w:p>
      <w:pPr>
        <w:spacing w:after="0"/>
        <w:ind w:left="0"/>
        <w:jc w:val="both"/>
      </w:pPr>
      <w:r>
        <w:rPr>
          <w:rFonts w:ascii="Times New Roman"/>
          <w:b w:val="false"/>
          <w:i w:val="false"/>
          <w:color w:val="000000"/>
          <w:sz w:val="28"/>
        </w:rPr>
        <w:t xml:space="preserve">
      1) подпункт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98 исключить; </w:t>
      </w:r>
    </w:p>
    <w:bookmarkEnd w:id="81"/>
    <w:bookmarkStart w:name="z84" w:id="82"/>
    <w:p>
      <w:pPr>
        <w:spacing w:after="0"/>
        <w:ind w:left="0"/>
        <w:jc w:val="both"/>
      </w:pPr>
      <w:r>
        <w:rPr>
          <w:rFonts w:ascii="Times New Roman"/>
          <w:b w:val="false"/>
          <w:i w:val="false"/>
          <w:color w:val="000000"/>
          <w:sz w:val="28"/>
        </w:rPr>
        <w:t xml:space="preserve">
      2) подпункт 69) </w:t>
      </w:r>
      <w:r>
        <w:rPr>
          <w:rFonts w:ascii="Times New Roman"/>
          <w:b w:val="false"/>
          <w:i w:val="false"/>
          <w:color w:val="000000"/>
          <w:sz w:val="28"/>
        </w:rPr>
        <w:t>статьи 138</w:t>
      </w:r>
      <w:r>
        <w:rPr>
          <w:rFonts w:ascii="Times New Roman"/>
          <w:b w:val="false"/>
          <w:i w:val="false"/>
          <w:color w:val="000000"/>
          <w:sz w:val="28"/>
        </w:rPr>
        <w:t xml:space="preserve"> изложить в следующей редакции: </w:t>
      </w:r>
    </w:p>
    <w:bookmarkEnd w:id="82"/>
    <w:bookmarkStart w:name="z85" w:id="83"/>
    <w:p>
      <w:pPr>
        <w:spacing w:after="0"/>
        <w:ind w:left="0"/>
        <w:jc w:val="both"/>
      </w:pPr>
      <w:r>
        <w:rPr>
          <w:rFonts w:ascii="Times New Roman"/>
          <w:b w:val="false"/>
          <w:i w:val="false"/>
          <w:color w:val="000000"/>
          <w:sz w:val="28"/>
        </w:rPr>
        <w:t xml:space="preserve">
      "69) за соблюдением законодательства Республики Казахстан о государственных закупках, правил осуществления закупок,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порядка осуществления закупок,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w:t>
      </w:r>
    </w:p>
    <w:bookmarkEnd w:id="83"/>
    <w:bookmarkStart w:name="z86" w:id="84"/>
    <w:p>
      <w:pPr>
        <w:spacing w:after="0"/>
        <w:ind w:left="0"/>
        <w:jc w:val="both"/>
      </w:pPr>
      <w:r>
        <w:rPr>
          <w:rFonts w:ascii="Times New Roman"/>
          <w:b w:val="false"/>
          <w:i w:val="false"/>
          <w:color w:val="000000"/>
          <w:sz w:val="28"/>
        </w:rPr>
        <w:t xml:space="preserve">
      3) абзацы восьмой и девятый </w:t>
      </w:r>
      <w:r>
        <w:rPr>
          <w:rFonts w:ascii="Times New Roman"/>
          <w:b w:val="false"/>
          <w:i w:val="false"/>
          <w:color w:val="000000"/>
          <w:sz w:val="28"/>
        </w:rPr>
        <w:t>статьи 232</w:t>
      </w:r>
      <w:r>
        <w:rPr>
          <w:rFonts w:ascii="Times New Roman"/>
          <w:b w:val="false"/>
          <w:i w:val="false"/>
          <w:color w:val="000000"/>
          <w:sz w:val="28"/>
        </w:rPr>
        <w:t xml:space="preserve"> исключить;  </w:t>
      </w:r>
    </w:p>
    <w:bookmarkEnd w:id="84"/>
    <w:bookmarkStart w:name="z87" w:id="85"/>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263 изложить в следующей редакции: </w:t>
      </w:r>
    </w:p>
    <w:bookmarkEnd w:id="85"/>
    <w:bookmarkStart w:name="z88" w:id="86"/>
    <w:p>
      <w:pPr>
        <w:spacing w:after="0"/>
        <w:ind w:left="0"/>
        <w:jc w:val="both"/>
      </w:pPr>
      <w:r>
        <w:rPr>
          <w:rFonts w:ascii="Times New Roman"/>
          <w:b w:val="false"/>
          <w:i w:val="false"/>
          <w:color w:val="000000"/>
          <w:sz w:val="28"/>
        </w:rPr>
        <w:t xml:space="preserve">
      "3. Гарантированный заказ размещается посредством организации процедур закупок среди всех потенциальных поставщиков товаров, работ и услуг, включенных в базу данных товаров, работ, услуг и их поставщиков, в соответствии с законодательством Республики Казахстан о государственном имуществе.". </w:t>
      </w:r>
    </w:p>
    <w:bookmarkEnd w:id="86"/>
    <w:bookmarkStart w:name="z89" w:id="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w:t>
      </w:r>
    </w:p>
    <w:bookmarkEnd w:id="87"/>
    <w:bookmarkStart w:name="z90" w:id="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616</w:t>
      </w:r>
      <w:r>
        <w:rPr>
          <w:rFonts w:ascii="Times New Roman"/>
          <w:b w:val="false"/>
          <w:i w:val="false"/>
          <w:color w:val="000000"/>
          <w:sz w:val="28"/>
        </w:rPr>
        <w:t xml:space="preserve"> дополнить подпунктом 30) следующего содержания:</w:t>
      </w:r>
    </w:p>
    <w:bookmarkEnd w:id="88"/>
    <w:bookmarkStart w:name="z91" w:id="89"/>
    <w:p>
      <w:pPr>
        <w:spacing w:after="0"/>
        <w:ind w:left="0"/>
        <w:jc w:val="both"/>
      </w:pPr>
      <w:r>
        <w:rPr>
          <w:rFonts w:ascii="Times New Roman"/>
          <w:b w:val="false"/>
          <w:i w:val="false"/>
          <w:color w:val="000000"/>
          <w:sz w:val="28"/>
        </w:rPr>
        <w:t>
      "30) истцы – по искам о признании потенциального поставщика или поставщика недобросовестным участником государственных закупок.".</w:t>
      </w:r>
    </w:p>
    <w:bookmarkEnd w:id="89"/>
    <w:bookmarkStart w:name="z92" w:id="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w:t>
      </w:r>
    </w:p>
    <w:bookmarkEnd w:id="90"/>
    <w:bookmarkStart w:name="z93" w:id="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60</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5" w:id="92"/>
    <w:p>
      <w:pPr>
        <w:spacing w:after="0"/>
        <w:ind w:left="0"/>
        <w:jc w:val="both"/>
      </w:pPr>
      <w:r>
        <w:rPr>
          <w:rFonts w:ascii="Times New Roman"/>
          <w:b w:val="false"/>
          <w:i w:val="false"/>
          <w:color w:val="000000"/>
          <w:sz w:val="28"/>
        </w:rPr>
        <w:t>
      "7. Проектная (проектно-сметная) документация, по которой в течение трех и более лет после ее утверждения в порядке, установленном законодательством Республики Казахстан, не начато строительство,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End w:id="92"/>
    <w:bookmarkStart w:name="z96" w:id="93"/>
    <w:p>
      <w:pPr>
        <w:spacing w:after="0"/>
        <w:ind w:left="0"/>
        <w:jc w:val="both"/>
      </w:pPr>
      <w:r>
        <w:rPr>
          <w:rFonts w:ascii="Times New Roman"/>
          <w:b w:val="false"/>
          <w:i w:val="false"/>
          <w:color w:val="000000"/>
          <w:sz w:val="28"/>
        </w:rPr>
        <w:t>
      Предпроектная документация, по которой в течение трех и более лет после ее утверждения в порядке, установленном законодательством Республики Казахстан, не была разработана и утверждена проектно-сметная документация,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End w:id="93"/>
    <w:bookmarkStart w:name="z97" w:id="94"/>
    <w:p>
      <w:pPr>
        <w:spacing w:after="0"/>
        <w:ind w:left="0"/>
        <w:jc w:val="both"/>
      </w:pPr>
      <w:r>
        <w:rPr>
          <w:rFonts w:ascii="Times New Roman"/>
          <w:b w:val="false"/>
          <w:i w:val="false"/>
          <w:color w:val="000000"/>
          <w:sz w:val="28"/>
        </w:rPr>
        <w:t>
      дополнить пунктами 7-1 и 7-2 следующего содержания:</w:t>
      </w:r>
    </w:p>
    <w:bookmarkEnd w:id="94"/>
    <w:bookmarkStart w:name="z98" w:id="95"/>
    <w:p>
      <w:pPr>
        <w:spacing w:after="0"/>
        <w:ind w:left="0"/>
        <w:jc w:val="both"/>
      </w:pPr>
      <w:r>
        <w:rPr>
          <w:rFonts w:ascii="Times New Roman"/>
          <w:b w:val="false"/>
          <w:i w:val="false"/>
          <w:color w:val="000000"/>
          <w:sz w:val="28"/>
        </w:rPr>
        <w:t>
      "7-1. Для осуществления корректировки проектной (проектно-сметной) документации привлекается проектная организация, разработавшая ее.</w:t>
      </w:r>
    </w:p>
    <w:bookmarkEnd w:id="95"/>
    <w:bookmarkStart w:name="z99" w:id="96"/>
    <w:p>
      <w:pPr>
        <w:spacing w:after="0"/>
        <w:ind w:left="0"/>
        <w:jc w:val="both"/>
      </w:pPr>
      <w:r>
        <w:rPr>
          <w:rFonts w:ascii="Times New Roman"/>
          <w:b w:val="false"/>
          <w:i w:val="false"/>
          <w:color w:val="000000"/>
          <w:sz w:val="28"/>
        </w:rPr>
        <w:t>
      В случае невозможности привлечения автора проектной (проектно-сметной) документации проектная организация определяется по процедурам, установленным законодательством Республики Казахстан.</w:t>
      </w:r>
    </w:p>
    <w:bookmarkEnd w:id="96"/>
    <w:bookmarkStart w:name="z100" w:id="97"/>
    <w:p>
      <w:pPr>
        <w:spacing w:after="0"/>
        <w:ind w:left="0"/>
        <w:jc w:val="both"/>
      </w:pPr>
      <w:r>
        <w:rPr>
          <w:rFonts w:ascii="Times New Roman"/>
          <w:b w:val="false"/>
          <w:i w:val="false"/>
          <w:color w:val="000000"/>
          <w:sz w:val="28"/>
        </w:rPr>
        <w:t>
      7-2. В случае если по решению заказчика возникла обоснованная необходимость корректировки проектной (проектно-сметной) документации, утвержденной в соответствии с законодательством Республики Казахстан, то корректировка предпроектной документации (при наличии) не требуется.";</w:t>
      </w:r>
    </w:p>
    <w:bookmarkEnd w:id="97"/>
    <w:bookmarkStart w:name="z101"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64-1</w:t>
      </w:r>
      <w:r>
        <w:rPr>
          <w:rFonts w:ascii="Times New Roman"/>
          <w:b w:val="false"/>
          <w:i w:val="false"/>
          <w:color w:val="000000"/>
          <w:sz w:val="28"/>
        </w:rPr>
        <w:t xml:space="preserve"> дополнить пунктом 1-1 следующего содержания:</w:t>
      </w:r>
    </w:p>
    <w:bookmarkEnd w:id="98"/>
    <w:bookmarkStart w:name="z102" w:id="99"/>
    <w:p>
      <w:pPr>
        <w:spacing w:after="0"/>
        <w:ind w:left="0"/>
        <w:jc w:val="both"/>
      </w:pPr>
      <w:r>
        <w:rPr>
          <w:rFonts w:ascii="Times New Roman"/>
          <w:b w:val="false"/>
          <w:i w:val="false"/>
          <w:color w:val="000000"/>
          <w:sz w:val="28"/>
        </w:rPr>
        <w:t>
      "1-1. При производстве по гражданским делам, уголовным делам, а также делам об административных правонарушениях в отношении заключения комплексной вневедомственной экспертизы проектов в области строительства объектов может быть проведена судебная экспертиза в порядке, установленном, соответственно, Гражданским процессуальным кодексом Республики Казахстан, Уголовно-процессуальным кодексом Республики Казахстан либо Кодексом Республики Казахстан об административных правонарушениях.";</w:t>
      </w:r>
    </w:p>
    <w:bookmarkEnd w:id="99"/>
    <w:bookmarkStart w:name="z103"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64-4 дополнить частью второй следующего содержания:</w:t>
      </w:r>
    </w:p>
    <w:bookmarkEnd w:id="100"/>
    <w:bookmarkStart w:name="z104" w:id="101"/>
    <w:p>
      <w:pPr>
        <w:spacing w:after="0"/>
        <w:ind w:left="0"/>
        <w:jc w:val="both"/>
      </w:pPr>
      <w:r>
        <w:rPr>
          <w:rFonts w:ascii="Times New Roman"/>
          <w:b w:val="false"/>
          <w:i w:val="false"/>
          <w:color w:val="000000"/>
          <w:sz w:val="28"/>
        </w:rPr>
        <w:t>
      "При производстве по гражданским делам, уголовным делам, а также делам об административных правонарушениях в отношении заключения комплексной вневедомственной экспертизы, относящейся к государственной монополии, может быть проведена судебная экспертиза в порядке, установленном, соответственно, Гражданским процессуальным кодексом Республики Казахстан, Уголовно-процессуальным кодексом Республики Казахстан либо Кодексом Республики Казахстан об административных правонарушениях.";</w:t>
      </w:r>
    </w:p>
    <w:bookmarkEnd w:id="101"/>
    <w:bookmarkStart w:name="z105" w:id="102"/>
    <w:p>
      <w:pPr>
        <w:spacing w:after="0"/>
        <w:ind w:left="0"/>
        <w:jc w:val="both"/>
      </w:pPr>
      <w:r>
        <w:rPr>
          <w:rFonts w:ascii="Times New Roman"/>
          <w:b w:val="false"/>
          <w:i w:val="false"/>
          <w:color w:val="000000"/>
          <w:sz w:val="28"/>
        </w:rPr>
        <w:t xml:space="preserve">
      4) подпункт 2-1)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64-5 исключить; </w:t>
      </w:r>
    </w:p>
    <w:bookmarkEnd w:id="102"/>
    <w:bookmarkStart w:name="z106"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66 дополнить частью третьей следующего содержания: </w:t>
      </w:r>
    </w:p>
    <w:bookmarkEnd w:id="103"/>
    <w:bookmarkStart w:name="z107" w:id="104"/>
    <w:p>
      <w:pPr>
        <w:spacing w:after="0"/>
        <w:ind w:left="0"/>
        <w:jc w:val="both"/>
      </w:pPr>
      <w:r>
        <w:rPr>
          <w:rFonts w:ascii="Times New Roman"/>
          <w:b w:val="false"/>
          <w:i w:val="false"/>
          <w:color w:val="000000"/>
          <w:sz w:val="28"/>
        </w:rPr>
        <w:t xml:space="preserve">
      "Предельные объемы работ (услуг), выполняемых (оказываемых) в рамках государственных закупок, которые могут быть переданы субподрядчикам (соисполнителям) для выполнения работ либо оказания услуг, определяются в соответствии с законодательством Республики Казахстан о государственных закупках.". </w:t>
      </w:r>
    </w:p>
    <w:bookmarkEnd w:id="104"/>
    <w:bookmarkStart w:name="z108" w:id="1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 10, ст.32; № 13, ст.41; № 14, ст.44):</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34-1 изложить в следующей редакции:</w:t>
      </w:r>
    </w:p>
    <w:bookmarkStart w:name="z110" w:id="106"/>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национальными управляющими холдингами,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за исключением Фонда национального благосостояния, национальному холдингу, национальной компании, осуществляются в соответствии с законодательством Республики Казахстан о государственном имуществе.".</w:t>
      </w:r>
    </w:p>
    <w:bookmarkEnd w:id="106"/>
    <w:bookmarkStart w:name="z111" w:id="1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 2017 г., № 23-III, ст.111; № 24, ст.115; 2018 г., № 10, ст.32; № 19, ст.62):</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20 после слова "аварийной" дополнить словами "и другими". </w:t>
      </w:r>
    </w:p>
    <w:bookmarkStart w:name="z113" w:id="10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ст.62):</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3-4 следующего содержания:</w:t>
      </w:r>
    </w:p>
    <w:bookmarkStart w:name="z115" w:id="109"/>
    <w:p>
      <w:pPr>
        <w:spacing w:after="0"/>
        <w:ind w:left="0"/>
        <w:jc w:val="both"/>
      </w:pPr>
      <w:r>
        <w:rPr>
          <w:rFonts w:ascii="Times New Roman"/>
          <w:b w:val="false"/>
          <w:i w:val="false"/>
          <w:color w:val="000000"/>
          <w:sz w:val="28"/>
        </w:rPr>
        <w:t>
      "3-4. На правоотношения, связанные с покупкой электрической энергии и мощности энергоснабжающими организациями, не распространяется законодательство Республики Казахстан о государственных закупках.".</w:t>
      </w:r>
    </w:p>
    <w:bookmarkEnd w:id="109"/>
    <w:bookmarkStart w:name="z116" w:id="1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ст.17; 2011 г., № 3, ст.32; № 14, ст.117; 2013 г., № 5-6, ст.30; № 14, ст.72; 2014 г., № 14, ст.84; № 23, ст.143; 2015 г., № 20-IV, ст.113; № 22-I, cт.141; № 22-V, ст.156; № 23-II, cт.172; 2016 г., № 22, ст.116; 2018 г., № 9, cт.31):</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дополнить пунктом 2-5 следующего содержания:</w:t>
      </w:r>
    </w:p>
    <w:bookmarkStart w:name="z118" w:id="111"/>
    <w:p>
      <w:pPr>
        <w:spacing w:after="0"/>
        <w:ind w:left="0"/>
        <w:jc w:val="both"/>
      </w:pPr>
      <w:r>
        <w:rPr>
          <w:rFonts w:ascii="Times New Roman"/>
          <w:b w:val="false"/>
          <w:i w:val="false"/>
          <w:color w:val="000000"/>
          <w:sz w:val="28"/>
        </w:rPr>
        <w:t>
      "2-5. Рассмотрение жалоб в сфере закупок товаров, работ, услуг национальными управляющими холдингами,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за исключением Фонда национального благосостояния, национальному холдингу, национальной компании, осуществляется в соответствии с настоящим Законом с учетом особенностей, установленных законодательством Республики Казахстан о государственном имуществе.".</w:t>
      </w:r>
    </w:p>
    <w:bookmarkEnd w:id="111"/>
    <w:bookmarkStart w:name="z119" w:id="11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w:t>
      </w:r>
    </w:p>
    <w:bookmarkEnd w:id="112"/>
    <w:bookmarkStart w:name="z120" w:id="1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22" w:id="114"/>
    <w:p>
      <w:pPr>
        <w:spacing w:after="0"/>
        <w:ind w:left="0"/>
        <w:jc w:val="both"/>
      </w:pPr>
      <w:r>
        <w:rPr>
          <w:rFonts w:ascii="Times New Roman"/>
          <w:b w:val="false"/>
          <w:i w:val="false"/>
          <w:color w:val="000000"/>
          <w:sz w:val="28"/>
        </w:rPr>
        <w:t>
      "2-2)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закупках;";</w:t>
      </w:r>
    </w:p>
    <w:bookmarkEnd w:id="114"/>
    <w:bookmarkStart w:name="z123" w:id="115"/>
    <w:p>
      <w:pPr>
        <w:spacing w:after="0"/>
        <w:ind w:left="0"/>
        <w:jc w:val="both"/>
      </w:pPr>
      <w:r>
        <w:rPr>
          <w:rFonts w:ascii="Times New Roman"/>
          <w:b w:val="false"/>
          <w:i w:val="false"/>
          <w:color w:val="000000"/>
          <w:sz w:val="28"/>
        </w:rPr>
        <w:t>
      дополнить подпунктами 2-3), 30-1), 30-2), 30-3), 30-4), 30-5), 30-6), 31-1), 31-2), 31-3), 32-1) и 38) следующего содержания:</w:t>
      </w:r>
    </w:p>
    <w:bookmarkEnd w:id="115"/>
    <w:bookmarkStart w:name="z124" w:id="116"/>
    <w:p>
      <w:pPr>
        <w:spacing w:after="0"/>
        <w:ind w:left="0"/>
        <w:jc w:val="both"/>
      </w:pPr>
      <w:r>
        <w:rPr>
          <w:rFonts w:ascii="Times New Roman"/>
          <w:b w:val="false"/>
          <w:i w:val="false"/>
          <w:color w:val="000000"/>
          <w:sz w:val="28"/>
        </w:rPr>
        <w:t>
      "2-3) социально-предпринимательская корпорация – региональный институт развития в форме акционерного общества, созданный по решению местных исполнительных органов областей, городов республиканского значения, столицы, контрольный пакет акций которого принадлежит государству, осуществляющий содействие развитию экономики региона;";</w:t>
      </w:r>
    </w:p>
    <w:bookmarkEnd w:id="116"/>
    <w:bookmarkStart w:name="z125" w:id="117"/>
    <w:p>
      <w:pPr>
        <w:spacing w:after="0"/>
        <w:ind w:left="0"/>
        <w:jc w:val="both"/>
      </w:pPr>
      <w:r>
        <w:rPr>
          <w:rFonts w:ascii="Times New Roman"/>
          <w:b w:val="false"/>
          <w:i w:val="false"/>
          <w:color w:val="000000"/>
          <w:sz w:val="28"/>
        </w:rPr>
        <w:t>
      "30-1) закупки – приобретение заказчиками на платной основе товаров, работ, услуг в порядке, установленном настоящим Законом;</w:t>
      </w:r>
    </w:p>
    <w:bookmarkEnd w:id="117"/>
    <w:bookmarkStart w:name="z126" w:id="118"/>
    <w:p>
      <w:pPr>
        <w:spacing w:after="0"/>
        <w:ind w:left="0"/>
        <w:jc w:val="both"/>
      </w:pPr>
      <w:r>
        <w:rPr>
          <w:rFonts w:ascii="Times New Roman"/>
          <w:b w:val="false"/>
          <w:i w:val="false"/>
          <w:color w:val="000000"/>
          <w:sz w:val="28"/>
        </w:rPr>
        <w:t>
      30-2) централизованная служба по контролю за закупками – служба, создаваемая Советом директоров национального управляющего холдинга, национального холдинга, национальной компании, за исключением национальной компании, акционером которой является национальный управляющий холдинг или национальный холдинг, осуществляющая внутренний контроль за соблюдением правил осуществления закупок в национальных управляющих холдингах, национальных холдингах, национальных компаниях и организациях,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в порядке, определенном настоящим Законом;</w:t>
      </w:r>
    </w:p>
    <w:bookmarkEnd w:id="118"/>
    <w:bookmarkStart w:name="z127" w:id="119"/>
    <w:p>
      <w:pPr>
        <w:spacing w:after="0"/>
        <w:ind w:left="0"/>
        <w:jc w:val="both"/>
      </w:pPr>
      <w:r>
        <w:rPr>
          <w:rFonts w:ascii="Times New Roman"/>
          <w:b w:val="false"/>
          <w:i w:val="false"/>
          <w:color w:val="000000"/>
          <w:sz w:val="28"/>
        </w:rPr>
        <w:t>
      30-3) правила осуществления закупок – порядок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19"/>
    <w:bookmarkStart w:name="z128" w:id="120"/>
    <w:p>
      <w:pPr>
        <w:spacing w:after="0"/>
        <w:ind w:left="0"/>
        <w:jc w:val="both"/>
      </w:pPr>
      <w:r>
        <w:rPr>
          <w:rFonts w:ascii="Times New Roman"/>
          <w:b w:val="false"/>
          <w:i w:val="false"/>
          <w:color w:val="000000"/>
          <w:sz w:val="28"/>
        </w:rPr>
        <w:t>
      30-4) экспертная комиссия по закупкам – коллегиальный орган, создаваемый организатором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120"/>
    <w:bookmarkStart w:name="z129" w:id="121"/>
    <w:p>
      <w:pPr>
        <w:spacing w:after="0"/>
        <w:ind w:left="0"/>
        <w:jc w:val="both"/>
      </w:pPr>
      <w:r>
        <w:rPr>
          <w:rFonts w:ascii="Times New Roman"/>
          <w:b w:val="false"/>
          <w:i w:val="false"/>
          <w:color w:val="000000"/>
          <w:sz w:val="28"/>
        </w:rPr>
        <w:t>
      30-5) эксперт по закупкам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организатором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121"/>
    <w:bookmarkStart w:name="z130" w:id="122"/>
    <w:p>
      <w:pPr>
        <w:spacing w:after="0"/>
        <w:ind w:left="0"/>
        <w:jc w:val="both"/>
      </w:pPr>
      <w:r>
        <w:rPr>
          <w:rFonts w:ascii="Times New Roman"/>
          <w:b w:val="false"/>
          <w:i w:val="false"/>
          <w:color w:val="000000"/>
          <w:sz w:val="28"/>
        </w:rPr>
        <w:t>
      30-6) уполномоченный орган в сфере закупок – центральный исполнительный орган, осуществляющий руководство, а также межотраслевую координацию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22"/>
    <w:bookmarkStart w:name="z131" w:id="123"/>
    <w:p>
      <w:pPr>
        <w:spacing w:after="0"/>
        <w:ind w:left="0"/>
        <w:jc w:val="both"/>
      </w:pPr>
      <w:r>
        <w:rPr>
          <w:rFonts w:ascii="Times New Roman"/>
          <w:b w:val="false"/>
          <w:i w:val="false"/>
          <w:color w:val="000000"/>
          <w:sz w:val="28"/>
        </w:rPr>
        <w:t>
      "31-1) заказчики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23"/>
    <w:bookmarkStart w:name="z132" w:id="124"/>
    <w:p>
      <w:pPr>
        <w:spacing w:after="0"/>
        <w:ind w:left="0"/>
        <w:jc w:val="both"/>
      </w:pPr>
      <w:r>
        <w:rPr>
          <w:rFonts w:ascii="Times New Roman"/>
          <w:b w:val="false"/>
          <w:i w:val="false"/>
          <w:color w:val="000000"/>
          <w:sz w:val="28"/>
        </w:rPr>
        <w:t>
      31-2) справочник товаров, работ, услуг (далее – справочник) – систематизированный перечень кодов товаров, работ, услуг, определенный уполномоченным органом в сфере закупок, используемый для осуществления закупок;</w:t>
      </w:r>
    </w:p>
    <w:bookmarkEnd w:id="124"/>
    <w:bookmarkStart w:name="z133" w:id="125"/>
    <w:p>
      <w:pPr>
        <w:spacing w:after="0"/>
        <w:ind w:left="0"/>
        <w:jc w:val="both"/>
      </w:pPr>
      <w:r>
        <w:rPr>
          <w:rFonts w:ascii="Times New Roman"/>
          <w:b w:val="false"/>
          <w:i w:val="false"/>
          <w:color w:val="000000"/>
          <w:sz w:val="28"/>
        </w:rPr>
        <w:t>
      31-3) тендерная комиссия (аукционная комиссия) – коллегиальный орган, создаваемый организатором закупок для выполнения процедуры проведения закупок способом тендера (аукциона);";</w:t>
      </w:r>
    </w:p>
    <w:bookmarkEnd w:id="125"/>
    <w:bookmarkStart w:name="z134" w:id="126"/>
    <w:p>
      <w:pPr>
        <w:spacing w:after="0"/>
        <w:ind w:left="0"/>
        <w:jc w:val="both"/>
      </w:pPr>
      <w:r>
        <w:rPr>
          <w:rFonts w:ascii="Times New Roman"/>
          <w:b w:val="false"/>
          <w:i w:val="false"/>
          <w:color w:val="000000"/>
          <w:sz w:val="28"/>
        </w:rPr>
        <w:t>
      "32-1) организатор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(далее – организатор закупок), – должностное лицо либо структурное подразделение заказчика или юридическое лицо, определенное ответственным за выполнение процедур организации и проведения закупок;";</w:t>
      </w:r>
    </w:p>
    <w:bookmarkEnd w:id="126"/>
    <w:bookmarkStart w:name="z135" w:id="127"/>
    <w:p>
      <w:pPr>
        <w:spacing w:after="0"/>
        <w:ind w:left="0"/>
        <w:jc w:val="both"/>
      </w:pPr>
      <w:r>
        <w:rPr>
          <w:rFonts w:ascii="Times New Roman"/>
          <w:b w:val="false"/>
          <w:i w:val="false"/>
          <w:color w:val="000000"/>
          <w:sz w:val="28"/>
        </w:rPr>
        <w:t>
      "38) оператор информационной системы электронных закупок – юридическое лицо, определенное уполномоченным органом в сфере закупок.";</w:t>
      </w:r>
    </w:p>
    <w:bookmarkEnd w:id="127"/>
    <w:bookmarkStart w:name="z136" w:id="128"/>
    <w:p>
      <w:pPr>
        <w:spacing w:after="0"/>
        <w:ind w:left="0"/>
        <w:jc w:val="both"/>
      </w:pPr>
      <w:r>
        <w:rPr>
          <w:rFonts w:ascii="Times New Roman"/>
          <w:b w:val="false"/>
          <w:i w:val="false"/>
          <w:color w:val="000000"/>
          <w:sz w:val="28"/>
        </w:rPr>
        <w:t>
      2) дополнить статьей 15-1 следующего содержания:</w:t>
      </w:r>
    </w:p>
    <w:bookmarkEnd w:id="128"/>
    <w:bookmarkStart w:name="z137" w:id="129"/>
    <w:p>
      <w:pPr>
        <w:spacing w:after="0"/>
        <w:ind w:left="0"/>
        <w:jc w:val="both"/>
      </w:pPr>
      <w:r>
        <w:rPr>
          <w:rFonts w:ascii="Times New Roman"/>
          <w:b w:val="false"/>
          <w:i w:val="false"/>
          <w:color w:val="000000"/>
          <w:sz w:val="28"/>
        </w:rPr>
        <w:t xml:space="preserve">
      "Статья 15-1. Компетенция уполномоченного органа в сфере закупок </w:t>
      </w:r>
    </w:p>
    <w:bookmarkEnd w:id="129"/>
    <w:bookmarkStart w:name="z138" w:id="130"/>
    <w:p>
      <w:pPr>
        <w:spacing w:after="0"/>
        <w:ind w:left="0"/>
        <w:jc w:val="both"/>
      </w:pPr>
      <w:r>
        <w:rPr>
          <w:rFonts w:ascii="Times New Roman"/>
          <w:b w:val="false"/>
          <w:i w:val="false"/>
          <w:color w:val="000000"/>
          <w:sz w:val="28"/>
        </w:rPr>
        <w:t>
      Уполномоченный орган в сфере закупок:</w:t>
      </w:r>
    </w:p>
    <w:bookmarkEnd w:id="130"/>
    <w:bookmarkStart w:name="z139" w:id="131"/>
    <w:p>
      <w:pPr>
        <w:spacing w:after="0"/>
        <w:ind w:left="0"/>
        <w:jc w:val="both"/>
      </w:pPr>
      <w:r>
        <w:rPr>
          <w:rFonts w:ascii="Times New Roman"/>
          <w:b w:val="false"/>
          <w:i w:val="false"/>
          <w:color w:val="000000"/>
          <w:sz w:val="28"/>
        </w:rPr>
        <w:t>
      1) утверждает правила осуществления закупок;</w:t>
      </w:r>
    </w:p>
    <w:bookmarkEnd w:id="131"/>
    <w:bookmarkStart w:name="z140" w:id="132"/>
    <w:p>
      <w:pPr>
        <w:spacing w:after="0"/>
        <w:ind w:left="0"/>
        <w:jc w:val="both"/>
      </w:pPr>
      <w:r>
        <w:rPr>
          <w:rFonts w:ascii="Times New Roman"/>
          <w:b w:val="false"/>
          <w:i w:val="false"/>
          <w:color w:val="000000"/>
          <w:sz w:val="28"/>
        </w:rPr>
        <w:t>
      2) возбуждает и рассматривает дела об административных правонарушениях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и налагает административные взыскания в порядке, установленном Кодексом Республики Казахстан об административных правонарушениях;</w:t>
      </w:r>
    </w:p>
    <w:bookmarkEnd w:id="132"/>
    <w:bookmarkStart w:name="z141" w:id="133"/>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3"/>
    <w:bookmarkStart w:name="z142"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166 исключить;</w:t>
      </w:r>
    </w:p>
    <w:bookmarkEnd w:id="134"/>
    <w:bookmarkStart w:name="z143" w:id="135"/>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181 дополнить подпунктом 10) следующего содержания: </w:t>
      </w:r>
    </w:p>
    <w:bookmarkEnd w:id="135"/>
    <w:bookmarkStart w:name="z144" w:id="136"/>
    <w:p>
      <w:pPr>
        <w:spacing w:after="0"/>
        <w:ind w:left="0"/>
        <w:jc w:val="both"/>
      </w:pPr>
      <w:r>
        <w:rPr>
          <w:rFonts w:ascii="Times New Roman"/>
          <w:b w:val="false"/>
          <w:i w:val="false"/>
          <w:color w:val="000000"/>
          <w:sz w:val="28"/>
        </w:rPr>
        <w:t>
      "10) определение количественного состава, срока полномочий, порядка работы централизованной службы по контролю за закупками, назначение и прекращение полномочий ее руководителя, определение размера и иных условий оплаты труда ее работников.";</w:t>
      </w:r>
    </w:p>
    <w:bookmarkEnd w:id="136"/>
    <w:bookmarkStart w:name="z145" w:id="1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раздел 5</w:t>
      </w:r>
      <w:r>
        <w:rPr>
          <w:rFonts w:ascii="Times New Roman"/>
          <w:b w:val="false"/>
          <w:i w:val="false"/>
          <w:color w:val="000000"/>
          <w:sz w:val="28"/>
        </w:rPr>
        <w:t xml:space="preserve"> дополнить главой 12-1 следующего содержания: </w:t>
      </w:r>
    </w:p>
    <w:bookmarkEnd w:id="137"/>
    <w:bookmarkStart w:name="z146" w:id="138"/>
    <w:p>
      <w:pPr>
        <w:spacing w:after="0"/>
        <w:ind w:left="0"/>
        <w:jc w:val="both"/>
      </w:pPr>
      <w:r>
        <w:rPr>
          <w:rFonts w:ascii="Times New Roman"/>
          <w:b w:val="false"/>
          <w:i w:val="false"/>
          <w:color w:val="000000"/>
          <w:sz w:val="28"/>
        </w:rPr>
        <w:t xml:space="preserve">
      "Глава 12-1. Особенности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bookmarkEnd w:id="138"/>
    <w:bookmarkStart w:name="z147" w:id="139"/>
    <w:p>
      <w:pPr>
        <w:spacing w:after="0"/>
        <w:ind w:left="0"/>
        <w:jc w:val="both"/>
      </w:pPr>
      <w:r>
        <w:rPr>
          <w:rFonts w:ascii="Times New Roman"/>
          <w:b w:val="false"/>
          <w:i w:val="false"/>
          <w:color w:val="000000"/>
          <w:sz w:val="28"/>
        </w:rPr>
        <w:t xml:space="preserve">
      Статья 186-1. Принципы и основные положения закупок товаров, работ, услуг заказчиками </w:t>
      </w:r>
    </w:p>
    <w:bookmarkEnd w:id="139"/>
    <w:bookmarkStart w:name="z148" w:id="140"/>
    <w:p>
      <w:pPr>
        <w:spacing w:after="0"/>
        <w:ind w:left="0"/>
        <w:jc w:val="both"/>
      </w:pPr>
      <w:r>
        <w:rPr>
          <w:rFonts w:ascii="Times New Roman"/>
          <w:b w:val="false"/>
          <w:i w:val="false"/>
          <w:color w:val="000000"/>
          <w:sz w:val="28"/>
        </w:rPr>
        <w:t>
      1. Закупки товаров, работ и услуг заказчиками основываются на принципах:</w:t>
      </w:r>
    </w:p>
    <w:bookmarkEnd w:id="140"/>
    <w:bookmarkStart w:name="z149" w:id="141"/>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141"/>
    <w:bookmarkStart w:name="z150" w:id="142"/>
    <w:p>
      <w:pPr>
        <w:spacing w:after="0"/>
        <w:ind w:left="0"/>
        <w:jc w:val="both"/>
      </w:pPr>
      <w:r>
        <w:rPr>
          <w:rFonts w:ascii="Times New Roman"/>
          <w:b w:val="false"/>
          <w:i w:val="false"/>
          <w:color w:val="000000"/>
          <w:sz w:val="28"/>
        </w:rPr>
        <w:t>
      2) открытости и прозрачности процесса закупок;</w:t>
      </w:r>
    </w:p>
    <w:bookmarkEnd w:id="142"/>
    <w:bookmarkStart w:name="z151" w:id="143"/>
    <w:p>
      <w:pPr>
        <w:spacing w:after="0"/>
        <w:ind w:left="0"/>
        <w:jc w:val="both"/>
      </w:pPr>
      <w:r>
        <w:rPr>
          <w:rFonts w:ascii="Times New Roman"/>
          <w:b w:val="false"/>
          <w:i w:val="false"/>
          <w:color w:val="000000"/>
          <w:sz w:val="28"/>
        </w:rPr>
        <w:t>
      3) предоставления потенциальным поставщикам равных возможностей для участия в процессе закупок;</w:t>
      </w:r>
    </w:p>
    <w:bookmarkEnd w:id="143"/>
    <w:bookmarkStart w:name="z152" w:id="144"/>
    <w:p>
      <w:pPr>
        <w:spacing w:after="0"/>
        <w:ind w:left="0"/>
        <w:jc w:val="both"/>
      </w:pPr>
      <w:r>
        <w:rPr>
          <w:rFonts w:ascii="Times New Roman"/>
          <w:b w:val="false"/>
          <w:i w:val="false"/>
          <w:color w:val="000000"/>
          <w:sz w:val="28"/>
        </w:rPr>
        <w:t xml:space="preserve">
      4) добросовестной конкуренции среди потенциальных поставщиков; </w:t>
      </w:r>
    </w:p>
    <w:bookmarkEnd w:id="144"/>
    <w:bookmarkStart w:name="z153" w:id="145"/>
    <w:p>
      <w:pPr>
        <w:spacing w:after="0"/>
        <w:ind w:left="0"/>
        <w:jc w:val="both"/>
      </w:pPr>
      <w:r>
        <w:rPr>
          <w:rFonts w:ascii="Times New Roman"/>
          <w:b w:val="false"/>
          <w:i w:val="false"/>
          <w:color w:val="000000"/>
          <w:sz w:val="28"/>
        </w:rPr>
        <w:t>
      5) ответственности участников закупок;</w:t>
      </w:r>
    </w:p>
    <w:bookmarkEnd w:id="145"/>
    <w:bookmarkStart w:name="z154" w:id="146"/>
    <w:p>
      <w:pPr>
        <w:spacing w:after="0"/>
        <w:ind w:left="0"/>
        <w:jc w:val="both"/>
      </w:pPr>
      <w:r>
        <w:rPr>
          <w:rFonts w:ascii="Times New Roman"/>
          <w:b w:val="false"/>
          <w:i w:val="false"/>
          <w:color w:val="000000"/>
          <w:sz w:val="28"/>
        </w:rPr>
        <w:t>
      6) недопущения коррупционных проявлений.</w:t>
      </w:r>
    </w:p>
    <w:bookmarkEnd w:id="146"/>
    <w:bookmarkStart w:name="z155" w:id="147"/>
    <w:p>
      <w:pPr>
        <w:spacing w:after="0"/>
        <w:ind w:left="0"/>
        <w:jc w:val="both"/>
      </w:pPr>
      <w:r>
        <w:rPr>
          <w:rFonts w:ascii="Times New Roman"/>
          <w:b w:val="false"/>
          <w:i w:val="false"/>
          <w:color w:val="000000"/>
          <w:sz w:val="28"/>
        </w:rPr>
        <w:t>
      2. Закупки осуществляются в соответствии с правилами осуществления закупок.</w:t>
      </w:r>
    </w:p>
    <w:bookmarkEnd w:id="147"/>
    <w:bookmarkStart w:name="z156" w:id="148"/>
    <w:p>
      <w:pPr>
        <w:spacing w:after="0"/>
        <w:ind w:left="0"/>
        <w:jc w:val="both"/>
      </w:pPr>
      <w:r>
        <w:rPr>
          <w:rFonts w:ascii="Times New Roman"/>
          <w:b w:val="false"/>
          <w:i w:val="false"/>
          <w:color w:val="000000"/>
          <w:sz w:val="28"/>
        </w:rPr>
        <w:t>
      3. Заказчики осуществляют закупки в электронном формате посредством информационной системы электронных закупок.</w:t>
      </w:r>
    </w:p>
    <w:bookmarkEnd w:id="148"/>
    <w:bookmarkStart w:name="z157" w:id="149"/>
    <w:p>
      <w:pPr>
        <w:spacing w:after="0"/>
        <w:ind w:left="0"/>
        <w:jc w:val="both"/>
      </w:pPr>
      <w:r>
        <w:rPr>
          <w:rFonts w:ascii="Times New Roman"/>
          <w:b w:val="false"/>
          <w:i w:val="false"/>
          <w:color w:val="000000"/>
          <w:sz w:val="28"/>
        </w:rPr>
        <w:t>
      4. При осуществлении закупок заказчиками не допускаются:</w:t>
      </w:r>
    </w:p>
    <w:bookmarkEnd w:id="149"/>
    <w:bookmarkStart w:name="z158" w:id="150"/>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правилами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правилами осуществления закупок;</w:t>
      </w:r>
    </w:p>
    <w:bookmarkEnd w:id="150"/>
    <w:bookmarkStart w:name="z159" w:id="151"/>
    <w:p>
      <w:pPr>
        <w:spacing w:after="0"/>
        <w:ind w:left="0"/>
        <w:jc w:val="both"/>
      </w:pPr>
      <w:r>
        <w:rPr>
          <w:rFonts w:ascii="Times New Roman"/>
          <w:b w:val="false"/>
          <w:i w:val="false"/>
          <w:color w:val="000000"/>
          <w:sz w:val="28"/>
        </w:rPr>
        <w:t>
      2) отказ от осуществления закупок в случаях, не предусмотренных правилами осуществления закупок;</w:t>
      </w:r>
    </w:p>
    <w:bookmarkEnd w:id="151"/>
    <w:bookmarkStart w:name="z160" w:id="152"/>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правилами осуществления закупок;</w:t>
      </w:r>
    </w:p>
    <w:bookmarkEnd w:id="152"/>
    <w:bookmarkStart w:name="z161" w:id="153"/>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правилами осуществления закупок;</w:t>
      </w:r>
    </w:p>
    <w:bookmarkEnd w:id="153"/>
    <w:bookmarkStart w:name="z162" w:id="154"/>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w:t>
      </w:r>
    </w:p>
    <w:bookmarkEnd w:id="154"/>
    <w:bookmarkStart w:name="z163" w:id="155"/>
    <w:p>
      <w:pPr>
        <w:spacing w:after="0"/>
        <w:ind w:left="0"/>
        <w:jc w:val="both"/>
      </w:pPr>
      <w:r>
        <w:rPr>
          <w:rFonts w:ascii="Times New Roman"/>
          <w:b w:val="false"/>
          <w:i w:val="false"/>
          <w:color w:val="000000"/>
          <w:sz w:val="28"/>
        </w:rPr>
        <w:t>
      6) осуществление закупок способом из одного источника путем прямого заключения договора о закупках в случаях, не предусмотренных правилами осуществления закупок.</w:t>
      </w:r>
    </w:p>
    <w:bookmarkEnd w:id="155"/>
    <w:bookmarkStart w:name="z164" w:id="156"/>
    <w:p>
      <w:pPr>
        <w:spacing w:after="0"/>
        <w:ind w:left="0"/>
        <w:jc w:val="both"/>
      </w:pPr>
      <w:r>
        <w:rPr>
          <w:rFonts w:ascii="Times New Roman"/>
          <w:b w:val="false"/>
          <w:i w:val="false"/>
          <w:color w:val="000000"/>
          <w:sz w:val="28"/>
        </w:rPr>
        <w:t>
      5. Нарушение правил осуществления закупок влечет ответственность в соответствии с законами Республики Казахстан.</w:t>
      </w:r>
    </w:p>
    <w:bookmarkEnd w:id="156"/>
    <w:bookmarkStart w:name="z165" w:id="157"/>
    <w:p>
      <w:pPr>
        <w:spacing w:after="0"/>
        <w:ind w:left="0"/>
        <w:jc w:val="both"/>
      </w:pPr>
      <w:r>
        <w:rPr>
          <w:rFonts w:ascii="Times New Roman"/>
          <w:b w:val="false"/>
          <w:i w:val="false"/>
          <w:color w:val="000000"/>
          <w:sz w:val="28"/>
        </w:rPr>
        <w:t>
      Статья 186-2. Реестр недобросовестных участников закупок</w:t>
      </w:r>
    </w:p>
    <w:bookmarkEnd w:id="157"/>
    <w:bookmarkStart w:name="z166" w:id="158"/>
    <w:p>
      <w:pPr>
        <w:spacing w:after="0"/>
        <w:ind w:left="0"/>
        <w:jc w:val="both"/>
      </w:pPr>
      <w:r>
        <w:rPr>
          <w:rFonts w:ascii="Times New Roman"/>
          <w:b w:val="false"/>
          <w:i w:val="false"/>
          <w:color w:val="000000"/>
          <w:sz w:val="28"/>
        </w:rPr>
        <w:t>
      1. Реестр недобросовестных участников закупок формируется в информационной системе электронных закупок.</w:t>
      </w:r>
    </w:p>
    <w:bookmarkEnd w:id="158"/>
    <w:bookmarkStart w:name="z167" w:id="159"/>
    <w:p>
      <w:pPr>
        <w:spacing w:after="0"/>
        <w:ind w:left="0"/>
        <w:jc w:val="both"/>
      </w:pPr>
      <w:r>
        <w:rPr>
          <w:rFonts w:ascii="Times New Roman"/>
          <w:b w:val="false"/>
          <w:i w:val="false"/>
          <w:color w:val="000000"/>
          <w:sz w:val="28"/>
        </w:rPr>
        <w:t>
      2. Реестр недобросовестных участников закупок представляет собой перечень:</w:t>
      </w:r>
    </w:p>
    <w:bookmarkEnd w:id="159"/>
    <w:bookmarkStart w:name="z168" w:id="160"/>
    <w:p>
      <w:pPr>
        <w:spacing w:after="0"/>
        <w:ind w:left="0"/>
        <w:jc w:val="both"/>
      </w:pPr>
      <w:r>
        <w:rPr>
          <w:rFonts w:ascii="Times New Roman"/>
          <w:b w:val="false"/>
          <w:i w:val="false"/>
          <w:color w:val="000000"/>
          <w:sz w:val="28"/>
        </w:rPr>
        <w:t>
      1) потенциальных поставщиков, определенных победителями, уклонившихся от заключения договора о закупках;</w:t>
      </w:r>
    </w:p>
    <w:bookmarkEnd w:id="160"/>
    <w:bookmarkStart w:name="z169" w:id="161"/>
    <w:p>
      <w:pPr>
        <w:spacing w:after="0"/>
        <w:ind w:left="0"/>
        <w:jc w:val="both"/>
      </w:pPr>
      <w:r>
        <w:rPr>
          <w:rFonts w:ascii="Times New Roman"/>
          <w:b w:val="false"/>
          <w:i w:val="false"/>
          <w:color w:val="000000"/>
          <w:sz w:val="28"/>
        </w:rPr>
        <w:t>
      2) потенциальных поставщиков или поставщиков, предоставивших недостоверную информацию по квалификационным требованиям и (или) документам, влияющим на конкурсное ценовое предложение;</w:t>
      </w:r>
    </w:p>
    <w:bookmarkEnd w:id="161"/>
    <w:bookmarkStart w:name="z170" w:id="162"/>
    <w:p>
      <w:pPr>
        <w:spacing w:after="0"/>
        <w:ind w:left="0"/>
        <w:jc w:val="both"/>
      </w:pPr>
      <w:r>
        <w:rPr>
          <w:rFonts w:ascii="Times New Roman"/>
          <w:b w:val="false"/>
          <w:i w:val="false"/>
          <w:color w:val="000000"/>
          <w:sz w:val="28"/>
        </w:rPr>
        <w:t xml:space="preserve">
      3) поставщиков, не исполнивших либо ненадлежащим образом исполнивших свои обязательства по заключенным с ними договорам о закупках. </w:t>
      </w:r>
    </w:p>
    <w:bookmarkEnd w:id="162"/>
    <w:bookmarkStart w:name="z171" w:id="163"/>
    <w:p>
      <w:pPr>
        <w:spacing w:after="0"/>
        <w:ind w:left="0"/>
        <w:jc w:val="both"/>
      </w:pPr>
      <w:r>
        <w:rPr>
          <w:rFonts w:ascii="Times New Roman"/>
          <w:b w:val="false"/>
          <w:i w:val="false"/>
          <w:color w:val="000000"/>
          <w:sz w:val="28"/>
        </w:rPr>
        <w:t>
      В случае, указанном в подпункте 1) части первой настоящего пункта, заказчик обязан в течение десяти рабочих дней со дня уклонения потенциального поставщика от заключения договора направить сведения о таком потенциальном поставщике в централизованную службу по контролю за закупками.</w:t>
      </w:r>
    </w:p>
    <w:bookmarkEnd w:id="163"/>
    <w:bookmarkStart w:name="z172" w:id="164"/>
    <w:p>
      <w:pPr>
        <w:spacing w:after="0"/>
        <w:ind w:left="0"/>
        <w:jc w:val="both"/>
      </w:pPr>
      <w:r>
        <w:rPr>
          <w:rFonts w:ascii="Times New Roman"/>
          <w:b w:val="false"/>
          <w:i w:val="false"/>
          <w:color w:val="000000"/>
          <w:sz w:val="28"/>
        </w:rPr>
        <w:t>
      В случае, указанном в подпункте 2) части первой настоящего пункта, заказчик, организатор закупок обязаны не позднее тридцати календарных дней со дня, когда им стало известно о факте нарушения, обратиться с иском в суд о признании такого потенциального поставщика или поставщика недобросовестным участником закупок.</w:t>
      </w:r>
    </w:p>
    <w:bookmarkEnd w:id="164"/>
    <w:bookmarkStart w:name="z173" w:id="165"/>
    <w:p>
      <w:pPr>
        <w:spacing w:after="0"/>
        <w:ind w:left="0"/>
        <w:jc w:val="both"/>
      </w:pPr>
      <w:r>
        <w:rPr>
          <w:rFonts w:ascii="Times New Roman"/>
          <w:b w:val="false"/>
          <w:i w:val="false"/>
          <w:color w:val="000000"/>
          <w:sz w:val="28"/>
        </w:rPr>
        <w:t>
      В случае, указанном в подпункте 3) части первой настоящего пункта, заказчик обязан не позднее тридцати календарных дней со дня, когда ему стало известно о факте нарушения поставщиком правил осуществления закупок, обратиться с иском в суд о признании такого поставщика недобросовестным участником закупок, за исключением случаев выплаты поставщиком неустойки (штрафа, пени) и полного исполнения договорных обязательств.</w:t>
      </w:r>
    </w:p>
    <w:bookmarkEnd w:id="165"/>
    <w:bookmarkStart w:name="z174" w:id="166"/>
    <w:p>
      <w:pPr>
        <w:spacing w:after="0"/>
        <w:ind w:left="0"/>
        <w:jc w:val="both"/>
      </w:pPr>
      <w:r>
        <w:rPr>
          <w:rFonts w:ascii="Times New Roman"/>
          <w:b w:val="false"/>
          <w:i w:val="false"/>
          <w:color w:val="000000"/>
          <w:sz w:val="28"/>
        </w:rPr>
        <w:t>
      3. Реестр недобросовестных участников закупок, предусмотренный подпунктом 1) части первой пункта 2 настоящей статьи, формируется на основании решения централизованной службы по контролю за закупками.</w:t>
      </w:r>
    </w:p>
    <w:bookmarkEnd w:id="166"/>
    <w:bookmarkStart w:name="z175" w:id="167"/>
    <w:p>
      <w:pPr>
        <w:spacing w:after="0"/>
        <w:ind w:left="0"/>
        <w:jc w:val="both"/>
      </w:pPr>
      <w:r>
        <w:rPr>
          <w:rFonts w:ascii="Times New Roman"/>
          <w:b w:val="false"/>
          <w:i w:val="false"/>
          <w:color w:val="000000"/>
          <w:sz w:val="28"/>
        </w:rPr>
        <w:t>
      Реестр недобросовестных участников закупок, предусмотренный подпунктами 2) и 3) части первой пункта 2 настоящей статьи, формируется на основании решения суда, вступившего в законную силу.</w:t>
      </w:r>
    </w:p>
    <w:bookmarkEnd w:id="167"/>
    <w:bookmarkStart w:name="z176" w:id="168"/>
    <w:p>
      <w:pPr>
        <w:spacing w:after="0"/>
        <w:ind w:left="0"/>
        <w:jc w:val="both"/>
      </w:pPr>
      <w:r>
        <w:rPr>
          <w:rFonts w:ascii="Times New Roman"/>
          <w:b w:val="false"/>
          <w:i w:val="false"/>
          <w:color w:val="000000"/>
          <w:sz w:val="28"/>
        </w:rPr>
        <w:t>
      4. Потенциальные поставщики или поставщики, включенные в реестр недобросовестных участников закупок по основанию, предусмотренному подпунктом 1) части первой пункта 2 настоящей статьи, не допускаются к участию в закупках в течение двадцати четырех месяцев со дня принятия решения заказчика о признании их недобросовестными участниками закупок.</w:t>
      </w:r>
    </w:p>
    <w:bookmarkEnd w:id="168"/>
    <w:bookmarkStart w:name="z177" w:id="169"/>
    <w:p>
      <w:pPr>
        <w:spacing w:after="0"/>
        <w:ind w:left="0"/>
        <w:jc w:val="both"/>
      </w:pPr>
      <w:r>
        <w:rPr>
          <w:rFonts w:ascii="Times New Roman"/>
          <w:b w:val="false"/>
          <w:i w:val="false"/>
          <w:color w:val="000000"/>
          <w:sz w:val="28"/>
        </w:rPr>
        <w:t>
      Потенциальные поставщики или поставщики, включенные в реестр недобросовестных участников закупок по основаниям, предусмотренным подпунктами 2) и 3) части первой пункта 2 настоящей статьи, не допускаются к участию в закупках в течение двадцати четырех месяцев со дня вступления в законную силу решения суда о признании таких поставщиков недобросовестными участниками закупок.</w:t>
      </w:r>
    </w:p>
    <w:bookmarkEnd w:id="169"/>
    <w:bookmarkStart w:name="z178" w:id="170"/>
    <w:p>
      <w:pPr>
        <w:spacing w:after="0"/>
        <w:ind w:left="0"/>
        <w:jc w:val="both"/>
      </w:pPr>
      <w:r>
        <w:rPr>
          <w:rFonts w:ascii="Times New Roman"/>
          <w:b w:val="false"/>
          <w:i w:val="false"/>
          <w:color w:val="000000"/>
          <w:sz w:val="28"/>
        </w:rPr>
        <w:t xml:space="preserve">
      5. Решение о внесении потенциального поставщика или поставщика в реестр недобросовестных участников закупок может быть обжаловано ими в соответствии с законодательством Республики Казахстан. </w:t>
      </w:r>
    </w:p>
    <w:bookmarkEnd w:id="170"/>
    <w:bookmarkStart w:name="z179" w:id="171"/>
    <w:p>
      <w:pPr>
        <w:spacing w:after="0"/>
        <w:ind w:left="0"/>
        <w:jc w:val="both"/>
      </w:pPr>
      <w:r>
        <w:rPr>
          <w:rFonts w:ascii="Times New Roman"/>
          <w:b w:val="false"/>
          <w:i w:val="false"/>
          <w:color w:val="000000"/>
          <w:sz w:val="28"/>
        </w:rPr>
        <w:t>
      6. Потенциальный поставщик не вправе участвовать в проводимых закупках, если он либо его субподрядчик (соисполнитель) состоит в реестре недобросовестных участников закупок и (или) в реестре недобросовестных участников государственных закупок, и (или) в перечне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171"/>
    <w:bookmarkStart w:name="z180" w:id="172"/>
    <w:p>
      <w:pPr>
        <w:spacing w:after="0"/>
        <w:ind w:left="0"/>
        <w:jc w:val="both"/>
      </w:pPr>
      <w:r>
        <w:rPr>
          <w:rFonts w:ascii="Times New Roman"/>
          <w:b w:val="false"/>
          <w:i w:val="false"/>
          <w:color w:val="000000"/>
          <w:sz w:val="28"/>
        </w:rPr>
        <w:t>
      7. К закупкам товаров, работ, услуг не допускаются потенциальные поставщики, являющиеся юридическими лицами, местом регистрации которых являются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(офшорных зон).</w:t>
      </w:r>
    </w:p>
    <w:bookmarkEnd w:id="172"/>
    <w:bookmarkStart w:name="z181" w:id="173"/>
    <w:p>
      <w:pPr>
        <w:spacing w:after="0"/>
        <w:ind w:left="0"/>
        <w:jc w:val="both"/>
      </w:pPr>
      <w:r>
        <w:rPr>
          <w:rFonts w:ascii="Times New Roman"/>
          <w:b w:val="false"/>
          <w:i w:val="false"/>
          <w:color w:val="000000"/>
          <w:sz w:val="28"/>
        </w:rPr>
        <w:t xml:space="preserve">
      Статья 186-3. Контроль за соблюдением правил осуществления закупок </w:t>
      </w:r>
    </w:p>
    <w:bookmarkEnd w:id="173"/>
    <w:bookmarkStart w:name="z182" w:id="174"/>
    <w:p>
      <w:pPr>
        <w:spacing w:after="0"/>
        <w:ind w:left="0"/>
        <w:jc w:val="both"/>
      </w:pPr>
      <w:r>
        <w:rPr>
          <w:rFonts w:ascii="Times New Roman"/>
          <w:b w:val="false"/>
          <w:i w:val="false"/>
          <w:color w:val="000000"/>
          <w:sz w:val="28"/>
        </w:rPr>
        <w:t>
      1. Контроль за соблюдением правил осуществления закупок осуществляется централизованной службой по контролю за закупками.</w:t>
      </w:r>
    </w:p>
    <w:bookmarkEnd w:id="174"/>
    <w:bookmarkStart w:name="z183" w:id="175"/>
    <w:p>
      <w:pPr>
        <w:spacing w:after="0"/>
        <w:ind w:left="0"/>
        <w:jc w:val="both"/>
      </w:pPr>
      <w:r>
        <w:rPr>
          <w:rFonts w:ascii="Times New Roman"/>
          <w:b w:val="false"/>
          <w:i w:val="false"/>
          <w:color w:val="000000"/>
          <w:sz w:val="28"/>
        </w:rPr>
        <w:t>
      2. Объектами контроля являются:</w:t>
      </w:r>
    </w:p>
    <w:bookmarkEnd w:id="175"/>
    <w:bookmarkStart w:name="z184" w:id="176"/>
    <w:p>
      <w:pPr>
        <w:spacing w:after="0"/>
        <w:ind w:left="0"/>
        <w:jc w:val="both"/>
      </w:pPr>
      <w:r>
        <w:rPr>
          <w:rFonts w:ascii="Times New Roman"/>
          <w:b w:val="false"/>
          <w:i w:val="false"/>
          <w:color w:val="000000"/>
          <w:sz w:val="28"/>
        </w:rPr>
        <w:t>
      1) заказчик, организатор закупок, тендерная комиссия (аукционная комиссия), экспертная комиссия по закупкам, эксперт по закупкам;</w:t>
      </w:r>
    </w:p>
    <w:bookmarkEnd w:id="176"/>
    <w:bookmarkStart w:name="z185" w:id="177"/>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закупок;</w:t>
      </w:r>
    </w:p>
    <w:bookmarkEnd w:id="177"/>
    <w:bookmarkStart w:name="z186" w:id="178"/>
    <w:p>
      <w:pPr>
        <w:spacing w:after="0"/>
        <w:ind w:left="0"/>
        <w:jc w:val="both"/>
      </w:pPr>
      <w:r>
        <w:rPr>
          <w:rFonts w:ascii="Times New Roman"/>
          <w:b w:val="false"/>
          <w:i w:val="false"/>
          <w:color w:val="000000"/>
          <w:sz w:val="28"/>
        </w:rPr>
        <w:t>
      3) оператор информационной системы электронных закупок.</w:t>
      </w:r>
    </w:p>
    <w:bookmarkEnd w:id="178"/>
    <w:bookmarkStart w:name="z187" w:id="179"/>
    <w:p>
      <w:pPr>
        <w:spacing w:after="0"/>
        <w:ind w:left="0"/>
        <w:jc w:val="both"/>
      </w:pPr>
      <w:r>
        <w:rPr>
          <w:rFonts w:ascii="Times New Roman"/>
          <w:b w:val="false"/>
          <w:i w:val="false"/>
          <w:color w:val="000000"/>
          <w:sz w:val="28"/>
        </w:rPr>
        <w:t xml:space="preserve">
      3. Основаниями для проведения контроля за соблюдением правил осуществления закупок централизованной службой по контролю за закупками являются: </w:t>
      </w:r>
    </w:p>
    <w:bookmarkEnd w:id="179"/>
    <w:bookmarkStart w:name="z188" w:id="180"/>
    <w:p>
      <w:pPr>
        <w:spacing w:after="0"/>
        <w:ind w:left="0"/>
        <w:jc w:val="both"/>
      </w:pPr>
      <w:r>
        <w:rPr>
          <w:rFonts w:ascii="Times New Roman"/>
          <w:b w:val="false"/>
          <w:i w:val="false"/>
          <w:color w:val="000000"/>
          <w:sz w:val="28"/>
        </w:rPr>
        <w:t>
      1) письменное обращение либо обращение, поступившее по общедоступным информационным системам и соответствующее требованиям законодательства Республики Казахстан об электронном документе и электронной цифровой подписи, потенциального поставщика или поставщика, принимающего (принявшего) участие в тендере либо аукционе, либо его уполномоченного представителя с жалобой на действия (бездействие), решения заказчика, организатора закупок либо тендерной комиссии (аукционной комиссии), экспертной комиссии по закупкам, эксперта по закупкам, оператора информационной системы электронных закупок. Рассмотрение такой жалобы осуществляется при соблюдении условий, предусмотренных статьей 186-4 настоящего Закона;</w:t>
      </w:r>
    </w:p>
    <w:bookmarkEnd w:id="180"/>
    <w:bookmarkStart w:name="z189" w:id="181"/>
    <w:p>
      <w:pPr>
        <w:spacing w:after="0"/>
        <w:ind w:left="0"/>
        <w:jc w:val="both"/>
      </w:pPr>
      <w:r>
        <w:rPr>
          <w:rFonts w:ascii="Times New Roman"/>
          <w:b w:val="false"/>
          <w:i w:val="false"/>
          <w:color w:val="000000"/>
          <w:sz w:val="28"/>
        </w:rPr>
        <w:t>
      2) поступившие постановления правоохранительных органов.</w:t>
      </w:r>
    </w:p>
    <w:bookmarkEnd w:id="181"/>
    <w:bookmarkStart w:name="z190" w:id="182"/>
    <w:p>
      <w:pPr>
        <w:spacing w:after="0"/>
        <w:ind w:left="0"/>
        <w:jc w:val="both"/>
      </w:pPr>
      <w:r>
        <w:rPr>
          <w:rFonts w:ascii="Times New Roman"/>
          <w:b w:val="false"/>
          <w:i w:val="false"/>
          <w:color w:val="000000"/>
          <w:sz w:val="28"/>
        </w:rPr>
        <w:t>
      4. Централизованная служба по контролю за закупками при выявлении по результатам контроля нарушений правил осуществления закупок принимает следующие меры:</w:t>
      </w:r>
    </w:p>
    <w:bookmarkEnd w:id="182"/>
    <w:bookmarkStart w:name="z191" w:id="183"/>
    <w:p>
      <w:pPr>
        <w:spacing w:after="0"/>
        <w:ind w:left="0"/>
        <w:jc w:val="both"/>
      </w:pPr>
      <w:r>
        <w:rPr>
          <w:rFonts w:ascii="Times New Roman"/>
          <w:b w:val="false"/>
          <w:i w:val="false"/>
          <w:color w:val="000000"/>
          <w:sz w:val="28"/>
        </w:rPr>
        <w:t xml:space="preserve">
      1) направляет объекту контроля обязательное для исполнения уведомление об устранении нарушений не позднее трех рабочих дней со дня выявления нарушений; </w:t>
      </w:r>
    </w:p>
    <w:bookmarkEnd w:id="183"/>
    <w:bookmarkStart w:name="z192" w:id="184"/>
    <w:p>
      <w:pPr>
        <w:spacing w:after="0"/>
        <w:ind w:left="0"/>
        <w:jc w:val="both"/>
      </w:pPr>
      <w:r>
        <w:rPr>
          <w:rFonts w:ascii="Times New Roman"/>
          <w:b w:val="false"/>
          <w:i w:val="false"/>
          <w:color w:val="000000"/>
          <w:sz w:val="28"/>
        </w:rPr>
        <w:t>
      2) обращается в суд с иском о признании недействительными вступившие в силу договоры о закупках, заключенные с нарушением правил осуществления закупок, за исключением договоров о закупках, по которым обязательства исполнены надлежащим образом.</w:t>
      </w:r>
    </w:p>
    <w:bookmarkEnd w:id="184"/>
    <w:bookmarkStart w:name="z193" w:id="185"/>
    <w:p>
      <w:pPr>
        <w:spacing w:after="0"/>
        <w:ind w:left="0"/>
        <w:jc w:val="both"/>
      </w:pPr>
      <w:r>
        <w:rPr>
          <w:rFonts w:ascii="Times New Roman"/>
          <w:b w:val="false"/>
          <w:i w:val="false"/>
          <w:color w:val="000000"/>
          <w:sz w:val="28"/>
        </w:rPr>
        <w:t>
      5. При выявлении по результатам контроля факта совершения объектом контроля действия (бездействия), содержащего признаки состава уголовного правонарушения, централизованная служба по контролю за закупками обязана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p>
    <w:bookmarkEnd w:id="185"/>
    <w:bookmarkStart w:name="z194" w:id="186"/>
    <w:p>
      <w:pPr>
        <w:spacing w:after="0"/>
        <w:ind w:left="0"/>
        <w:jc w:val="both"/>
      </w:pPr>
      <w:r>
        <w:rPr>
          <w:rFonts w:ascii="Times New Roman"/>
          <w:b w:val="false"/>
          <w:i w:val="false"/>
          <w:color w:val="000000"/>
          <w:sz w:val="28"/>
        </w:rPr>
        <w:t>
      6. В случае самостоятельного устранения нарушений, выявленных по результатам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должностное лицо не подлежит привлечению к административной ответственности.</w:t>
      </w:r>
    </w:p>
    <w:bookmarkEnd w:id="186"/>
    <w:bookmarkStart w:name="z195" w:id="187"/>
    <w:p>
      <w:pPr>
        <w:spacing w:after="0"/>
        <w:ind w:left="0"/>
        <w:jc w:val="both"/>
      </w:pPr>
      <w:r>
        <w:rPr>
          <w:rFonts w:ascii="Times New Roman"/>
          <w:b w:val="false"/>
          <w:i w:val="false"/>
          <w:color w:val="000000"/>
          <w:sz w:val="28"/>
        </w:rPr>
        <w:t>
      7. В случае неисполнения уведомления об устранении нарушений, выявленных по результатам контроля, в срок, указанный в пункте 6 настоящей статьи, централизованная служба по контролю за закупками передает материалы в уполномоченный орган в сфере закупок.</w:t>
      </w:r>
    </w:p>
    <w:bookmarkEnd w:id="187"/>
    <w:bookmarkStart w:name="z196" w:id="188"/>
    <w:p>
      <w:pPr>
        <w:spacing w:after="0"/>
        <w:ind w:left="0"/>
        <w:jc w:val="both"/>
      </w:pPr>
      <w:r>
        <w:rPr>
          <w:rFonts w:ascii="Times New Roman"/>
          <w:b w:val="false"/>
          <w:i w:val="false"/>
          <w:color w:val="000000"/>
          <w:sz w:val="28"/>
        </w:rPr>
        <w:t xml:space="preserve">
      Статья 186-4. Обжалование действий (бездействия), решений заказчика, организатора закупок, тендерной комиссии (аукционной комиссии), эксперта по закупкам, оператора информационной системы электронных закупок </w:t>
      </w:r>
    </w:p>
    <w:bookmarkEnd w:id="188"/>
    <w:bookmarkStart w:name="z197" w:id="189"/>
    <w:p>
      <w:pPr>
        <w:spacing w:after="0"/>
        <w:ind w:left="0"/>
        <w:jc w:val="both"/>
      </w:pPr>
      <w:r>
        <w:rPr>
          <w:rFonts w:ascii="Times New Roman"/>
          <w:b w:val="false"/>
          <w:i w:val="false"/>
          <w:color w:val="000000"/>
          <w:sz w:val="28"/>
        </w:rPr>
        <w:t xml:space="preserve">
      1. Потенциальный поставщик вправе обжаловать действия (бездействие), решения заказчика, организатора закупок, тендерной комиссии (аукционной комиссии), эксперта по закупкам, оператора информационной системы электронных закупок, если их действия (бездействие), решения нарушают права и законные интересы потенциального поставщика. </w:t>
      </w:r>
    </w:p>
    <w:bookmarkEnd w:id="189"/>
    <w:bookmarkStart w:name="z198" w:id="190"/>
    <w:p>
      <w:pPr>
        <w:spacing w:after="0"/>
        <w:ind w:left="0"/>
        <w:jc w:val="both"/>
      </w:pPr>
      <w:r>
        <w:rPr>
          <w:rFonts w:ascii="Times New Roman"/>
          <w:b w:val="false"/>
          <w:i w:val="false"/>
          <w:color w:val="000000"/>
          <w:sz w:val="28"/>
        </w:rPr>
        <w:t>
      2. В случае обжалования действий (бездействия), решений заказчика, организатора закупок, тендерной комиссии (аукционной комиссии), эксперта по закупкам, оператора информационной системы электронных закупок в централизованную службу по контролю за закупками не позднее пяти рабочих дней со дня размещения протокола об итогах закупок способом тендера (аукциона) срок заключения договора о закупках приостанавливается до окончания срока рассмотрения жалобы.</w:t>
      </w:r>
    </w:p>
    <w:bookmarkEnd w:id="190"/>
    <w:bookmarkStart w:name="z199" w:id="191"/>
    <w:p>
      <w:pPr>
        <w:spacing w:after="0"/>
        <w:ind w:left="0"/>
        <w:jc w:val="both"/>
      </w:pPr>
      <w:r>
        <w:rPr>
          <w:rFonts w:ascii="Times New Roman"/>
          <w:b w:val="false"/>
          <w:i w:val="false"/>
          <w:color w:val="000000"/>
          <w:sz w:val="28"/>
        </w:rPr>
        <w:t xml:space="preserve">
      3. По истечении срока, установленного пунктом 2 настоящей статьи, обжалование действий (бездействия), решений заказчика, организатора закупок, тендерной комиссии (аукционной комиссии), эксперта по закупкам, оператора информационной системы электронных закупок в централизованную службу по контролю за закупками осуществляется в соответствии с законами Республики Казахстан. </w:t>
      </w:r>
    </w:p>
    <w:bookmarkEnd w:id="191"/>
    <w:bookmarkStart w:name="z200" w:id="192"/>
    <w:p>
      <w:pPr>
        <w:spacing w:after="0"/>
        <w:ind w:left="0"/>
        <w:jc w:val="both"/>
      </w:pPr>
      <w:r>
        <w:rPr>
          <w:rFonts w:ascii="Times New Roman"/>
          <w:b w:val="false"/>
          <w:i w:val="false"/>
          <w:color w:val="000000"/>
          <w:sz w:val="28"/>
        </w:rPr>
        <w:t>
      4. Жалоба потенциального поставщика может быть подана посредством информационной системы электронных закупок в соответствии с законодательством Республики Казахстан об электронном документе и электронной цифровой подписи.</w:t>
      </w:r>
    </w:p>
    <w:bookmarkEnd w:id="192"/>
    <w:bookmarkStart w:name="z201" w:id="193"/>
    <w:p>
      <w:pPr>
        <w:spacing w:after="0"/>
        <w:ind w:left="0"/>
        <w:jc w:val="both"/>
      </w:pPr>
      <w:r>
        <w:rPr>
          <w:rFonts w:ascii="Times New Roman"/>
          <w:b w:val="false"/>
          <w:i w:val="false"/>
          <w:color w:val="000000"/>
          <w:sz w:val="28"/>
        </w:rPr>
        <w:t>
      5. В случае обжалования действий (бездействия), решений заказчика, организатора закупок, тендерной комиссии (аукционной комиссии), эксперта по закупкам, оператора информационной системы электронных закупок в централизованную службу по контролю за закупками в сроки, установленные пунктом 2 настоящей статьи, жалоба рассматривается в течение десяти рабочих дней со дня ее поступления.</w:t>
      </w:r>
    </w:p>
    <w:bookmarkEnd w:id="193"/>
    <w:bookmarkStart w:name="z202" w:id="194"/>
    <w:p>
      <w:pPr>
        <w:spacing w:after="0"/>
        <w:ind w:left="0"/>
        <w:jc w:val="both"/>
      </w:pPr>
      <w:r>
        <w:rPr>
          <w:rFonts w:ascii="Times New Roman"/>
          <w:b w:val="false"/>
          <w:i w:val="false"/>
          <w:color w:val="000000"/>
          <w:sz w:val="28"/>
        </w:rPr>
        <w:t>
      Централизованная служба по контролю за закупками не позднее одного рабочего дня со дня поступления жалобы направляет заказчику уведомление о приостановлении заключения договора о закупках.</w:t>
      </w:r>
    </w:p>
    <w:bookmarkEnd w:id="194"/>
    <w:bookmarkStart w:name="z203" w:id="195"/>
    <w:p>
      <w:pPr>
        <w:spacing w:after="0"/>
        <w:ind w:left="0"/>
        <w:jc w:val="both"/>
      </w:pPr>
      <w:r>
        <w:rPr>
          <w:rFonts w:ascii="Times New Roman"/>
          <w:b w:val="false"/>
          <w:i w:val="false"/>
          <w:color w:val="000000"/>
          <w:sz w:val="28"/>
        </w:rPr>
        <w:t>
      6. По результатам рассмотрения жалобы, поступившей в сроки, установленные пунктом 2 настоящей статьи, централизованная служба по контролю за закупками принимает решение об отмене либо отказе в отмене итогов закупок.</w:t>
      </w:r>
    </w:p>
    <w:bookmarkEnd w:id="195"/>
    <w:bookmarkStart w:name="z204" w:id="196"/>
    <w:p>
      <w:pPr>
        <w:spacing w:after="0"/>
        <w:ind w:left="0"/>
        <w:jc w:val="both"/>
      </w:pPr>
      <w:r>
        <w:rPr>
          <w:rFonts w:ascii="Times New Roman"/>
          <w:b w:val="false"/>
          <w:i w:val="false"/>
          <w:color w:val="000000"/>
          <w:sz w:val="28"/>
        </w:rPr>
        <w:t>
      7. В случае несогласия с решением централизованной службы по контролю за закупками, принятым в соответствии с пунктом 6 настоящей статьи, потенциальный поставщик вправе обжаловать его в судебном порядке.</w:t>
      </w:r>
    </w:p>
    <w:bookmarkEnd w:id="196"/>
    <w:bookmarkStart w:name="z205" w:id="197"/>
    <w:p>
      <w:pPr>
        <w:spacing w:after="0"/>
        <w:ind w:left="0"/>
        <w:jc w:val="both"/>
      </w:pPr>
      <w:r>
        <w:rPr>
          <w:rFonts w:ascii="Times New Roman"/>
          <w:b w:val="false"/>
          <w:i w:val="false"/>
          <w:color w:val="000000"/>
          <w:sz w:val="28"/>
        </w:rPr>
        <w:t xml:space="preserve">
      Статья 186-5. Централизованная служба по контролю за закупками </w:t>
      </w:r>
    </w:p>
    <w:bookmarkEnd w:id="197"/>
    <w:bookmarkStart w:name="z206" w:id="198"/>
    <w:p>
      <w:pPr>
        <w:spacing w:after="0"/>
        <w:ind w:left="0"/>
        <w:jc w:val="both"/>
      </w:pPr>
      <w:r>
        <w:rPr>
          <w:rFonts w:ascii="Times New Roman"/>
          <w:b w:val="false"/>
          <w:i w:val="false"/>
          <w:color w:val="000000"/>
          <w:sz w:val="28"/>
        </w:rPr>
        <w:t>
      Централизованная служба по контролю за закупками подчиняется непосредственно совету директоров и отчитывается перед ним о своей работе.</w:t>
      </w:r>
    </w:p>
    <w:bookmarkEnd w:id="198"/>
    <w:bookmarkStart w:name="z207" w:id="199"/>
    <w:p>
      <w:pPr>
        <w:spacing w:after="0"/>
        <w:ind w:left="0"/>
        <w:jc w:val="both"/>
      </w:pPr>
      <w:r>
        <w:rPr>
          <w:rFonts w:ascii="Times New Roman"/>
          <w:b w:val="false"/>
          <w:i w:val="false"/>
          <w:color w:val="000000"/>
          <w:sz w:val="28"/>
        </w:rPr>
        <w:t xml:space="preserve">
      Статья 186-6. Полномочия оператора информационной системы электронных закупок </w:t>
      </w:r>
    </w:p>
    <w:bookmarkEnd w:id="199"/>
    <w:bookmarkStart w:name="z208" w:id="200"/>
    <w:p>
      <w:pPr>
        <w:spacing w:after="0"/>
        <w:ind w:left="0"/>
        <w:jc w:val="both"/>
      </w:pPr>
      <w:r>
        <w:rPr>
          <w:rFonts w:ascii="Times New Roman"/>
          <w:b w:val="false"/>
          <w:i w:val="false"/>
          <w:color w:val="000000"/>
          <w:sz w:val="28"/>
        </w:rPr>
        <w:t xml:space="preserve">
      Оператор информационной системы электронных закупок: </w:t>
      </w:r>
    </w:p>
    <w:bookmarkEnd w:id="200"/>
    <w:bookmarkStart w:name="z209" w:id="201"/>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веб-портала электронных закупок;</w:t>
      </w:r>
    </w:p>
    <w:bookmarkEnd w:id="201"/>
    <w:bookmarkStart w:name="z210" w:id="202"/>
    <w:p>
      <w:pPr>
        <w:spacing w:after="0"/>
        <w:ind w:left="0"/>
        <w:jc w:val="both"/>
      </w:pPr>
      <w:r>
        <w:rPr>
          <w:rFonts w:ascii="Times New Roman"/>
          <w:b w:val="false"/>
          <w:i w:val="false"/>
          <w:color w:val="000000"/>
          <w:sz w:val="28"/>
        </w:rPr>
        <w:t>
      2) осуществляет управление проектами по развитию веб-портала электронных закупок;</w:t>
      </w:r>
    </w:p>
    <w:bookmarkEnd w:id="202"/>
    <w:bookmarkStart w:name="z211" w:id="203"/>
    <w:p>
      <w:pPr>
        <w:spacing w:after="0"/>
        <w:ind w:left="0"/>
        <w:jc w:val="both"/>
      </w:pPr>
      <w:r>
        <w:rPr>
          <w:rFonts w:ascii="Times New Roman"/>
          <w:b w:val="false"/>
          <w:i w:val="false"/>
          <w:color w:val="000000"/>
          <w:sz w:val="28"/>
        </w:rPr>
        <w:t>
      3) оказывает консультационную помощь субъектам системы электронных закупок по вопросам функционирования веб-портала электронных закупок;</w:t>
      </w:r>
    </w:p>
    <w:bookmarkEnd w:id="203"/>
    <w:bookmarkStart w:name="z212" w:id="204"/>
    <w:p>
      <w:pPr>
        <w:spacing w:after="0"/>
        <w:ind w:left="0"/>
        <w:jc w:val="both"/>
      </w:pPr>
      <w:r>
        <w:rPr>
          <w:rFonts w:ascii="Times New Roman"/>
          <w:b w:val="false"/>
          <w:i w:val="false"/>
          <w:color w:val="000000"/>
          <w:sz w:val="28"/>
        </w:rPr>
        <w:t>
      4) обеспечивает информационную безопасность хранения электронных информационных ресурсов субъектов системы электронных закупок, размещенных на веб-портале электронных закупок;</w:t>
      </w:r>
    </w:p>
    <w:bookmarkEnd w:id="204"/>
    <w:bookmarkStart w:name="z213" w:id="205"/>
    <w:p>
      <w:pPr>
        <w:spacing w:after="0"/>
        <w:ind w:left="0"/>
        <w:jc w:val="both"/>
      </w:pPr>
      <w:r>
        <w:rPr>
          <w:rFonts w:ascii="Times New Roman"/>
          <w:b w:val="false"/>
          <w:i w:val="false"/>
          <w:color w:val="000000"/>
          <w:sz w:val="28"/>
        </w:rPr>
        <w:t>
      5) осуществляет информационное наполнение веб-портала электронных закупок в соответствии с правилами осуществления закупок;</w:t>
      </w:r>
    </w:p>
    <w:bookmarkEnd w:id="205"/>
    <w:bookmarkStart w:name="z214" w:id="206"/>
    <w:p>
      <w:pPr>
        <w:spacing w:after="0"/>
        <w:ind w:left="0"/>
        <w:jc w:val="both"/>
      </w:pPr>
      <w:r>
        <w:rPr>
          <w:rFonts w:ascii="Times New Roman"/>
          <w:b w:val="false"/>
          <w:i w:val="false"/>
          <w:color w:val="000000"/>
          <w:sz w:val="28"/>
        </w:rPr>
        <w:t>
      6)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206"/>
    <w:bookmarkStart w:name="z215" w:id="207"/>
    <w:p>
      <w:pPr>
        <w:spacing w:after="0"/>
        <w:ind w:left="0"/>
        <w:jc w:val="both"/>
      </w:pPr>
      <w:r>
        <w:rPr>
          <w:rFonts w:ascii="Times New Roman"/>
          <w:b w:val="false"/>
          <w:i w:val="false"/>
          <w:color w:val="000000"/>
          <w:sz w:val="28"/>
        </w:rPr>
        <w:t>
      7) осуществляет иные полномочия, направленные на техническую поддержку и функционирование веб-портала электронных закупок.".</w:t>
      </w:r>
    </w:p>
    <w:bookmarkEnd w:id="207"/>
    <w:bookmarkStart w:name="z216" w:id="20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ст.29; 2014 г., № 4-5, ст.24; № 12, ст.82; 2015 г., № 19-II, ст.102; № 22-I, ст.140; № 23-II, ст.172; 2017 г., № 14, ст.54; № 23-V, ст.113; 2018 г., № 10, ст.32; № 15, ст.50): </w:t>
      </w:r>
    </w:p>
    <w:bookmarkEnd w:id="208"/>
    <w:bookmarkStart w:name="z217" w:id="2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подпунктом 18-1) следующего содержания:</w:t>
      </w:r>
    </w:p>
    <w:bookmarkEnd w:id="209"/>
    <w:bookmarkStart w:name="z218" w:id="210"/>
    <w:p>
      <w:pPr>
        <w:spacing w:after="0"/>
        <w:ind w:left="0"/>
        <w:jc w:val="both"/>
      </w:pPr>
      <w:r>
        <w:rPr>
          <w:rFonts w:ascii="Times New Roman"/>
          <w:b w:val="false"/>
          <w:i w:val="false"/>
          <w:color w:val="000000"/>
          <w:sz w:val="28"/>
        </w:rPr>
        <w:t>
      "18-1) обеспечение интеграции информационной системы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210"/>
    <w:bookmarkStart w:name="z219"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211"/>
    <w:bookmarkStart w:name="z220" w:id="212"/>
    <w:p>
      <w:pPr>
        <w:spacing w:after="0"/>
        <w:ind w:left="0"/>
        <w:jc w:val="both"/>
      </w:pPr>
      <w:r>
        <w:rPr>
          <w:rFonts w:ascii="Times New Roman"/>
          <w:b w:val="false"/>
          <w:i w:val="false"/>
          <w:color w:val="000000"/>
          <w:sz w:val="28"/>
        </w:rPr>
        <w:t xml:space="preserve">
      "Статья 19. Закупки товаров, работ и услуг </w:t>
      </w:r>
    </w:p>
    <w:bookmarkEnd w:id="212"/>
    <w:bookmarkStart w:name="z221" w:id="213"/>
    <w:p>
      <w:pPr>
        <w:spacing w:after="0"/>
        <w:ind w:left="0"/>
        <w:jc w:val="both"/>
      </w:pPr>
      <w:r>
        <w:rPr>
          <w:rFonts w:ascii="Times New Roman"/>
          <w:b w:val="false"/>
          <w:i w:val="false"/>
          <w:color w:val="000000"/>
          <w:sz w:val="28"/>
        </w:rPr>
        <w:t>
      1. Специальный порядок закупок товаров, работ и услуг, предусмотренный иными законами Республики Казахстан, не применяется к закупкам товаров, работ и услуг, осуществляемым Фондом и организациями, пятьюдесятью и более процентами голосующих акций (долей участия) которых прямо или косвенно владеет Фонд.</w:t>
      </w:r>
    </w:p>
    <w:bookmarkEnd w:id="213"/>
    <w:bookmarkStart w:name="z222" w:id="214"/>
    <w:p>
      <w:pPr>
        <w:spacing w:after="0"/>
        <w:ind w:left="0"/>
        <w:jc w:val="both"/>
      </w:pPr>
      <w:r>
        <w:rPr>
          <w:rFonts w:ascii="Times New Roman"/>
          <w:b w:val="false"/>
          <w:i w:val="false"/>
          <w:color w:val="000000"/>
          <w:sz w:val="28"/>
        </w:rPr>
        <w:t xml:space="preserve">
      2. Закупки товаров, работ и услуг юридическими лицами, указанными в пункте 1 настоящей статьи, производятся на основании порядка, утверждаемого советом директоров Фонда по согласованию с уполномоченным органом в сфере закупок (далее в целях настоящей статьи – порядок осуществления закупок). </w:t>
      </w:r>
    </w:p>
    <w:bookmarkEnd w:id="214"/>
    <w:bookmarkStart w:name="z223" w:id="215"/>
    <w:p>
      <w:pPr>
        <w:spacing w:after="0"/>
        <w:ind w:left="0"/>
        <w:jc w:val="both"/>
      </w:pPr>
      <w:r>
        <w:rPr>
          <w:rFonts w:ascii="Times New Roman"/>
          <w:b w:val="false"/>
          <w:i w:val="false"/>
          <w:color w:val="000000"/>
          <w:sz w:val="28"/>
        </w:rPr>
        <w:t>
      3. При осуществлении закупок товаров, работ и услуг юридическими лицами, указанными в пункте 1 настоящей статьи, не допускаются:</w:t>
      </w:r>
    </w:p>
    <w:bookmarkEnd w:id="215"/>
    <w:bookmarkStart w:name="z224" w:id="216"/>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w:t>
      </w:r>
    </w:p>
    <w:bookmarkEnd w:id="216"/>
    <w:bookmarkStart w:name="z225" w:id="217"/>
    <w:p>
      <w:pPr>
        <w:spacing w:after="0"/>
        <w:ind w:left="0"/>
        <w:jc w:val="both"/>
      </w:pPr>
      <w:r>
        <w:rPr>
          <w:rFonts w:ascii="Times New Roman"/>
          <w:b w:val="false"/>
          <w:i w:val="false"/>
          <w:color w:val="000000"/>
          <w:sz w:val="28"/>
        </w:rPr>
        <w:t>
      2) отказ от осуществления закупок в случаях, не предусмотренных порядком осуществления закупок;</w:t>
      </w:r>
    </w:p>
    <w:bookmarkEnd w:id="217"/>
    <w:bookmarkStart w:name="z226" w:id="218"/>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w:t>
      </w:r>
    </w:p>
    <w:bookmarkEnd w:id="218"/>
    <w:bookmarkStart w:name="z227" w:id="219"/>
    <w:p>
      <w:pPr>
        <w:spacing w:after="0"/>
        <w:ind w:left="0"/>
        <w:jc w:val="both"/>
      </w:pPr>
      <w:r>
        <w:rPr>
          <w:rFonts w:ascii="Times New Roman"/>
          <w:b w:val="false"/>
          <w:i w:val="false"/>
          <w:color w:val="000000"/>
          <w:sz w:val="28"/>
        </w:rPr>
        <w:t>
      4) неразделение при осуществлении закупок товаров, работ, услуг на лоты по их однородным видам и по месту их поставки (выполнения, оказания), за исключением случаев, предусмотренных порядком осуществления закупок;</w:t>
      </w:r>
    </w:p>
    <w:bookmarkEnd w:id="219"/>
    <w:bookmarkStart w:name="z228" w:id="220"/>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w:t>
      </w:r>
    </w:p>
    <w:bookmarkEnd w:id="220"/>
    <w:bookmarkStart w:name="z229" w:id="221"/>
    <w:p>
      <w:pPr>
        <w:spacing w:after="0"/>
        <w:ind w:left="0"/>
        <w:jc w:val="both"/>
      </w:pPr>
      <w:r>
        <w:rPr>
          <w:rFonts w:ascii="Times New Roman"/>
          <w:b w:val="false"/>
          <w:i w:val="false"/>
          <w:color w:val="000000"/>
          <w:sz w:val="28"/>
        </w:rPr>
        <w:t>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w:t>
      </w:r>
    </w:p>
    <w:bookmarkEnd w:id="221"/>
    <w:bookmarkStart w:name="z230" w:id="222"/>
    <w:p>
      <w:pPr>
        <w:spacing w:after="0"/>
        <w:ind w:left="0"/>
        <w:jc w:val="both"/>
      </w:pPr>
      <w:r>
        <w:rPr>
          <w:rFonts w:ascii="Times New Roman"/>
          <w:b w:val="false"/>
          <w:i w:val="false"/>
          <w:color w:val="000000"/>
          <w:sz w:val="28"/>
        </w:rPr>
        <w:t>
      4. Юридические лица, указанные в пункте 1 настоящей статьи, должны иметь структурное подразделение, ответственное за выполнение процедур организации и проведения закупок в соответствии с порядком осуществления закупок.</w:t>
      </w:r>
    </w:p>
    <w:bookmarkEnd w:id="222"/>
    <w:bookmarkStart w:name="z231" w:id="223"/>
    <w:p>
      <w:pPr>
        <w:spacing w:after="0"/>
        <w:ind w:left="0"/>
        <w:jc w:val="both"/>
      </w:pPr>
      <w:r>
        <w:rPr>
          <w:rFonts w:ascii="Times New Roman"/>
          <w:b w:val="false"/>
          <w:i w:val="false"/>
          <w:color w:val="000000"/>
          <w:sz w:val="28"/>
        </w:rPr>
        <w:t>
      5. Фонд осуществляет контроль, методологическое руководство, мониторинг и анализ по вопросам закупок товаров, работ и услуг юридическими лицами, указанными в пункте 1 настоящей статьи.</w:t>
      </w:r>
    </w:p>
    <w:bookmarkEnd w:id="223"/>
    <w:bookmarkStart w:name="z232" w:id="224"/>
    <w:p>
      <w:pPr>
        <w:spacing w:after="0"/>
        <w:ind w:left="0"/>
        <w:jc w:val="both"/>
      </w:pPr>
      <w:r>
        <w:rPr>
          <w:rFonts w:ascii="Times New Roman"/>
          <w:b w:val="false"/>
          <w:i w:val="false"/>
          <w:color w:val="000000"/>
          <w:sz w:val="28"/>
        </w:rPr>
        <w:t>
      Контроль означает деятельность Фонда по проверке и наблюдению за соблюдением юридическими лицами, указанными в пункте 1 настоящей статьи, требований, установленных настоящей статьей и порядком осуществления закупок. Контроль Фонда в отношении юридических лиц, указанных в пункте 1 настоящей статьи, осуществляется с учетом их уровня корпоративного управления в порядке, устанавливаемом советом директоров Фонда.</w:t>
      </w:r>
    </w:p>
    <w:bookmarkEnd w:id="224"/>
    <w:bookmarkStart w:name="z233" w:id="225"/>
    <w:p>
      <w:pPr>
        <w:spacing w:after="0"/>
        <w:ind w:left="0"/>
        <w:jc w:val="both"/>
      </w:pPr>
      <w:r>
        <w:rPr>
          <w:rFonts w:ascii="Times New Roman"/>
          <w:b w:val="false"/>
          <w:i w:val="false"/>
          <w:color w:val="000000"/>
          <w:sz w:val="28"/>
        </w:rPr>
        <w:t>
      В рамках осуществления контроля Фонд направляет уведомления об устранении нарушений, обязательные для исполнения юридическими лицами, указанными в пункте 1 настоящей статьи.</w:t>
      </w:r>
    </w:p>
    <w:bookmarkEnd w:id="225"/>
    <w:bookmarkStart w:name="z234" w:id="226"/>
    <w:p>
      <w:pPr>
        <w:spacing w:after="0"/>
        <w:ind w:left="0"/>
        <w:jc w:val="both"/>
      </w:pPr>
      <w:r>
        <w:rPr>
          <w:rFonts w:ascii="Times New Roman"/>
          <w:b w:val="false"/>
          <w:i w:val="false"/>
          <w:color w:val="000000"/>
          <w:sz w:val="28"/>
        </w:rPr>
        <w:t>
      Уведомление об устранении нарушений направляется Фондом не позднее трех рабочих дней со дня выявления нарушений.</w:t>
      </w:r>
    </w:p>
    <w:bookmarkEnd w:id="226"/>
    <w:bookmarkStart w:name="z235" w:id="227"/>
    <w:p>
      <w:pPr>
        <w:spacing w:after="0"/>
        <w:ind w:left="0"/>
        <w:jc w:val="both"/>
      </w:pPr>
      <w:r>
        <w:rPr>
          <w:rFonts w:ascii="Times New Roman"/>
          <w:b w:val="false"/>
          <w:i w:val="false"/>
          <w:color w:val="000000"/>
          <w:sz w:val="28"/>
        </w:rPr>
        <w:t>
      Уведомление об устранении нарушений, выявленных по результатам контроля, должно быть исполнено юридическими лицами, указанными в пункте 1 настоящей статьи, в течение десяти рабочих дней со дня, следующего за днем его вручения (получения).</w:t>
      </w:r>
    </w:p>
    <w:bookmarkEnd w:id="227"/>
    <w:bookmarkStart w:name="z236" w:id="228"/>
    <w:p>
      <w:pPr>
        <w:spacing w:after="0"/>
        <w:ind w:left="0"/>
        <w:jc w:val="both"/>
      </w:pPr>
      <w:r>
        <w:rPr>
          <w:rFonts w:ascii="Times New Roman"/>
          <w:b w:val="false"/>
          <w:i w:val="false"/>
          <w:color w:val="000000"/>
          <w:sz w:val="28"/>
        </w:rPr>
        <w:t>
      В случае неисполнения уведомления об устранении нарушений, выявленных по результатам контроля, в установленный срок Фонд в течение трех рабочих дней со дня истечения срока его исполнения передает материалы в уполномоченный орган в сфере закупок для рассмотрения в порядке, установленном Кодексом Республики Казахстан об административных правонарушениях.</w:t>
      </w:r>
    </w:p>
    <w:bookmarkEnd w:id="228"/>
    <w:bookmarkStart w:name="z237" w:id="229"/>
    <w:p>
      <w:pPr>
        <w:spacing w:after="0"/>
        <w:ind w:left="0"/>
        <w:jc w:val="both"/>
      </w:pPr>
      <w:r>
        <w:rPr>
          <w:rFonts w:ascii="Times New Roman"/>
          <w:b w:val="false"/>
          <w:i w:val="false"/>
          <w:color w:val="000000"/>
          <w:sz w:val="28"/>
        </w:rPr>
        <w:t>
      Уведомления об устранении нарушений не направляются в уполномоченный орган в сфере закупок в случае самостоятельного устранения юридическими лицами, указанными в пункте 1 настоящей статьи, нарушений, выявленных по результатам контроля, проведенного Фондом, в течение срока, установленного настоящим пунктом.</w:t>
      </w:r>
    </w:p>
    <w:bookmarkEnd w:id="229"/>
    <w:bookmarkStart w:name="z238" w:id="230"/>
    <w:p>
      <w:pPr>
        <w:spacing w:after="0"/>
        <w:ind w:left="0"/>
        <w:jc w:val="both"/>
      </w:pPr>
      <w:r>
        <w:rPr>
          <w:rFonts w:ascii="Times New Roman"/>
          <w:b w:val="false"/>
          <w:i w:val="false"/>
          <w:color w:val="000000"/>
          <w:sz w:val="28"/>
        </w:rPr>
        <w:t xml:space="preserve">
      Порядок направления и содержание уведомления об устранении нарушений определяются в соответствии с порядком, предусмотренным частью второй настоящего пункта. </w:t>
      </w:r>
    </w:p>
    <w:bookmarkEnd w:id="230"/>
    <w:bookmarkStart w:name="z239" w:id="231"/>
    <w:p>
      <w:pPr>
        <w:spacing w:after="0"/>
        <w:ind w:left="0"/>
        <w:jc w:val="both"/>
      </w:pPr>
      <w:r>
        <w:rPr>
          <w:rFonts w:ascii="Times New Roman"/>
          <w:b w:val="false"/>
          <w:i w:val="false"/>
          <w:color w:val="000000"/>
          <w:sz w:val="28"/>
        </w:rPr>
        <w:t>
      Уведомления об устранении нарушений могут быть обжалованы в судебном порядке в соответствии с законодательством Республики Казахстан.</w:t>
      </w:r>
    </w:p>
    <w:bookmarkEnd w:id="231"/>
    <w:bookmarkStart w:name="z240" w:id="232"/>
    <w:p>
      <w:pPr>
        <w:spacing w:after="0"/>
        <w:ind w:left="0"/>
        <w:jc w:val="both"/>
      </w:pPr>
      <w:r>
        <w:rPr>
          <w:rFonts w:ascii="Times New Roman"/>
          <w:b w:val="false"/>
          <w:i w:val="false"/>
          <w:color w:val="000000"/>
          <w:sz w:val="28"/>
        </w:rPr>
        <w:t>
      6. Местное содержание определяется по единой методике расчета организациями местного содержания при закупке товаров, работ и услуг в соответствии с законодательством Республики Казахстан.</w:t>
      </w:r>
    </w:p>
    <w:bookmarkEnd w:id="232"/>
    <w:bookmarkStart w:name="z241" w:id="233"/>
    <w:p>
      <w:pPr>
        <w:spacing w:after="0"/>
        <w:ind w:left="0"/>
        <w:jc w:val="both"/>
      </w:pPr>
      <w:r>
        <w:rPr>
          <w:rFonts w:ascii="Times New Roman"/>
          <w:b w:val="false"/>
          <w:i w:val="false"/>
          <w:color w:val="000000"/>
          <w:sz w:val="28"/>
        </w:rPr>
        <w:t>
      7. Информация по местному содержанию в закупках товаров, работ и услуг предоставляется консолидированно в лице Фонда в уполномоченный орган в области государственной поддержки индустриально-инновационной деятельности по форме и в сроки, установленные им.</w:t>
      </w:r>
    </w:p>
    <w:bookmarkEnd w:id="233"/>
    <w:bookmarkStart w:name="z242" w:id="234"/>
    <w:p>
      <w:pPr>
        <w:spacing w:after="0"/>
        <w:ind w:left="0"/>
        <w:jc w:val="both"/>
      </w:pPr>
      <w:r>
        <w:rPr>
          <w:rFonts w:ascii="Times New Roman"/>
          <w:b w:val="false"/>
          <w:i w:val="false"/>
          <w:color w:val="000000"/>
          <w:sz w:val="28"/>
        </w:rPr>
        <w:t xml:space="preserve">
      8. Фонд или уполномоченное им юридическое лицо из числа указанных в пункте 1 настоящей статьи осуществляет формирование, ведение и утверждение перечня ненадежных потенциальных поставщиков (поставщиков) Фонда и юридических лиц, пятьюдесятью и более процентами голосующих акций (долей участия) которых прямо или косвенно владеет Фонд. </w:t>
      </w:r>
    </w:p>
    <w:bookmarkEnd w:id="234"/>
    <w:bookmarkStart w:name="z243" w:id="235"/>
    <w:p>
      <w:pPr>
        <w:spacing w:after="0"/>
        <w:ind w:left="0"/>
        <w:jc w:val="both"/>
      </w:pPr>
      <w:r>
        <w:rPr>
          <w:rFonts w:ascii="Times New Roman"/>
          <w:b w:val="false"/>
          <w:i w:val="false"/>
          <w:color w:val="000000"/>
          <w:sz w:val="28"/>
        </w:rPr>
        <w:t xml:space="preserve">
      Потенциальные поставщики (поставщики), включенные в перечень ненадежных потенциальных поставщиков (поставщиков) Фонда и юридических лиц, пятьюдесятью и более процентами голосующих акций (долей участия) которых прямо или косвенно владеет Фонд, а также включенные в реестр недобросовестных участников государственных закупок и (или) в реестр недобросовестных участников закупок, предусмотренный законодательством Республики Казахстан о государственном имуществе, не допускаются к участию в закупках, проводимых юридическими лицами, указанными в пункте 1 настоящей статьи. </w:t>
      </w:r>
    </w:p>
    <w:bookmarkEnd w:id="235"/>
    <w:bookmarkStart w:name="z244" w:id="236"/>
    <w:p>
      <w:pPr>
        <w:spacing w:after="0"/>
        <w:ind w:left="0"/>
        <w:jc w:val="both"/>
      </w:pPr>
      <w:r>
        <w:rPr>
          <w:rFonts w:ascii="Times New Roman"/>
          <w:b w:val="false"/>
          <w:i w:val="false"/>
          <w:color w:val="000000"/>
          <w:sz w:val="28"/>
        </w:rPr>
        <w:t>
      К закупкам товаров, работ, услуг не допускаются потенциальные поставщики, являющиеся юридическими лицами, местом регистрации которых являются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(офшорных зон).</w:t>
      </w:r>
    </w:p>
    <w:bookmarkEnd w:id="236"/>
    <w:bookmarkStart w:name="z245" w:id="237"/>
    <w:p>
      <w:pPr>
        <w:spacing w:after="0"/>
        <w:ind w:left="0"/>
        <w:jc w:val="both"/>
      </w:pPr>
      <w:r>
        <w:rPr>
          <w:rFonts w:ascii="Times New Roman"/>
          <w:b w:val="false"/>
          <w:i w:val="false"/>
          <w:color w:val="000000"/>
          <w:sz w:val="28"/>
        </w:rPr>
        <w:t>
      9. Положения настоящей статьи, за исключением пункта 1, не распространяются на банки второго уровня (кроме Банка Развития Казахстана и Жилищного строительного сберегательного банка Казахстана) и их дочерние организации.".</w:t>
      </w:r>
    </w:p>
    <w:bookmarkEnd w:id="237"/>
    <w:bookmarkStart w:name="z246" w:id="2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w:t>
      </w:r>
    </w:p>
    <w:bookmarkEnd w:id="238"/>
    <w:bookmarkStart w:name="z247" w:id="2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249" w:id="240"/>
    <w:p>
      <w:pPr>
        <w:spacing w:after="0"/>
        <w:ind w:left="0"/>
        <w:jc w:val="both"/>
      </w:pPr>
      <w:r>
        <w:rPr>
          <w:rFonts w:ascii="Times New Roman"/>
          <w:b w:val="false"/>
          <w:i w:val="false"/>
          <w:color w:val="000000"/>
          <w:sz w:val="28"/>
        </w:rPr>
        <w:t>
      "4-1) единая точка доступа к закупкам – информационная система, интегрированная с информационными системами закупок;";</w:t>
      </w:r>
    </w:p>
    <w:bookmarkEnd w:id="240"/>
    <w:bookmarkStart w:name="z250" w:id="241"/>
    <w:p>
      <w:pPr>
        <w:spacing w:after="0"/>
        <w:ind w:left="0"/>
        <w:jc w:val="both"/>
      </w:pPr>
      <w:r>
        <w:rPr>
          <w:rFonts w:ascii="Times New Roman"/>
          <w:b w:val="false"/>
          <w:i w:val="false"/>
          <w:color w:val="000000"/>
          <w:sz w:val="28"/>
        </w:rPr>
        <w:t>
      дополнить подпунктом 4-2) следующего содержания:</w:t>
      </w:r>
    </w:p>
    <w:bookmarkEnd w:id="241"/>
    <w:bookmarkStart w:name="z251" w:id="242"/>
    <w:p>
      <w:pPr>
        <w:spacing w:after="0"/>
        <w:ind w:left="0"/>
        <w:jc w:val="both"/>
      </w:pPr>
      <w:r>
        <w:rPr>
          <w:rFonts w:ascii="Times New Roman"/>
          <w:b w:val="false"/>
          <w:i w:val="false"/>
          <w:color w:val="000000"/>
          <w:sz w:val="28"/>
        </w:rPr>
        <w:t xml:space="preserve">
      "4-2) реестр отечественных производителей товаров, работ и услуг – перечень отечественных производителей товаров, работ и услуг, формируемый на добровольной основе в порядке, утверждаемом президиумом Национальной палаты;"; </w:t>
      </w:r>
    </w:p>
    <w:bookmarkEnd w:id="242"/>
    <w:bookmarkStart w:name="z252"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подпунктом 5) следующего содержания:</w:t>
      </w:r>
    </w:p>
    <w:bookmarkEnd w:id="243"/>
    <w:bookmarkStart w:name="z253" w:id="244"/>
    <w:p>
      <w:pPr>
        <w:spacing w:after="0"/>
        <w:ind w:left="0"/>
        <w:jc w:val="both"/>
      </w:pPr>
      <w:r>
        <w:rPr>
          <w:rFonts w:ascii="Times New Roman"/>
          <w:b w:val="false"/>
          <w:i w:val="false"/>
          <w:color w:val="000000"/>
          <w:sz w:val="28"/>
        </w:rPr>
        <w:t>
      "5) осуществляет создание, развитие, сопровождение и системно-техническое обслуживание единой точки доступа к закупкам и утверждает правила ее формирования и ведения.".</w:t>
      </w:r>
    </w:p>
    <w:bookmarkEnd w:id="244"/>
    <w:bookmarkStart w:name="z254" w:id="2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cт.129; 2018 г., № 2, cт.5):</w:t>
      </w:r>
    </w:p>
    <w:bookmarkEnd w:id="245"/>
    <w:bookmarkStart w:name="z255" w:id="246"/>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5</w:t>
      </w:r>
      <w:r>
        <w:rPr>
          <w:rFonts w:ascii="Times New Roman"/>
          <w:b w:val="false"/>
          <w:i w:val="false"/>
          <w:color w:val="000000"/>
          <w:sz w:val="28"/>
        </w:rPr>
        <w:t xml:space="preserve"> статьи 18 изложить в следующей редакции:</w:t>
      </w:r>
    </w:p>
    <w:bookmarkEnd w:id="246"/>
    <w:bookmarkStart w:name="z256" w:id="247"/>
    <w:p>
      <w:pPr>
        <w:spacing w:after="0"/>
        <w:ind w:left="0"/>
        <w:jc w:val="both"/>
      </w:pPr>
      <w:r>
        <w:rPr>
          <w:rFonts w:ascii="Times New Roman"/>
          <w:b w:val="false"/>
          <w:i w:val="false"/>
          <w:color w:val="000000"/>
          <w:sz w:val="28"/>
        </w:rPr>
        <w:t>
      "4) по обращениям физических и юридических лиц с учетом особенностей, установленных законами Республики Казахстан.";</w:t>
      </w:r>
    </w:p>
    <w:bookmarkEnd w:id="247"/>
    <w:bookmarkStart w:name="z257"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31 изложить в следующей редакции:</w:t>
      </w:r>
    </w:p>
    <w:bookmarkEnd w:id="248"/>
    <w:bookmarkStart w:name="z258" w:id="249"/>
    <w:p>
      <w:pPr>
        <w:spacing w:after="0"/>
        <w:ind w:left="0"/>
        <w:jc w:val="both"/>
      </w:pPr>
      <w:r>
        <w:rPr>
          <w:rFonts w:ascii="Times New Roman"/>
          <w:b w:val="false"/>
          <w:i w:val="false"/>
          <w:color w:val="000000"/>
          <w:sz w:val="28"/>
        </w:rPr>
        <w:t>
      "3. Порядок направления и рассмотрения возражений к уведомлениям об устранении нарушений, выявленных по результатам камерального контроля, определяется настоящим Законом и правилами проведения камерального контроля.";</w:t>
      </w:r>
    </w:p>
    <w:bookmarkEnd w:id="249"/>
    <w:bookmarkStart w:name="z259" w:id="2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37 дополнить подпунктом 4-1) следующего содержания: </w:t>
      </w:r>
    </w:p>
    <w:bookmarkEnd w:id="250"/>
    <w:bookmarkStart w:name="z260" w:id="251"/>
    <w:p>
      <w:pPr>
        <w:spacing w:after="0"/>
        <w:ind w:left="0"/>
        <w:jc w:val="both"/>
      </w:pPr>
      <w:r>
        <w:rPr>
          <w:rFonts w:ascii="Times New Roman"/>
          <w:b w:val="false"/>
          <w:i w:val="false"/>
          <w:color w:val="000000"/>
          <w:sz w:val="28"/>
        </w:rPr>
        <w:t xml:space="preserve">
      "4-1) обжаловать действия (бездействие) должностных лиц уполномоченного органа по внутреннему государственному аудиту в порядке, установленном законодательством Республики Казахстан;"; </w:t>
      </w:r>
    </w:p>
    <w:bookmarkEnd w:id="251"/>
    <w:bookmarkStart w:name="z261" w:id="252"/>
    <w:p>
      <w:pPr>
        <w:spacing w:after="0"/>
        <w:ind w:left="0"/>
        <w:jc w:val="both"/>
      </w:pPr>
      <w:r>
        <w:rPr>
          <w:rFonts w:ascii="Times New Roman"/>
          <w:b w:val="false"/>
          <w:i w:val="false"/>
          <w:color w:val="000000"/>
          <w:sz w:val="28"/>
        </w:rPr>
        <w:t xml:space="preserve">
      4) дополнить главой 11-1 следующего содержания: </w:t>
      </w:r>
    </w:p>
    <w:bookmarkEnd w:id="252"/>
    <w:bookmarkStart w:name="z262" w:id="253"/>
    <w:p>
      <w:pPr>
        <w:spacing w:after="0"/>
        <w:ind w:left="0"/>
        <w:jc w:val="both"/>
      </w:pPr>
      <w:r>
        <w:rPr>
          <w:rFonts w:ascii="Times New Roman"/>
          <w:b w:val="false"/>
          <w:i w:val="false"/>
          <w:color w:val="000000"/>
          <w:sz w:val="28"/>
        </w:rPr>
        <w:t xml:space="preserve">
      "Глава 11-1. Порядок рассмотрения возражений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уполномоченного органа по внутреннему государственному аудиту  </w:t>
      </w:r>
    </w:p>
    <w:bookmarkEnd w:id="253"/>
    <w:bookmarkStart w:name="z263" w:id="254"/>
    <w:p>
      <w:pPr>
        <w:spacing w:after="0"/>
        <w:ind w:left="0"/>
        <w:jc w:val="both"/>
      </w:pPr>
      <w:r>
        <w:rPr>
          <w:rFonts w:ascii="Times New Roman"/>
          <w:b w:val="false"/>
          <w:i w:val="false"/>
          <w:color w:val="000000"/>
          <w:sz w:val="28"/>
        </w:rPr>
        <w:t xml:space="preserve">
      Статья 58-1. Апелляционная комиссия </w:t>
      </w:r>
    </w:p>
    <w:bookmarkEnd w:id="254"/>
    <w:bookmarkStart w:name="z264" w:id="255"/>
    <w:p>
      <w:pPr>
        <w:spacing w:after="0"/>
        <w:ind w:left="0"/>
        <w:jc w:val="both"/>
      </w:pPr>
      <w:r>
        <w:rPr>
          <w:rFonts w:ascii="Times New Roman"/>
          <w:b w:val="false"/>
          <w:i w:val="false"/>
          <w:color w:val="000000"/>
          <w:sz w:val="28"/>
        </w:rPr>
        <w:t xml:space="preserve">
      Возражения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уполномоченного органа по внутреннему государственному аудиту, рассматриваются апелляционной комиссией при уполномоченном органе по внутреннему государственному аудиту. </w:t>
      </w:r>
    </w:p>
    <w:bookmarkEnd w:id="255"/>
    <w:bookmarkStart w:name="z265" w:id="256"/>
    <w:p>
      <w:pPr>
        <w:spacing w:after="0"/>
        <w:ind w:left="0"/>
        <w:jc w:val="both"/>
      </w:pPr>
      <w:r>
        <w:rPr>
          <w:rFonts w:ascii="Times New Roman"/>
          <w:b w:val="false"/>
          <w:i w:val="false"/>
          <w:color w:val="000000"/>
          <w:sz w:val="28"/>
        </w:rPr>
        <w:t xml:space="preserve">
      Состав и положение об апелляционной комиссии утверждаются уполномоченным органом по внутреннему государственному аудиту. </w:t>
      </w:r>
    </w:p>
    <w:bookmarkEnd w:id="256"/>
    <w:bookmarkStart w:name="z266" w:id="257"/>
    <w:p>
      <w:pPr>
        <w:spacing w:after="0"/>
        <w:ind w:left="0"/>
        <w:jc w:val="both"/>
      </w:pPr>
      <w:r>
        <w:rPr>
          <w:rFonts w:ascii="Times New Roman"/>
          <w:b w:val="false"/>
          <w:i w:val="false"/>
          <w:color w:val="000000"/>
          <w:sz w:val="28"/>
        </w:rPr>
        <w:t xml:space="preserve">
      Статья 58-2. Порядок и сроки подачи возражения </w:t>
      </w:r>
    </w:p>
    <w:bookmarkEnd w:id="257"/>
    <w:bookmarkStart w:name="z267" w:id="258"/>
    <w:p>
      <w:pPr>
        <w:spacing w:after="0"/>
        <w:ind w:left="0"/>
        <w:jc w:val="both"/>
      </w:pPr>
      <w:r>
        <w:rPr>
          <w:rFonts w:ascii="Times New Roman"/>
          <w:b w:val="false"/>
          <w:i w:val="false"/>
          <w:color w:val="000000"/>
          <w:sz w:val="28"/>
        </w:rPr>
        <w:t>
      1. Возражение объекта государственного аудита подается в апелляционную комиссию:</w:t>
      </w:r>
    </w:p>
    <w:bookmarkEnd w:id="258"/>
    <w:bookmarkStart w:name="z268" w:id="259"/>
    <w:p>
      <w:pPr>
        <w:spacing w:after="0"/>
        <w:ind w:left="0"/>
        <w:jc w:val="both"/>
      </w:pPr>
      <w:r>
        <w:rPr>
          <w:rFonts w:ascii="Times New Roman"/>
          <w:b w:val="false"/>
          <w:i w:val="false"/>
          <w:color w:val="000000"/>
          <w:sz w:val="28"/>
        </w:rPr>
        <w:t>
      1) в течение десяти рабочих дней со дня представления подписанного аудиторского отчета и (или) аудиторского отчета по финансовой отчетности;</w:t>
      </w:r>
    </w:p>
    <w:bookmarkEnd w:id="259"/>
    <w:bookmarkStart w:name="z269" w:id="260"/>
    <w:p>
      <w:pPr>
        <w:spacing w:after="0"/>
        <w:ind w:left="0"/>
        <w:jc w:val="both"/>
      </w:pPr>
      <w:r>
        <w:rPr>
          <w:rFonts w:ascii="Times New Roman"/>
          <w:b w:val="false"/>
          <w:i w:val="false"/>
          <w:color w:val="000000"/>
          <w:sz w:val="28"/>
        </w:rPr>
        <w:t>
      2) в течение пяти рабочих дней со дня, следующего за днем вручения (получения) уведомления об устранении нарушений, выявленных по результатам камерального контроля.</w:t>
      </w:r>
    </w:p>
    <w:bookmarkEnd w:id="260"/>
    <w:bookmarkStart w:name="z270" w:id="261"/>
    <w:p>
      <w:pPr>
        <w:spacing w:after="0"/>
        <w:ind w:left="0"/>
        <w:jc w:val="both"/>
      </w:pPr>
      <w:r>
        <w:rPr>
          <w:rFonts w:ascii="Times New Roman"/>
          <w:b w:val="false"/>
          <w:i w:val="false"/>
          <w:color w:val="000000"/>
          <w:sz w:val="28"/>
        </w:rPr>
        <w:t>
      2. Датой подачи возражения в апелляционную комиссию в зависимости от способа подачи является:</w:t>
      </w:r>
    </w:p>
    <w:bookmarkEnd w:id="261"/>
    <w:bookmarkStart w:name="z271" w:id="262"/>
    <w:p>
      <w:pPr>
        <w:spacing w:after="0"/>
        <w:ind w:left="0"/>
        <w:jc w:val="both"/>
      </w:pPr>
      <w:r>
        <w:rPr>
          <w:rFonts w:ascii="Times New Roman"/>
          <w:b w:val="false"/>
          <w:i w:val="false"/>
          <w:color w:val="000000"/>
          <w:sz w:val="28"/>
        </w:rPr>
        <w:t>
      1) в явочном порядке – дата получения возражения уполномоченным органом по внутреннему государственному аудиту;</w:t>
      </w:r>
    </w:p>
    <w:bookmarkEnd w:id="262"/>
    <w:bookmarkStart w:name="z272" w:id="263"/>
    <w:p>
      <w:pPr>
        <w:spacing w:after="0"/>
        <w:ind w:left="0"/>
        <w:jc w:val="both"/>
      </w:pPr>
      <w:r>
        <w:rPr>
          <w:rFonts w:ascii="Times New Roman"/>
          <w:b w:val="false"/>
          <w:i w:val="false"/>
          <w:color w:val="000000"/>
          <w:sz w:val="28"/>
        </w:rPr>
        <w:t>
      2) по почте – дата отметки о приеме почтовой или иной организации связи;</w:t>
      </w:r>
    </w:p>
    <w:bookmarkEnd w:id="263"/>
    <w:bookmarkStart w:name="z273" w:id="264"/>
    <w:p>
      <w:pPr>
        <w:spacing w:after="0"/>
        <w:ind w:left="0"/>
        <w:jc w:val="both"/>
      </w:pPr>
      <w:r>
        <w:rPr>
          <w:rFonts w:ascii="Times New Roman"/>
          <w:b w:val="false"/>
          <w:i w:val="false"/>
          <w:color w:val="000000"/>
          <w:sz w:val="28"/>
        </w:rPr>
        <w:t>
      3) посредством применения информационных технологий – дата его получения в форме электронного документа, а по возражениям к уведомлению об устранении нарушений, выявленных по результатам камерального контроля, – дата его получения посредством информационной системы государственного органа, предоставляющей единую точку доступа к электронным услугам государственных закупок.</w:t>
      </w:r>
    </w:p>
    <w:bookmarkEnd w:id="264"/>
    <w:bookmarkStart w:name="z274" w:id="265"/>
    <w:p>
      <w:pPr>
        <w:spacing w:after="0"/>
        <w:ind w:left="0"/>
        <w:jc w:val="both"/>
      </w:pPr>
      <w:r>
        <w:rPr>
          <w:rFonts w:ascii="Times New Roman"/>
          <w:b w:val="false"/>
          <w:i w:val="false"/>
          <w:color w:val="000000"/>
          <w:sz w:val="28"/>
        </w:rPr>
        <w:t>
      3. Форма и содержание возражения определяются:</w:t>
      </w:r>
    </w:p>
    <w:bookmarkEnd w:id="265"/>
    <w:bookmarkStart w:name="z275" w:id="266"/>
    <w:p>
      <w:pPr>
        <w:spacing w:after="0"/>
        <w:ind w:left="0"/>
        <w:jc w:val="both"/>
      </w:pPr>
      <w:r>
        <w:rPr>
          <w:rFonts w:ascii="Times New Roman"/>
          <w:b w:val="false"/>
          <w:i w:val="false"/>
          <w:color w:val="000000"/>
          <w:sz w:val="28"/>
        </w:rPr>
        <w:t>
      1) правилами проведения внутреннего государственного аудита и финансового контроля по возражениям к аудиторскому отчету и (или) аудиторскому отчету по финансовой отчетности;</w:t>
      </w:r>
    </w:p>
    <w:bookmarkEnd w:id="266"/>
    <w:bookmarkStart w:name="z276" w:id="267"/>
    <w:p>
      <w:pPr>
        <w:spacing w:after="0"/>
        <w:ind w:left="0"/>
        <w:jc w:val="both"/>
      </w:pPr>
      <w:r>
        <w:rPr>
          <w:rFonts w:ascii="Times New Roman"/>
          <w:b w:val="false"/>
          <w:i w:val="false"/>
          <w:color w:val="000000"/>
          <w:sz w:val="28"/>
        </w:rPr>
        <w:t>
      2) правилами камерального контроля по возражениям к уведомлению об устранении нарушений, выявленных по результатам камерального контроля.</w:t>
      </w:r>
    </w:p>
    <w:bookmarkEnd w:id="267"/>
    <w:bookmarkStart w:name="z277" w:id="268"/>
    <w:p>
      <w:pPr>
        <w:spacing w:after="0"/>
        <w:ind w:left="0"/>
        <w:jc w:val="both"/>
      </w:pPr>
      <w:r>
        <w:rPr>
          <w:rFonts w:ascii="Times New Roman"/>
          <w:b w:val="false"/>
          <w:i w:val="false"/>
          <w:color w:val="000000"/>
          <w:sz w:val="28"/>
        </w:rPr>
        <w:t>
      Статья 58-3. Отказ в рассмотрении возражения</w:t>
      </w:r>
    </w:p>
    <w:bookmarkEnd w:id="268"/>
    <w:bookmarkStart w:name="z278" w:id="269"/>
    <w:p>
      <w:pPr>
        <w:spacing w:after="0"/>
        <w:ind w:left="0"/>
        <w:jc w:val="both"/>
      </w:pPr>
      <w:r>
        <w:rPr>
          <w:rFonts w:ascii="Times New Roman"/>
          <w:b w:val="false"/>
          <w:i w:val="false"/>
          <w:color w:val="000000"/>
          <w:sz w:val="28"/>
        </w:rPr>
        <w:t>
      1. Апелляционная комиссия отказывает в рассмотрении возражения в случае подачи возражения по истечении срока, установленного статьей 58-2 настоящего Закона.</w:t>
      </w:r>
    </w:p>
    <w:bookmarkEnd w:id="269"/>
    <w:bookmarkStart w:name="z279" w:id="270"/>
    <w:p>
      <w:pPr>
        <w:spacing w:after="0"/>
        <w:ind w:left="0"/>
        <w:jc w:val="both"/>
      </w:pPr>
      <w:r>
        <w:rPr>
          <w:rFonts w:ascii="Times New Roman"/>
          <w:b w:val="false"/>
          <w:i w:val="false"/>
          <w:color w:val="000000"/>
          <w:sz w:val="28"/>
        </w:rPr>
        <w:t xml:space="preserve">
      2. В случае отказа в рассмотрении возражения апелляционная комиссия в течение пяти рабочих дней со дня поступления возражения в письменной форме извещает объект государственного аудита. </w:t>
      </w:r>
    </w:p>
    <w:bookmarkEnd w:id="270"/>
    <w:bookmarkStart w:name="z280" w:id="271"/>
    <w:p>
      <w:pPr>
        <w:spacing w:after="0"/>
        <w:ind w:left="0"/>
        <w:jc w:val="both"/>
      </w:pPr>
      <w:r>
        <w:rPr>
          <w:rFonts w:ascii="Times New Roman"/>
          <w:b w:val="false"/>
          <w:i w:val="false"/>
          <w:color w:val="000000"/>
          <w:sz w:val="28"/>
        </w:rPr>
        <w:t>
      Статья 58-4. Порядок и сроки рассмотрения возражения</w:t>
      </w:r>
    </w:p>
    <w:bookmarkEnd w:id="271"/>
    <w:bookmarkStart w:name="z281" w:id="272"/>
    <w:p>
      <w:pPr>
        <w:spacing w:after="0"/>
        <w:ind w:left="0"/>
        <w:jc w:val="both"/>
      </w:pPr>
      <w:r>
        <w:rPr>
          <w:rFonts w:ascii="Times New Roman"/>
          <w:b w:val="false"/>
          <w:i w:val="false"/>
          <w:color w:val="000000"/>
          <w:sz w:val="28"/>
        </w:rPr>
        <w:t>
      1. Возражение рассматривается апелляционной комиссией:</w:t>
      </w:r>
    </w:p>
    <w:bookmarkEnd w:id="272"/>
    <w:bookmarkStart w:name="z282" w:id="273"/>
    <w:p>
      <w:pPr>
        <w:spacing w:after="0"/>
        <w:ind w:left="0"/>
        <w:jc w:val="both"/>
      </w:pPr>
      <w:r>
        <w:rPr>
          <w:rFonts w:ascii="Times New Roman"/>
          <w:b w:val="false"/>
          <w:i w:val="false"/>
          <w:color w:val="000000"/>
          <w:sz w:val="28"/>
        </w:rPr>
        <w:t>
      1) в течение тридцати рабочих дней со дня, следующего за днем получения возражения к аудиторскому отчету или аудиторскому отчету по финансовой отчетности, за исключением случаев приостановления и (или) продления сроков рассмотрения такого возражения;</w:t>
      </w:r>
    </w:p>
    <w:bookmarkEnd w:id="273"/>
    <w:bookmarkStart w:name="z283" w:id="274"/>
    <w:p>
      <w:pPr>
        <w:spacing w:after="0"/>
        <w:ind w:left="0"/>
        <w:jc w:val="both"/>
      </w:pPr>
      <w:r>
        <w:rPr>
          <w:rFonts w:ascii="Times New Roman"/>
          <w:b w:val="false"/>
          <w:i w:val="false"/>
          <w:color w:val="000000"/>
          <w:sz w:val="28"/>
        </w:rPr>
        <w:t xml:space="preserve">
      2) в течение пятнадцати рабочих дней со дня, следующего за днем получения возражения к уведомлению об устранении нарушений, выявленных по результатам камерального контроля. </w:t>
      </w:r>
    </w:p>
    <w:bookmarkEnd w:id="274"/>
    <w:bookmarkStart w:name="z284" w:id="275"/>
    <w:p>
      <w:pPr>
        <w:spacing w:after="0"/>
        <w:ind w:left="0"/>
        <w:jc w:val="both"/>
      </w:pPr>
      <w:r>
        <w:rPr>
          <w:rFonts w:ascii="Times New Roman"/>
          <w:b w:val="false"/>
          <w:i w:val="false"/>
          <w:color w:val="000000"/>
          <w:sz w:val="28"/>
        </w:rPr>
        <w:t>
      Срок исполнения уведомления об устранении нарушений, выявленных по результатам камерального контроля, приостанавливается на период рассмотрения возражения.</w:t>
      </w:r>
    </w:p>
    <w:bookmarkEnd w:id="275"/>
    <w:bookmarkStart w:name="z285" w:id="276"/>
    <w:p>
      <w:pPr>
        <w:spacing w:after="0"/>
        <w:ind w:left="0"/>
        <w:jc w:val="both"/>
      </w:pPr>
      <w:r>
        <w:rPr>
          <w:rFonts w:ascii="Times New Roman"/>
          <w:b w:val="false"/>
          <w:i w:val="false"/>
          <w:color w:val="000000"/>
          <w:sz w:val="28"/>
        </w:rPr>
        <w:t>
      2. Возражение рассматривается в пределах оспариваемых объектом государственного аудита вопросов.</w:t>
      </w:r>
    </w:p>
    <w:bookmarkEnd w:id="276"/>
    <w:bookmarkStart w:name="z286" w:id="277"/>
    <w:p>
      <w:pPr>
        <w:spacing w:after="0"/>
        <w:ind w:left="0"/>
        <w:jc w:val="both"/>
      </w:pPr>
      <w:r>
        <w:rPr>
          <w:rFonts w:ascii="Times New Roman"/>
          <w:b w:val="false"/>
          <w:i w:val="false"/>
          <w:color w:val="000000"/>
          <w:sz w:val="28"/>
        </w:rPr>
        <w:t>
      3. Апелляционная комиссия при рассмотрении возражения вправе запрашивать от государственных органов, должностных и иных физических и юридических лиц, а также от компетентных органов иностранных государств информацию или документы по вопросам, изложенным в возражении.</w:t>
      </w:r>
    </w:p>
    <w:bookmarkEnd w:id="277"/>
    <w:bookmarkStart w:name="z287" w:id="278"/>
    <w:p>
      <w:pPr>
        <w:spacing w:after="0"/>
        <w:ind w:left="0"/>
        <w:jc w:val="both"/>
      </w:pPr>
      <w:r>
        <w:rPr>
          <w:rFonts w:ascii="Times New Roman"/>
          <w:b w:val="false"/>
          <w:i w:val="false"/>
          <w:color w:val="000000"/>
          <w:sz w:val="28"/>
        </w:rPr>
        <w:t>
      4. Срок рассмотрения возражения, установленный пунктом 1 настоящей статьи, приостанавливается в случае направления запроса в государственные органы, должностным и иным физическим и юридическим лицам, а также в компетентные органы иностранных государств до момента получения ответа, о чем сообщается объекту государственного аудита в течение трех рабочих дней со дня приостановления срока рассмотрения.</w:t>
      </w:r>
    </w:p>
    <w:bookmarkEnd w:id="278"/>
    <w:bookmarkStart w:name="z288" w:id="279"/>
    <w:p>
      <w:pPr>
        <w:spacing w:after="0"/>
        <w:ind w:left="0"/>
        <w:jc w:val="both"/>
      </w:pPr>
      <w:r>
        <w:rPr>
          <w:rFonts w:ascii="Times New Roman"/>
          <w:b w:val="false"/>
          <w:i w:val="false"/>
          <w:color w:val="000000"/>
          <w:sz w:val="28"/>
        </w:rPr>
        <w:t>
      В случае представления объектом государственного аудита дополнений к возражению срок рассмотрения возражения, установленный пунктом 1 настоящей статьи, продлевается на пятнадцать рабочих дней, о чем сообщается объекту государственного аудита в течение трех рабочих дней со дня продления срока рассмотрения.</w:t>
      </w:r>
    </w:p>
    <w:bookmarkEnd w:id="279"/>
    <w:bookmarkStart w:name="z289" w:id="280"/>
    <w:p>
      <w:pPr>
        <w:spacing w:after="0"/>
        <w:ind w:left="0"/>
        <w:jc w:val="both"/>
      </w:pPr>
      <w:r>
        <w:rPr>
          <w:rFonts w:ascii="Times New Roman"/>
          <w:b w:val="false"/>
          <w:i w:val="false"/>
          <w:color w:val="000000"/>
          <w:sz w:val="28"/>
        </w:rPr>
        <w:t>
      Статья 58-5. Решения, принимаемые по результатам рассмотрения возражения</w:t>
      </w:r>
    </w:p>
    <w:bookmarkEnd w:id="280"/>
    <w:bookmarkStart w:name="z290" w:id="281"/>
    <w:p>
      <w:pPr>
        <w:spacing w:after="0"/>
        <w:ind w:left="0"/>
        <w:jc w:val="both"/>
      </w:pPr>
      <w:r>
        <w:rPr>
          <w:rFonts w:ascii="Times New Roman"/>
          <w:b w:val="false"/>
          <w:i w:val="false"/>
          <w:color w:val="000000"/>
          <w:sz w:val="28"/>
        </w:rPr>
        <w:t>
      1. Апелляционная комиссия по результатам рассмотрения возражения выносит одно из следующих рекомендаций:</w:t>
      </w:r>
    </w:p>
    <w:bookmarkEnd w:id="281"/>
    <w:bookmarkStart w:name="z291" w:id="282"/>
    <w:p>
      <w:pPr>
        <w:spacing w:after="0"/>
        <w:ind w:left="0"/>
        <w:jc w:val="both"/>
      </w:pPr>
      <w:r>
        <w:rPr>
          <w:rFonts w:ascii="Times New Roman"/>
          <w:b w:val="false"/>
          <w:i w:val="false"/>
          <w:color w:val="000000"/>
          <w:sz w:val="28"/>
        </w:rPr>
        <w:t>
      1) о полном или частичном удовлетворении возражения;</w:t>
      </w:r>
    </w:p>
    <w:bookmarkEnd w:id="282"/>
    <w:bookmarkStart w:name="z292" w:id="283"/>
    <w:p>
      <w:pPr>
        <w:spacing w:after="0"/>
        <w:ind w:left="0"/>
        <w:jc w:val="both"/>
      </w:pPr>
      <w:r>
        <w:rPr>
          <w:rFonts w:ascii="Times New Roman"/>
          <w:b w:val="false"/>
          <w:i w:val="false"/>
          <w:color w:val="000000"/>
          <w:sz w:val="28"/>
        </w:rPr>
        <w:t>
      2) об отказе в удовлетворении возражения с обоснованием принятия такого решения.</w:t>
      </w:r>
    </w:p>
    <w:bookmarkEnd w:id="283"/>
    <w:bookmarkStart w:name="z293" w:id="284"/>
    <w:p>
      <w:pPr>
        <w:spacing w:after="0"/>
        <w:ind w:left="0"/>
        <w:jc w:val="both"/>
      </w:pPr>
      <w:r>
        <w:rPr>
          <w:rFonts w:ascii="Times New Roman"/>
          <w:b w:val="false"/>
          <w:i w:val="false"/>
          <w:color w:val="000000"/>
          <w:sz w:val="28"/>
        </w:rPr>
        <w:t xml:space="preserve">
      Рекомендация апелляционной комиссии выносится в письменной форме. </w:t>
      </w:r>
    </w:p>
    <w:bookmarkEnd w:id="284"/>
    <w:bookmarkStart w:name="z294" w:id="285"/>
    <w:p>
      <w:pPr>
        <w:spacing w:after="0"/>
        <w:ind w:left="0"/>
        <w:jc w:val="both"/>
      </w:pPr>
      <w:r>
        <w:rPr>
          <w:rFonts w:ascii="Times New Roman"/>
          <w:b w:val="false"/>
          <w:i w:val="false"/>
          <w:color w:val="000000"/>
          <w:sz w:val="28"/>
        </w:rPr>
        <w:t xml:space="preserve">
      2. Уполномоченный орган по внутреннему государственному аудиту выносит решение в письменной форме с учетом рекомендации апелляционной комиссии. </w:t>
      </w:r>
    </w:p>
    <w:bookmarkEnd w:id="285"/>
    <w:bookmarkStart w:name="z295" w:id="286"/>
    <w:p>
      <w:pPr>
        <w:spacing w:after="0"/>
        <w:ind w:left="0"/>
        <w:jc w:val="both"/>
      </w:pPr>
      <w:r>
        <w:rPr>
          <w:rFonts w:ascii="Times New Roman"/>
          <w:b w:val="false"/>
          <w:i w:val="false"/>
          <w:color w:val="000000"/>
          <w:sz w:val="28"/>
        </w:rPr>
        <w:t>
      3. Решение по результатам рассмотрения возражения выносится в течение двух рабочих дней со дня принятия решения в соответствии с пунктом 1 статьи 58-4 настоящего Закона.</w:t>
      </w:r>
    </w:p>
    <w:bookmarkEnd w:id="286"/>
    <w:bookmarkStart w:name="z296" w:id="287"/>
    <w:p>
      <w:pPr>
        <w:spacing w:after="0"/>
        <w:ind w:left="0"/>
        <w:jc w:val="both"/>
      </w:pPr>
      <w:r>
        <w:rPr>
          <w:rFonts w:ascii="Times New Roman"/>
          <w:b w:val="false"/>
          <w:i w:val="false"/>
          <w:color w:val="000000"/>
          <w:sz w:val="28"/>
        </w:rPr>
        <w:t>
      Статья 58-6. Апелляционное урегулирование споров</w:t>
      </w:r>
    </w:p>
    <w:bookmarkEnd w:id="287"/>
    <w:bookmarkStart w:name="z297" w:id="288"/>
    <w:p>
      <w:pPr>
        <w:spacing w:after="0"/>
        <w:ind w:left="0"/>
        <w:jc w:val="both"/>
      </w:pPr>
      <w:r>
        <w:rPr>
          <w:rFonts w:ascii="Times New Roman"/>
          <w:b w:val="false"/>
          <w:i w:val="false"/>
          <w:color w:val="000000"/>
          <w:sz w:val="28"/>
        </w:rPr>
        <w:t>
      1. Апелляционное урегулирование споров, возникающих при обжаловании документов, принимаемых по результатам государственного аудита и камерального контроля уполномоченного органа по внутреннему государственному аудиту, осуществляется в порядке и сроки, которые предусмотрены настоящим Законом.</w:t>
      </w:r>
    </w:p>
    <w:bookmarkEnd w:id="288"/>
    <w:bookmarkStart w:name="z298" w:id="289"/>
    <w:p>
      <w:pPr>
        <w:spacing w:after="0"/>
        <w:ind w:left="0"/>
        <w:jc w:val="both"/>
      </w:pPr>
      <w:r>
        <w:rPr>
          <w:rFonts w:ascii="Times New Roman"/>
          <w:b w:val="false"/>
          <w:i w:val="false"/>
          <w:color w:val="000000"/>
          <w:sz w:val="28"/>
        </w:rPr>
        <w:t>
      2. Апелляционное урегулирование споров в случаях, предусмотренных настоящим Законом, является обязательным.";</w:t>
      </w:r>
    </w:p>
    <w:bookmarkEnd w:id="289"/>
    <w:bookmarkStart w:name="z299" w:id="2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60</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1" w:id="291"/>
    <w:p>
      <w:pPr>
        <w:spacing w:after="0"/>
        <w:ind w:left="0"/>
        <w:jc w:val="both"/>
      </w:pPr>
      <w:r>
        <w:rPr>
          <w:rFonts w:ascii="Times New Roman"/>
          <w:b w:val="false"/>
          <w:i w:val="false"/>
          <w:color w:val="000000"/>
          <w:sz w:val="28"/>
        </w:rPr>
        <w:t>
      "1.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03" w:id="2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и </w:t>
      </w:r>
      <w:r>
        <w:rPr>
          <w:rFonts w:ascii="Times New Roman"/>
          <w:b w:val="false"/>
          <w:i w:val="false"/>
          <w:color w:val="000000"/>
          <w:sz w:val="28"/>
        </w:rPr>
        <w:t>60-6</w:t>
      </w:r>
      <w:r>
        <w:rPr>
          <w:rFonts w:ascii="Times New Roman"/>
          <w:b w:val="false"/>
          <w:i w:val="false"/>
          <w:color w:val="000000"/>
          <w:sz w:val="28"/>
        </w:rPr>
        <w:t xml:space="preserve"> исключить.</w:t>
      </w:r>
    </w:p>
    <w:bookmarkEnd w:id="292"/>
    <w:bookmarkStart w:name="z304" w:id="2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cт.55; № 8-II, cт.72; № 24, ст.126; 2017 г., № 4, ст.7; № 9, cт.18; № 14, cт.51; № 23-III, cт.111; № 24, cт.115; 2018 г., № 10, ст.32; № 11, cт.37; № 13, cт.41):</w:t>
      </w:r>
    </w:p>
    <w:bookmarkEnd w:id="293"/>
    <w:bookmarkStart w:name="z305" w:id="2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94"/>
    <w:bookmarkStart w:name="z306" w:id="295"/>
    <w:p>
      <w:pPr>
        <w:spacing w:after="0"/>
        <w:ind w:left="0"/>
        <w:jc w:val="both"/>
      </w:pPr>
      <w:r>
        <w:rPr>
          <w:rFonts w:ascii="Times New Roman"/>
          <w:b w:val="false"/>
          <w:i w:val="false"/>
          <w:color w:val="000000"/>
          <w:sz w:val="28"/>
        </w:rPr>
        <w:t>
      подпункт 8) изложить в следующей редакции:</w:t>
      </w:r>
    </w:p>
    <w:bookmarkEnd w:id="295"/>
    <w:bookmarkStart w:name="z307" w:id="296"/>
    <w:p>
      <w:pPr>
        <w:spacing w:after="0"/>
        <w:ind w:left="0"/>
        <w:jc w:val="both"/>
      </w:pPr>
      <w:r>
        <w:rPr>
          <w:rFonts w:ascii="Times New Roman"/>
          <w:b w:val="false"/>
          <w:i w:val="false"/>
          <w:color w:val="000000"/>
          <w:sz w:val="28"/>
        </w:rPr>
        <w:t xml:space="preserve">
      "8) товаров, работ, услуг, приобретаемых организацией, специализирующейся на улучшении качества кредитных портфелей банков второго уровня, для осуществления видов деятельности,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5-1 Закона Республики Казахстан "О банках и банковской деятельности в Республике Казахстан";";</w:t>
      </w:r>
    </w:p>
    <w:bookmarkEnd w:id="296"/>
    <w:bookmarkStart w:name="z308" w:id="297"/>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297"/>
    <w:bookmarkStart w:name="z309" w:id="298"/>
    <w:p>
      <w:pPr>
        <w:spacing w:after="0"/>
        <w:ind w:left="0"/>
        <w:jc w:val="both"/>
      </w:pPr>
      <w:r>
        <w:rPr>
          <w:rFonts w:ascii="Times New Roman"/>
          <w:b w:val="false"/>
          <w:i w:val="false"/>
          <w:color w:val="000000"/>
          <w:sz w:val="28"/>
        </w:rPr>
        <w:t>
      "9) товаров, работ, услуг, приобретаемых в рамках реализации инвестиционных проектов, финансируемых международными организациями, членом которых является Республика Казахстан. Приобретение товаров, работ, услуг в рамках реализации инвестиционных проектов, полностью или частично финансируемых другими зарубежными банками, осуществляется по правилам этих банков при соблюдении в совокупности следующих условий:</w:t>
      </w:r>
    </w:p>
    <w:bookmarkEnd w:id="298"/>
    <w:bookmarkStart w:name="z310" w:id="299"/>
    <w:p>
      <w:pPr>
        <w:spacing w:after="0"/>
        <w:ind w:left="0"/>
        <w:jc w:val="both"/>
      </w:pPr>
      <w:r>
        <w:rPr>
          <w:rFonts w:ascii="Times New Roman"/>
          <w:b w:val="false"/>
          <w:i w:val="false"/>
          <w:color w:val="000000"/>
          <w:sz w:val="28"/>
        </w:rPr>
        <w:t>
      зарубежный банк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bookmarkEnd w:id="299"/>
    <w:bookmarkStart w:name="z311" w:id="300"/>
    <w:p>
      <w:pPr>
        <w:spacing w:after="0"/>
        <w:ind w:left="0"/>
        <w:jc w:val="both"/>
      </w:pPr>
      <w:r>
        <w:rPr>
          <w:rFonts w:ascii="Times New Roman"/>
          <w:b w:val="false"/>
          <w:i w:val="false"/>
          <w:color w:val="000000"/>
          <w:sz w:val="28"/>
        </w:rPr>
        <w:t>
      более пятидесяти процентов финансирования осуществляется зарубежными банками;</w:t>
      </w:r>
    </w:p>
    <w:bookmarkEnd w:id="300"/>
    <w:bookmarkStart w:name="z312" w:id="301"/>
    <w:p>
      <w:pPr>
        <w:spacing w:after="0"/>
        <w:ind w:left="0"/>
        <w:jc w:val="both"/>
      </w:pPr>
      <w:r>
        <w:rPr>
          <w:rFonts w:ascii="Times New Roman"/>
          <w:b w:val="false"/>
          <w:i w:val="false"/>
          <w:color w:val="000000"/>
          <w:sz w:val="28"/>
        </w:rPr>
        <w:t xml:space="preserve">
      реализация инвестиционного проекта осуществляется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w:t>
      </w:r>
    </w:p>
    <w:bookmarkEnd w:id="301"/>
    <w:bookmarkStart w:name="z313" w:id="302"/>
    <w:p>
      <w:pPr>
        <w:spacing w:after="0"/>
        <w:ind w:left="0"/>
        <w:jc w:val="both"/>
      </w:pPr>
      <w:r>
        <w:rPr>
          <w:rFonts w:ascii="Times New Roman"/>
          <w:b w:val="false"/>
          <w:i w:val="false"/>
          <w:color w:val="000000"/>
          <w:sz w:val="28"/>
        </w:rPr>
        <w:t>
      реализация инвестиционного проекта не требует государственной гарантии и не влечет обременения имущества заемщика.";</w:t>
      </w:r>
    </w:p>
    <w:bookmarkEnd w:id="302"/>
    <w:bookmarkStart w:name="z314" w:id="3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16" w:id="304"/>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конкурсе (аукционе),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304"/>
    <w:bookmarkStart w:name="z317" w:id="305"/>
    <w:p>
      <w:pPr>
        <w:spacing w:after="0"/>
        <w:ind w:left="0"/>
        <w:jc w:val="both"/>
      </w:pPr>
      <w:r>
        <w:rPr>
          <w:rFonts w:ascii="Times New Roman"/>
          <w:b w:val="false"/>
          <w:i w:val="false"/>
          <w:color w:val="000000"/>
          <w:sz w:val="28"/>
        </w:rPr>
        <w:t>
      дополнить подпунктами 1-1) и 4-1) следующего содержания:</w:t>
      </w:r>
    </w:p>
    <w:bookmarkEnd w:id="305"/>
    <w:bookmarkStart w:name="z318" w:id="306"/>
    <w:p>
      <w:pPr>
        <w:spacing w:after="0"/>
        <w:ind w:left="0"/>
        <w:jc w:val="both"/>
      </w:pPr>
      <w:r>
        <w:rPr>
          <w:rFonts w:ascii="Times New Roman"/>
          <w:b w:val="false"/>
          <w:i w:val="false"/>
          <w:color w:val="000000"/>
          <w:sz w:val="28"/>
        </w:rPr>
        <w:t>
      "1-1) шаг аукциона – денежный интервал, на который снижается цена предмета аукциона;";</w:t>
      </w:r>
    </w:p>
    <w:bookmarkEnd w:id="306"/>
    <w:bookmarkStart w:name="z319" w:id="307"/>
    <w:p>
      <w:pPr>
        <w:spacing w:after="0"/>
        <w:ind w:left="0"/>
        <w:jc w:val="both"/>
      </w:pPr>
      <w:r>
        <w:rPr>
          <w:rFonts w:ascii="Times New Roman"/>
          <w:b w:val="false"/>
          <w:i w:val="false"/>
          <w:color w:val="000000"/>
          <w:sz w:val="28"/>
        </w:rPr>
        <w:t>
      "4-1) квалификационный орган – юридическое лицо, осуществляющее предварительный квалификационный отбор потенциальных поставщиков и формирующее перечень квалифицированных потенциальных поставщиков, определенное уполномоченным органом;";</w:t>
      </w:r>
    </w:p>
    <w:bookmarkEnd w:id="307"/>
    <w:bookmarkStart w:name="z320"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быть взаимозаменяемыми" исключить;</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23" w:id="309"/>
    <w:p>
      <w:pPr>
        <w:spacing w:after="0"/>
        <w:ind w:left="0"/>
        <w:jc w:val="both"/>
      </w:pPr>
      <w:r>
        <w:rPr>
          <w:rFonts w:ascii="Times New Roman"/>
          <w:b w:val="false"/>
          <w:i w:val="false"/>
          <w:color w:val="000000"/>
          <w:sz w:val="28"/>
        </w:rPr>
        <w:t>
      "14) государственные закупки – приобретение заказчиками товаров, работ, услуг полностью или частично за счет бюджетных средств и (или) собственных доходов, за исключением доходов, связанных с оказанием услуг нерезидентам Республики Казахстан;";</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слова "проведения" дополнить словом "централизованных";</w:t>
      </w:r>
    </w:p>
    <w:bookmarkStart w:name="z325" w:id="310"/>
    <w:p>
      <w:pPr>
        <w:spacing w:after="0"/>
        <w:ind w:left="0"/>
        <w:jc w:val="both"/>
      </w:pPr>
      <w:r>
        <w:rPr>
          <w:rFonts w:ascii="Times New Roman"/>
          <w:b w:val="false"/>
          <w:i w:val="false"/>
          <w:color w:val="000000"/>
          <w:sz w:val="28"/>
        </w:rPr>
        <w:t>
      дополнить подпунктом 16-1) следующего содержания:</w:t>
      </w:r>
    </w:p>
    <w:bookmarkEnd w:id="310"/>
    <w:bookmarkStart w:name="z326" w:id="311"/>
    <w:p>
      <w:pPr>
        <w:spacing w:after="0"/>
        <w:ind w:left="0"/>
        <w:jc w:val="both"/>
      </w:pPr>
      <w:r>
        <w:rPr>
          <w:rFonts w:ascii="Times New Roman"/>
          <w:b w:val="false"/>
          <w:i w:val="false"/>
          <w:color w:val="000000"/>
          <w:sz w:val="28"/>
        </w:rPr>
        <w:t>
      "16-1) нормирование государственных закупок – установление требований к закупаемым товарам, работам, услугам, в том числе натуральные нормы, разрабатываемые и утверждаемые в соответствии с бюджетным законодательством Республики Казахстан;";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328" w:id="312"/>
    <w:p>
      <w:pPr>
        <w:spacing w:after="0"/>
        <w:ind w:left="0"/>
        <w:jc w:val="both"/>
      </w:pPr>
      <w:r>
        <w:rPr>
          <w:rFonts w:ascii="Times New Roman"/>
          <w:b w:val="false"/>
          <w:i w:val="false"/>
          <w:color w:val="000000"/>
          <w:sz w:val="28"/>
        </w:rPr>
        <w:t>
      "27)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w:t>
      </w:r>
    </w:p>
    <w:bookmarkEnd w:id="312"/>
    <w:bookmarkStart w:name="z329" w:id="313"/>
    <w:p>
      <w:pPr>
        <w:spacing w:after="0"/>
        <w:ind w:left="0"/>
        <w:jc w:val="both"/>
      </w:pPr>
      <w:r>
        <w:rPr>
          <w:rFonts w:ascii="Times New Roman"/>
          <w:b w:val="false"/>
          <w:i w:val="false"/>
          <w:color w:val="000000"/>
          <w:sz w:val="28"/>
        </w:rPr>
        <w:t>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bookmarkEnd w:id="313"/>
    <w:bookmarkStart w:name="z330" w:id="314"/>
    <w:p>
      <w:pPr>
        <w:spacing w:after="0"/>
        <w:ind w:left="0"/>
        <w:jc w:val="both"/>
      </w:pPr>
      <w:r>
        <w:rPr>
          <w:rFonts w:ascii="Times New Roman"/>
          <w:b w:val="false"/>
          <w:i w:val="false"/>
          <w:color w:val="000000"/>
          <w:sz w:val="28"/>
        </w:rPr>
        <w:t xml:space="preserve">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аффилированных с ними юридических лиц; </w:t>
      </w:r>
    </w:p>
    <w:bookmarkEnd w:id="314"/>
    <w:bookmarkStart w:name="z331" w:id="315"/>
    <w:p>
      <w:pPr>
        <w:spacing w:after="0"/>
        <w:ind w:left="0"/>
        <w:jc w:val="both"/>
      </w:pPr>
      <w:r>
        <w:rPr>
          <w:rFonts w:ascii="Times New Roman"/>
          <w:b w:val="false"/>
          <w:i w:val="false"/>
          <w:color w:val="000000"/>
          <w:sz w:val="28"/>
        </w:rPr>
        <w:t>
      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 переданных в доверительное управление физическим или негосударственным юридическим лицам с правом последующего выкупа;";</w:t>
      </w:r>
    </w:p>
    <w:bookmarkEnd w:id="315"/>
    <w:bookmarkStart w:name="z332" w:id="316"/>
    <w:p>
      <w:pPr>
        <w:spacing w:after="0"/>
        <w:ind w:left="0"/>
        <w:jc w:val="both"/>
      </w:pPr>
      <w:r>
        <w:rPr>
          <w:rFonts w:ascii="Times New Roman"/>
          <w:b w:val="false"/>
          <w:i w:val="false"/>
          <w:color w:val="000000"/>
          <w:sz w:val="28"/>
        </w:rPr>
        <w:t>
      "30) справочник товаров, работ, услуг (далее – справочник) – систематизированный перечень кодов товаров, работ, услуг, определенный уполномоченным органом, используемый для осуществления государственных закупок;";</w:t>
      </w:r>
    </w:p>
    <w:bookmarkEnd w:id="316"/>
    <w:bookmarkStart w:name="z333" w:id="317"/>
    <w:p>
      <w:pPr>
        <w:spacing w:after="0"/>
        <w:ind w:left="0"/>
        <w:jc w:val="both"/>
      </w:pPr>
      <w:r>
        <w:rPr>
          <w:rFonts w:ascii="Times New Roman"/>
          <w:b w:val="false"/>
          <w:i w:val="false"/>
          <w:color w:val="000000"/>
          <w:sz w:val="28"/>
        </w:rPr>
        <w:t>
      дополнить подпунктом 33) следующего содержания:</w:t>
      </w:r>
    </w:p>
    <w:bookmarkEnd w:id="317"/>
    <w:bookmarkStart w:name="z334" w:id="318"/>
    <w:p>
      <w:pPr>
        <w:spacing w:after="0"/>
        <w:ind w:left="0"/>
        <w:jc w:val="both"/>
      </w:pPr>
      <w:r>
        <w:rPr>
          <w:rFonts w:ascii="Times New Roman"/>
          <w:b w:val="false"/>
          <w:i w:val="false"/>
          <w:color w:val="000000"/>
          <w:sz w:val="28"/>
        </w:rPr>
        <w:t>
      "33)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 аукционе и запросе ценовых предложений.";</w:t>
      </w:r>
    </w:p>
    <w:bookmarkEnd w:id="318"/>
    <w:bookmarkStart w:name="z335"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319"/>
    <w:bookmarkStart w:name="z336" w:id="320"/>
    <w:p>
      <w:pPr>
        <w:spacing w:after="0"/>
        <w:ind w:left="0"/>
        <w:jc w:val="both"/>
      </w:pPr>
      <w:r>
        <w:rPr>
          <w:rFonts w:ascii="Times New Roman"/>
          <w:b w:val="false"/>
          <w:i w:val="false"/>
          <w:color w:val="000000"/>
          <w:sz w:val="28"/>
        </w:rPr>
        <w:t>
      "Статья 5. Процесс государственных закупок</w:t>
      </w:r>
    </w:p>
    <w:bookmarkEnd w:id="320"/>
    <w:bookmarkStart w:name="z337" w:id="321"/>
    <w:p>
      <w:pPr>
        <w:spacing w:after="0"/>
        <w:ind w:left="0"/>
        <w:jc w:val="both"/>
      </w:pPr>
      <w:r>
        <w:rPr>
          <w:rFonts w:ascii="Times New Roman"/>
          <w:b w:val="false"/>
          <w:i w:val="false"/>
          <w:color w:val="000000"/>
          <w:sz w:val="28"/>
        </w:rPr>
        <w:t>
      1. Процесс государственных закупок включает в себя:</w:t>
      </w:r>
    </w:p>
    <w:bookmarkEnd w:id="321"/>
    <w:bookmarkStart w:name="z338" w:id="322"/>
    <w:p>
      <w:pPr>
        <w:spacing w:after="0"/>
        <w:ind w:left="0"/>
        <w:jc w:val="both"/>
      </w:pPr>
      <w:r>
        <w:rPr>
          <w:rFonts w:ascii="Times New Roman"/>
          <w:b w:val="false"/>
          <w:i w:val="false"/>
          <w:color w:val="000000"/>
          <w:sz w:val="28"/>
        </w:rPr>
        <w:t>
      1) разработку и утверждение годового плана государственных закупок (предварительного годового плана государственных закупок);</w:t>
      </w:r>
    </w:p>
    <w:bookmarkEnd w:id="322"/>
    <w:bookmarkStart w:name="z339" w:id="323"/>
    <w:p>
      <w:pPr>
        <w:spacing w:after="0"/>
        <w:ind w:left="0"/>
        <w:jc w:val="both"/>
      </w:pPr>
      <w:r>
        <w:rPr>
          <w:rFonts w:ascii="Times New Roman"/>
          <w:b w:val="false"/>
          <w:i w:val="false"/>
          <w:color w:val="000000"/>
          <w:sz w:val="28"/>
        </w:rPr>
        <w:t>
      2) выбор поставщика и заключение с ним договора о государственных закупках;</w:t>
      </w:r>
    </w:p>
    <w:bookmarkEnd w:id="323"/>
    <w:bookmarkStart w:name="z340" w:id="324"/>
    <w:p>
      <w:pPr>
        <w:spacing w:after="0"/>
        <w:ind w:left="0"/>
        <w:jc w:val="both"/>
      </w:pPr>
      <w:r>
        <w:rPr>
          <w:rFonts w:ascii="Times New Roman"/>
          <w:b w:val="false"/>
          <w:i w:val="false"/>
          <w:color w:val="000000"/>
          <w:sz w:val="28"/>
        </w:rPr>
        <w:t>
      3) исполнение договора о государственных закупках.</w:t>
      </w:r>
    </w:p>
    <w:bookmarkEnd w:id="324"/>
    <w:bookmarkStart w:name="z341" w:id="325"/>
    <w:p>
      <w:pPr>
        <w:spacing w:after="0"/>
        <w:ind w:left="0"/>
        <w:jc w:val="both"/>
      </w:pPr>
      <w:r>
        <w:rPr>
          <w:rFonts w:ascii="Times New Roman"/>
          <w:b w:val="false"/>
          <w:i w:val="false"/>
          <w:color w:val="000000"/>
          <w:sz w:val="28"/>
        </w:rPr>
        <w:t>
      2. На основании соответствующего бюджета (плана развития) или индивидуального плана финансирования заказчик разрабатывает и утверждает годовой план государственных закупок в порядке и форме, определенных правилами осуществления государственных закупок.</w:t>
      </w:r>
    </w:p>
    <w:bookmarkEnd w:id="325"/>
    <w:bookmarkStart w:name="z342" w:id="326"/>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вправе до утверждения (уточнения) соответствующего бюджета разработать и утвердить предварительный годовой план государственных закупок.</w:t>
      </w:r>
    </w:p>
    <w:bookmarkEnd w:id="326"/>
    <w:bookmarkStart w:name="z343" w:id="327"/>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w:t>
      </w:r>
    </w:p>
    <w:bookmarkEnd w:id="327"/>
    <w:bookmarkStart w:name="z344" w:id="328"/>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328"/>
    <w:bookmarkStart w:name="z345" w:id="329"/>
    <w:p>
      <w:pPr>
        <w:spacing w:after="0"/>
        <w:ind w:left="0"/>
        <w:jc w:val="both"/>
      </w:pPr>
      <w:r>
        <w:rPr>
          <w:rFonts w:ascii="Times New Roman"/>
          <w:b w:val="false"/>
          <w:i w:val="false"/>
          <w:color w:val="000000"/>
          <w:sz w:val="28"/>
        </w:rPr>
        <w:t>
      Предварительный годовой план государственных закупок действует до утверждения (уточнения) годового плана государственных закупок.</w:t>
      </w:r>
    </w:p>
    <w:bookmarkEnd w:id="329"/>
    <w:bookmarkStart w:name="z346" w:id="330"/>
    <w:p>
      <w:pPr>
        <w:spacing w:after="0"/>
        <w:ind w:left="0"/>
        <w:jc w:val="both"/>
      </w:pPr>
      <w:r>
        <w:rPr>
          <w:rFonts w:ascii="Times New Roman"/>
          <w:b w:val="false"/>
          <w:i w:val="false"/>
          <w:color w:val="000000"/>
          <w:sz w:val="28"/>
        </w:rPr>
        <w:t>
      Сведения о государственных закупках, предусмотренных в предварительном годовом плане государственных закупок, переходят в годовой план государственных закупок.</w:t>
      </w:r>
    </w:p>
    <w:bookmarkEnd w:id="330"/>
    <w:bookmarkStart w:name="z347" w:id="331"/>
    <w:p>
      <w:pPr>
        <w:spacing w:after="0"/>
        <w:ind w:left="0"/>
        <w:jc w:val="both"/>
      </w:pPr>
      <w:r>
        <w:rPr>
          <w:rFonts w:ascii="Times New Roman"/>
          <w:b w:val="false"/>
          <w:i w:val="false"/>
          <w:color w:val="000000"/>
          <w:sz w:val="28"/>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331"/>
    <w:bookmarkStart w:name="z348" w:id="332"/>
    <w:p>
      <w:pPr>
        <w:spacing w:after="0"/>
        <w:ind w:left="0"/>
        <w:jc w:val="both"/>
      </w:pPr>
      <w:r>
        <w:rPr>
          <w:rFonts w:ascii="Times New Roman"/>
          <w:b w:val="false"/>
          <w:i w:val="false"/>
          <w:color w:val="000000"/>
          <w:sz w:val="28"/>
        </w:rPr>
        <w:t>
      Годовой план государственных закупок (предварительный годовой план государственных закупок) должен содержать следующие сведения:</w:t>
      </w:r>
    </w:p>
    <w:bookmarkEnd w:id="332"/>
    <w:bookmarkStart w:name="z349" w:id="333"/>
    <w:p>
      <w:pPr>
        <w:spacing w:after="0"/>
        <w:ind w:left="0"/>
        <w:jc w:val="both"/>
      </w:pPr>
      <w:r>
        <w:rPr>
          <w:rFonts w:ascii="Times New Roman"/>
          <w:b w:val="false"/>
          <w:i w:val="false"/>
          <w:color w:val="000000"/>
          <w:sz w:val="28"/>
        </w:rPr>
        <w:t>
      1) идентификационный код государственной закупки;</w:t>
      </w:r>
    </w:p>
    <w:bookmarkEnd w:id="333"/>
    <w:bookmarkStart w:name="z350" w:id="334"/>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bookmarkEnd w:id="334"/>
    <w:bookmarkStart w:name="z351" w:id="335"/>
    <w:p>
      <w:pPr>
        <w:spacing w:after="0"/>
        <w:ind w:left="0"/>
        <w:jc w:val="both"/>
      </w:pPr>
      <w:r>
        <w:rPr>
          <w:rFonts w:ascii="Times New Roman"/>
          <w:b w:val="false"/>
          <w:i w:val="false"/>
          <w:color w:val="000000"/>
          <w:sz w:val="28"/>
        </w:rPr>
        <w:t>
      3) способ и сроки осуществления государственных закупок;</w:t>
      </w:r>
    </w:p>
    <w:bookmarkEnd w:id="335"/>
    <w:bookmarkStart w:name="z352" w:id="336"/>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336"/>
    <w:bookmarkStart w:name="z353" w:id="337"/>
    <w:p>
      <w:pPr>
        <w:spacing w:after="0"/>
        <w:ind w:left="0"/>
        <w:jc w:val="both"/>
      </w:pPr>
      <w:r>
        <w:rPr>
          <w:rFonts w:ascii="Times New Roman"/>
          <w:b w:val="false"/>
          <w:i w:val="false"/>
          <w:color w:val="000000"/>
          <w:sz w:val="28"/>
        </w:rPr>
        <w:t xml:space="preserve">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w:t>
      </w:r>
    </w:p>
    <w:bookmarkEnd w:id="337"/>
    <w:bookmarkStart w:name="z354" w:id="338"/>
    <w:p>
      <w:pPr>
        <w:spacing w:after="0"/>
        <w:ind w:left="0"/>
        <w:jc w:val="both"/>
      </w:pPr>
      <w:r>
        <w:rPr>
          <w:rFonts w:ascii="Times New Roman"/>
          <w:b w:val="false"/>
          <w:i w:val="false"/>
          <w:color w:val="000000"/>
          <w:sz w:val="28"/>
        </w:rPr>
        <w:t>
      6) условия осуществления государственных закупок в соответствии со статьей 51 настоящего Закона.</w:t>
      </w:r>
    </w:p>
    <w:bookmarkEnd w:id="338"/>
    <w:bookmarkStart w:name="z355" w:id="339"/>
    <w:p>
      <w:pPr>
        <w:spacing w:after="0"/>
        <w:ind w:left="0"/>
        <w:jc w:val="both"/>
      </w:pPr>
      <w:r>
        <w:rPr>
          <w:rFonts w:ascii="Times New Roman"/>
          <w:b w:val="false"/>
          <w:i w:val="false"/>
          <w:color w:val="000000"/>
          <w:sz w:val="28"/>
        </w:rPr>
        <w:t xml:space="preserve">
      Сведения о государственных закупках, указанные в подпунктах 1), 2), 3), 4), 5) и 6) части восьмой настоящего пункта, в случаях, предусмотренных подпунктом 2-1)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Бюджетного кодекса Республики Казахстан, утверждаются заказчиком в годовом плане государственных закупок.</w:t>
      </w:r>
    </w:p>
    <w:bookmarkEnd w:id="339"/>
    <w:bookmarkStart w:name="z356" w:id="340"/>
    <w:p>
      <w:pPr>
        <w:spacing w:after="0"/>
        <w:ind w:left="0"/>
        <w:jc w:val="both"/>
      </w:pPr>
      <w:r>
        <w:rPr>
          <w:rFonts w:ascii="Times New Roman"/>
          <w:b w:val="false"/>
          <w:i w:val="false"/>
          <w:color w:val="000000"/>
          <w:sz w:val="28"/>
        </w:rPr>
        <w:t xml:space="preserve">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w:t>
      </w:r>
    </w:p>
    <w:bookmarkEnd w:id="340"/>
    <w:bookmarkStart w:name="z357" w:id="341"/>
    <w:p>
      <w:pPr>
        <w:spacing w:after="0"/>
        <w:ind w:left="0"/>
        <w:jc w:val="both"/>
      </w:pPr>
      <w:r>
        <w:rPr>
          <w:rFonts w:ascii="Times New Roman"/>
          <w:b w:val="false"/>
          <w:i w:val="false"/>
          <w:color w:val="000000"/>
          <w:sz w:val="28"/>
        </w:rPr>
        <w:t>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p>
    <w:bookmarkEnd w:id="341"/>
    <w:bookmarkStart w:name="z358" w:id="342"/>
    <w:p>
      <w:pPr>
        <w:spacing w:after="0"/>
        <w:ind w:left="0"/>
        <w:jc w:val="both"/>
      </w:pPr>
      <w:r>
        <w:rPr>
          <w:rFonts w:ascii="Times New Roman"/>
          <w:b w:val="false"/>
          <w:i w:val="false"/>
          <w:color w:val="000000"/>
          <w:sz w:val="28"/>
        </w:rPr>
        <w:t>
      3. При составлении годового плана государственных закупок (предварительного годового плана государственных закупок) заказчик обязан разделить товары, работы, услуги на лоты по их однородным видам и месту их поставки (выполнения, оказания), за исключением:</w:t>
      </w:r>
    </w:p>
    <w:bookmarkEnd w:id="342"/>
    <w:bookmarkStart w:name="z359" w:id="343"/>
    <w:p>
      <w:pPr>
        <w:spacing w:after="0"/>
        <w:ind w:left="0"/>
        <w:jc w:val="both"/>
      </w:pPr>
      <w:r>
        <w:rPr>
          <w:rFonts w:ascii="Times New Roman"/>
          <w:b w:val="false"/>
          <w:i w:val="false"/>
          <w:color w:val="000000"/>
          <w:sz w:val="28"/>
        </w:rPr>
        <w:t>
      1) приобретения работ, услуг, предусматривающих комплекс взаимосвязанных работ, услуг;</w:t>
      </w:r>
    </w:p>
    <w:bookmarkEnd w:id="343"/>
    <w:bookmarkStart w:name="z360" w:id="344"/>
    <w:p>
      <w:pPr>
        <w:spacing w:after="0"/>
        <w:ind w:left="0"/>
        <w:jc w:val="both"/>
      </w:pPr>
      <w:r>
        <w:rPr>
          <w:rFonts w:ascii="Times New Roman"/>
          <w:b w:val="false"/>
          <w:i w:val="false"/>
          <w:color w:val="000000"/>
          <w:sz w:val="28"/>
        </w:rPr>
        <w:t>
      2) приобретения товаров, работ, услуг по перечню, утвержденному уполномоченным органом.</w:t>
      </w:r>
    </w:p>
    <w:bookmarkEnd w:id="344"/>
    <w:bookmarkStart w:name="z361" w:id="345"/>
    <w:p>
      <w:pPr>
        <w:spacing w:after="0"/>
        <w:ind w:left="0"/>
        <w:jc w:val="both"/>
      </w:pPr>
      <w:r>
        <w:rPr>
          <w:rFonts w:ascii="Times New Roman"/>
          <w:b w:val="false"/>
          <w:i w:val="false"/>
          <w:color w:val="000000"/>
          <w:sz w:val="28"/>
        </w:rPr>
        <w:t>
      В случае наличия не менее пяти мест поставок товаров, оказания услуг допускается указание в лоте нескольких мест поставок товаров, оказания услуг.</w:t>
      </w:r>
    </w:p>
    <w:bookmarkEnd w:id="345"/>
    <w:bookmarkStart w:name="z362" w:id="346"/>
    <w:p>
      <w:pPr>
        <w:spacing w:after="0"/>
        <w:ind w:left="0"/>
        <w:jc w:val="both"/>
      </w:pPr>
      <w:r>
        <w:rPr>
          <w:rFonts w:ascii="Times New Roman"/>
          <w:b w:val="false"/>
          <w:i w:val="false"/>
          <w:color w:val="000000"/>
          <w:sz w:val="28"/>
        </w:rPr>
        <w:t>
      4. Не допускается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346"/>
    <w:bookmarkStart w:name="z363" w:id="347"/>
    <w:p>
      <w:pPr>
        <w:spacing w:after="0"/>
        <w:ind w:left="0"/>
        <w:jc w:val="both"/>
      </w:pPr>
      <w:r>
        <w:rPr>
          <w:rFonts w:ascii="Times New Roman"/>
          <w:b w:val="false"/>
          <w:i w:val="false"/>
          <w:color w:val="000000"/>
          <w:sz w:val="28"/>
        </w:rPr>
        <w:t xml:space="preserve">
      5. При осуществлении государственных закупок работ, по которым имеется проектно-сметная документация, заказчики обязаны в годовом плане государственных закупок (предварительном годовом плане государственных закупок): </w:t>
      </w:r>
    </w:p>
    <w:bookmarkEnd w:id="347"/>
    <w:bookmarkStart w:name="z364" w:id="348"/>
    <w:p>
      <w:pPr>
        <w:spacing w:after="0"/>
        <w:ind w:left="0"/>
        <w:jc w:val="both"/>
      </w:pPr>
      <w:r>
        <w:rPr>
          <w:rFonts w:ascii="Times New Roman"/>
          <w:b w:val="false"/>
          <w:i w:val="false"/>
          <w:color w:val="000000"/>
          <w:sz w:val="28"/>
        </w:rPr>
        <w:t xml:space="preserve">
      1) указать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p>
    <w:bookmarkEnd w:id="348"/>
    <w:bookmarkStart w:name="z365" w:id="349"/>
    <w:p>
      <w:pPr>
        <w:spacing w:after="0"/>
        <w:ind w:left="0"/>
        <w:jc w:val="both"/>
      </w:pPr>
      <w:r>
        <w:rPr>
          <w:rFonts w:ascii="Times New Roman"/>
          <w:b w:val="false"/>
          <w:i w:val="false"/>
          <w:color w:val="000000"/>
          <w:sz w:val="28"/>
        </w:rPr>
        <w:t xml:space="preserve">
      2) разместить на веб-портале государственных закупок проектно-сметную документацию, прошедшую экспертизу в соответствии с законодательством Республики Казахстан. </w:t>
      </w:r>
    </w:p>
    <w:bookmarkEnd w:id="349"/>
    <w:bookmarkStart w:name="z366" w:id="350"/>
    <w:p>
      <w:pPr>
        <w:spacing w:after="0"/>
        <w:ind w:left="0"/>
        <w:jc w:val="both"/>
      </w:pPr>
      <w:r>
        <w:rPr>
          <w:rFonts w:ascii="Times New Roman"/>
          <w:b w:val="false"/>
          <w:i w:val="false"/>
          <w:color w:val="000000"/>
          <w:sz w:val="28"/>
        </w:rPr>
        <w:t>
      6.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350"/>
    <w:bookmarkStart w:name="z367" w:id="351"/>
    <w:p>
      <w:pPr>
        <w:spacing w:after="0"/>
        <w:ind w:left="0"/>
        <w:jc w:val="both"/>
      </w:pPr>
      <w:r>
        <w:rPr>
          <w:rFonts w:ascii="Times New Roman"/>
          <w:b w:val="false"/>
          <w:i w:val="false"/>
          <w:color w:val="000000"/>
          <w:sz w:val="28"/>
        </w:rPr>
        <w:t xml:space="preserve">
      7. Заказчики вправе вносить изменения и (или) дополнения в годовой план государственных закупок не более двух раз в месяц. </w:t>
      </w:r>
    </w:p>
    <w:bookmarkEnd w:id="351"/>
    <w:bookmarkStart w:name="z368" w:id="352"/>
    <w:p>
      <w:pPr>
        <w:spacing w:after="0"/>
        <w:ind w:left="0"/>
        <w:jc w:val="both"/>
      </w:pPr>
      <w:r>
        <w:rPr>
          <w:rFonts w:ascii="Times New Roman"/>
          <w:b w:val="false"/>
          <w:i w:val="false"/>
          <w:color w:val="000000"/>
          <w:sz w:val="28"/>
        </w:rPr>
        <w:t>
      Требование части первой настоящего пункта не распространяется в случаях:</w:t>
      </w:r>
    </w:p>
    <w:bookmarkEnd w:id="352"/>
    <w:bookmarkStart w:name="z369" w:id="353"/>
    <w:p>
      <w:pPr>
        <w:spacing w:after="0"/>
        <w:ind w:left="0"/>
        <w:jc w:val="both"/>
      </w:pPr>
      <w:r>
        <w:rPr>
          <w:rFonts w:ascii="Times New Roman"/>
          <w:b w:val="false"/>
          <w:i w:val="false"/>
          <w:color w:val="000000"/>
          <w:sz w:val="28"/>
        </w:rPr>
        <w:t xml:space="preserve">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 </w:t>
      </w:r>
    </w:p>
    <w:bookmarkEnd w:id="353"/>
    <w:bookmarkStart w:name="z370" w:id="354"/>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354"/>
    <w:bookmarkStart w:name="z371" w:id="355"/>
    <w:p>
      <w:pPr>
        <w:spacing w:after="0"/>
        <w:ind w:left="0"/>
        <w:jc w:val="both"/>
      </w:pPr>
      <w:r>
        <w:rPr>
          <w:rFonts w:ascii="Times New Roman"/>
          <w:b w:val="false"/>
          <w:i w:val="false"/>
          <w:color w:val="000000"/>
          <w:sz w:val="28"/>
        </w:rPr>
        <w:t xml:space="preserve">
      3) распределения распределяемых бюджетных программ, а также при уточнении и корректировке бюджета; </w:t>
      </w:r>
    </w:p>
    <w:bookmarkEnd w:id="355"/>
    <w:bookmarkStart w:name="z372" w:id="356"/>
    <w:p>
      <w:pPr>
        <w:spacing w:after="0"/>
        <w:ind w:left="0"/>
        <w:jc w:val="both"/>
      </w:pPr>
      <w:r>
        <w:rPr>
          <w:rFonts w:ascii="Times New Roman"/>
          <w:b w:val="false"/>
          <w:i w:val="false"/>
          <w:color w:val="000000"/>
          <w:sz w:val="28"/>
        </w:rPr>
        <w:t xml:space="preserve">
      4) принятия решения, предусмотренного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настоящего Закона; </w:t>
      </w:r>
    </w:p>
    <w:bookmarkEnd w:id="356"/>
    <w:bookmarkStart w:name="z373" w:id="357"/>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357"/>
    <w:bookmarkStart w:name="z374" w:id="358"/>
    <w:p>
      <w:pPr>
        <w:spacing w:after="0"/>
        <w:ind w:left="0"/>
        <w:jc w:val="both"/>
      </w:pPr>
      <w:r>
        <w:rPr>
          <w:rFonts w:ascii="Times New Roman"/>
          <w:b w:val="false"/>
          <w:i w:val="false"/>
          <w:color w:val="000000"/>
          <w:sz w:val="28"/>
        </w:rPr>
        <w:t xml:space="preserve">
      6) приобретения товаров, работ, услуг за счет экономии по итогам проведенных государственных закупок. </w:t>
      </w:r>
    </w:p>
    <w:bookmarkEnd w:id="358"/>
    <w:bookmarkStart w:name="z375" w:id="359"/>
    <w:p>
      <w:pPr>
        <w:spacing w:after="0"/>
        <w:ind w:left="0"/>
        <w:jc w:val="both"/>
      </w:pP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359"/>
    <w:bookmarkStart w:name="z376" w:id="360"/>
    <w:p>
      <w:pPr>
        <w:spacing w:after="0"/>
        <w:ind w:left="0"/>
        <w:jc w:val="both"/>
      </w:pPr>
      <w:r>
        <w:rPr>
          <w:rFonts w:ascii="Times New Roman"/>
          <w:b w:val="false"/>
          <w:i w:val="false"/>
          <w:color w:val="000000"/>
          <w:sz w:val="28"/>
        </w:rPr>
        <w:t xml:space="preserve">
      8.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360"/>
    <w:bookmarkStart w:name="z377" w:id="361"/>
    <w:p>
      <w:pPr>
        <w:spacing w:after="0"/>
        <w:ind w:left="0"/>
        <w:jc w:val="both"/>
      </w:pPr>
      <w:r>
        <w:rPr>
          <w:rFonts w:ascii="Times New Roman"/>
          <w:b w:val="false"/>
          <w:i w:val="false"/>
          <w:color w:val="000000"/>
          <w:sz w:val="28"/>
        </w:rPr>
        <w:t>
      9.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361"/>
    <w:bookmarkStart w:name="z378" w:id="362"/>
    <w:p>
      <w:pPr>
        <w:spacing w:after="0"/>
        <w:ind w:left="0"/>
        <w:jc w:val="both"/>
      </w:pP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w:t>
      </w:r>
    </w:p>
    <w:bookmarkEnd w:id="362"/>
    <w:bookmarkStart w:name="z379" w:id="363"/>
    <w:p>
      <w:pPr>
        <w:spacing w:after="0"/>
        <w:ind w:left="0"/>
        <w:jc w:val="both"/>
      </w:pPr>
      <w:r>
        <w:rPr>
          <w:rFonts w:ascii="Times New Roman"/>
          <w:b w:val="false"/>
          <w:i w:val="false"/>
          <w:color w:val="000000"/>
          <w:sz w:val="28"/>
        </w:rPr>
        <w:t xml:space="preserve">
      10.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363"/>
    <w:bookmarkStart w:name="z380" w:id="364"/>
    <w:p>
      <w:pPr>
        <w:spacing w:after="0"/>
        <w:ind w:left="0"/>
        <w:jc w:val="both"/>
      </w:pPr>
      <w:r>
        <w:rPr>
          <w:rFonts w:ascii="Times New Roman"/>
          <w:b w:val="false"/>
          <w:i w:val="false"/>
          <w:color w:val="000000"/>
          <w:sz w:val="28"/>
        </w:rPr>
        <w:t xml:space="preserve">
      11. Выбор поставщика товаров, работ, услуг осуществляется в порядке, определенном настоящим Законом,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Закона.</w:t>
      </w:r>
    </w:p>
    <w:bookmarkEnd w:id="364"/>
    <w:bookmarkStart w:name="z381" w:id="365"/>
    <w:p>
      <w:pPr>
        <w:spacing w:after="0"/>
        <w:ind w:left="0"/>
        <w:jc w:val="both"/>
      </w:pPr>
      <w:r>
        <w:rPr>
          <w:rFonts w:ascii="Times New Roman"/>
          <w:b w:val="false"/>
          <w:i w:val="false"/>
          <w:color w:val="000000"/>
          <w:sz w:val="28"/>
        </w:rPr>
        <w:t>
      12.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w:t>
      </w:r>
    </w:p>
    <w:bookmarkEnd w:id="365"/>
    <w:bookmarkStart w:name="z382" w:id="366"/>
    <w:p>
      <w:pPr>
        <w:spacing w:after="0"/>
        <w:ind w:left="0"/>
        <w:jc w:val="both"/>
      </w:pPr>
      <w:r>
        <w:rPr>
          <w:rFonts w:ascii="Times New Roman"/>
          <w:b w:val="false"/>
          <w:i w:val="false"/>
          <w:color w:val="000000"/>
          <w:sz w:val="28"/>
        </w:rPr>
        <w:t>
      13. Заказчик до заключения договора о государственных закупках вправе отказаться от осуществления государственных закупок в случаях:</w:t>
      </w:r>
    </w:p>
    <w:bookmarkEnd w:id="366"/>
    <w:bookmarkStart w:name="z383" w:id="367"/>
    <w:p>
      <w:pPr>
        <w:spacing w:after="0"/>
        <w:ind w:left="0"/>
        <w:jc w:val="both"/>
      </w:pPr>
      <w:r>
        <w:rPr>
          <w:rFonts w:ascii="Times New Roman"/>
          <w:b w:val="false"/>
          <w:i w:val="false"/>
          <w:color w:val="000000"/>
          <w:sz w:val="28"/>
        </w:rPr>
        <w:t>
      1) сокращения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произошедшего при уточнении (корректировке) соответствующих бюджета, проекта бюджета, в соответствии с законодательством Республики Казахстан;</w:t>
      </w:r>
    </w:p>
    <w:bookmarkEnd w:id="367"/>
    <w:bookmarkStart w:name="z384" w:id="368"/>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или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bookmarkEnd w:id="368"/>
    <w:bookmarkStart w:name="z385" w:id="369"/>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369"/>
    <w:bookmarkStart w:name="z386" w:id="370"/>
    <w:p>
      <w:pPr>
        <w:spacing w:after="0"/>
        <w:ind w:left="0"/>
        <w:jc w:val="both"/>
      </w:pPr>
      <w:r>
        <w:rPr>
          <w:rFonts w:ascii="Times New Roman"/>
          <w:b w:val="false"/>
          <w:i w:val="false"/>
          <w:color w:val="000000"/>
          <w:sz w:val="28"/>
        </w:rPr>
        <w:t xml:space="preserve">
      14. Заказчик либо организатор государственных закупок в течение пяти рабочих дней со дня принятия решения, указанного в пункте 13 настоящей статьи, обязан известить о принятом решении лиц, участвующих в проводимых государственных закупках. </w:t>
      </w:r>
    </w:p>
    <w:bookmarkEnd w:id="370"/>
    <w:bookmarkStart w:name="z387" w:id="371"/>
    <w:p>
      <w:pPr>
        <w:spacing w:after="0"/>
        <w:ind w:left="0"/>
        <w:jc w:val="both"/>
      </w:pPr>
      <w:r>
        <w:rPr>
          <w:rFonts w:ascii="Times New Roman"/>
          <w:b w:val="false"/>
          <w:i w:val="false"/>
          <w:color w:val="000000"/>
          <w:sz w:val="28"/>
        </w:rPr>
        <w:t>
      Единый оператор в сфере государственных закупок с момента размещения на веб-портале государственных закупок объявления о принятии решения, указанного в пункте 13 настоящей статьи, в порядке, определенном правилами осуществления государственных закупок, разблокирует обеспечение заявки на участие в конкурсе (аукционе) и запросе ценовых предложений в виде денег, находящихся в электронном кошельке потенциального поставщика.";</w:t>
      </w:r>
    </w:p>
    <w:bookmarkEnd w:id="371"/>
    <w:bookmarkStart w:name="z388" w:id="3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372"/>
    <w:bookmarkStart w:name="z389"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73"/>
    <w:bookmarkStart w:name="z390" w:id="374"/>
    <w:p>
      <w:pPr>
        <w:spacing w:after="0"/>
        <w:ind w:left="0"/>
        <w:jc w:val="both"/>
      </w:pPr>
      <w:r>
        <w:rPr>
          <w:rFonts w:ascii="Times New Roman"/>
          <w:b w:val="false"/>
          <w:i w:val="false"/>
          <w:color w:val="000000"/>
          <w:sz w:val="28"/>
        </w:rPr>
        <w:t xml:space="preserve">
      подпункт 2) изложить в следующей редакции: </w:t>
      </w:r>
    </w:p>
    <w:bookmarkEnd w:id="374"/>
    <w:bookmarkStart w:name="z391" w:id="375"/>
    <w:p>
      <w:pPr>
        <w:spacing w:after="0"/>
        <w:ind w:left="0"/>
        <w:jc w:val="both"/>
      </w:pPr>
      <w:r>
        <w:rPr>
          <w:rFonts w:ascii="Times New Roman"/>
          <w:b w:val="false"/>
          <w:i w:val="false"/>
          <w:color w:val="000000"/>
          <w:sz w:val="28"/>
        </w:rPr>
        <w:t>
      "2) потенциальный поставщик и (или) его работник, и (или) его аффилированное лицо оказывали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p>
    <w:bookmarkEnd w:id="375"/>
    <w:bookmarkStart w:name="z392" w:id="376"/>
    <w:p>
      <w:pPr>
        <w:spacing w:after="0"/>
        <w:ind w:left="0"/>
        <w:jc w:val="both"/>
      </w:pPr>
      <w:r>
        <w:rPr>
          <w:rFonts w:ascii="Times New Roman"/>
          <w:b w:val="false"/>
          <w:i w:val="false"/>
          <w:color w:val="000000"/>
          <w:sz w:val="28"/>
        </w:rPr>
        <w:t>
      Данное требование не распространяется на проекты, реализуемые в соответствии с международными стандартами строительства;";</w:t>
      </w:r>
    </w:p>
    <w:bookmarkEnd w:id="376"/>
    <w:bookmarkStart w:name="z393" w:id="377"/>
    <w:p>
      <w:pPr>
        <w:spacing w:after="0"/>
        <w:ind w:left="0"/>
        <w:jc w:val="both"/>
      </w:pPr>
      <w:r>
        <w:rPr>
          <w:rFonts w:ascii="Times New Roman"/>
          <w:b w:val="false"/>
          <w:i w:val="false"/>
          <w:color w:val="000000"/>
          <w:sz w:val="28"/>
        </w:rPr>
        <w:t>
      подпункт 8) дополнить частью второй следующего содержания:</w:t>
      </w:r>
    </w:p>
    <w:bookmarkEnd w:id="377"/>
    <w:bookmarkStart w:name="z394" w:id="378"/>
    <w:p>
      <w:pPr>
        <w:spacing w:after="0"/>
        <w:ind w:left="0"/>
        <w:jc w:val="both"/>
      </w:pPr>
      <w:r>
        <w:rPr>
          <w:rFonts w:ascii="Times New Roman"/>
          <w:b w:val="false"/>
          <w:i w:val="false"/>
          <w:color w:val="000000"/>
          <w:sz w:val="28"/>
        </w:rPr>
        <w:t xml:space="preserve">
      "Данное требование не распространяется на потенциальных поставщиков и поставщиков, определенных в случаях, предусмотренных подпунктами 1), 2), 11), 27) и 36)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378"/>
    <w:bookmarkStart w:name="z395" w:id="379"/>
    <w:p>
      <w:pPr>
        <w:spacing w:after="0"/>
        <w:ind w:left="0"/>
        <w:jc w:val="both"/>
      </w:pPr>
      <w:r>
        <w:rPr>
          <w:rFonts w:ascii="Times New Roman"/>
          <w:b w:val="false"/>
          <w:i w:val="false"/>
          <w:color w:val="000000"/>
          <w:sz w:val="28"/>
        </w:rPr>
        <w:t>
      дополнить подпунктом 11) следующего содержания:</w:t>
      </w:r>
    </w:p>
    <w:bookmarkEnd w:id="379"/>
    <w:bookmarkStart w:name="z396" w:id="380"/>
    <w:p>
      <w:pPr>
        <w:spacing w:after="0"/>
        <w:ind w:left="0"/>
        <w:jc w:val="both"/>
      </w:pPr>
      <w:r>
        <w:rPr>
          <w:rFonts w:ascii="Times New Roman"/>
          <w:b w:val="false"/>
          <w:i w:val="false"/>
          <w:color w:val="000000"/>
          <w:sz w:val="28"/>
        </w:rPr>
        <w:t>
      "11) потенциальный поставщик является юридическим лицом, местом регистрации которого является государство или территория, включенные в утверждаемый уполномоченным органом, осуществляющим руководство в сфере обеспечения поступлений налогов и платежей в бюджет, перечень государств с льготным налогообложением (офшорных зон).";</w:t>
      </w:r>
    </w:p>
    <w:bookmarkEnd w:id="380"/>
    <w:bookmarkStart w:name="z397" w:id="381"/>
    <w:p>
      <w:pPr>
        <w:spacing w:after="0"/>
        <w:ind w:left="0"/>
        <w:jc w:val="both"/>
      </w:pPr>
      <w:r>
        <w:rPr>
          <w:rFonts w:ascii="Times New Roman"/>
          <w:b w:val="false"/>
          <w:i w:val="false"/>
          <w:color w:val="000000"/>
          <w:sz w:val="28"/>
        </w:rPr>
        <w:t>
      дополнить пунктом 1-1 следующего содержания:</w:t>
      </w:r>
    </w:p>
    <w:bookmarkEnd w:id="381"/>
    <w:bookmarkStart w:name="z398" w:id="382"/>
    <w:p>
      <w:pPr>
        <w:spacing w:after="0"/>
        <w:ind w:left="0"/>
        <w:jc w:val="both"/>
      </w:pPr>
      <w:r>
        <w:rPr>
          <w:rFonts w:ascii="Times New Roman"/>
          <w:b w:val="false"/>
          <w:i w:val="false"/>
          <w:color w:val="000000"/>
          <w:sz w:val="28"/>
        </w:rPr>
        <w:t>
      "1-1. Ограничения, предусмотренные подпунктами 3), 4), 5) и 6) пункта 1 настоящей статьи, также распространяются на потенциальных поставщиков, находящихся в реестре недобросовестных участников закупок, предусмотренном законодательством Республики Казахстан о государственном имуществе, и (или) перечне ненадежных потенциальных поставщиков (поставщиков) Фонда национального благосостояния и юридических лиц, пятьюдесятью и более процентами голосующих акций (долей участия в уставном капитале) которых прямо или косвенно владеет Фонд национального благосостояния.";</w:t>
      </w:r>
    </w:p>
    <w:bookmarkEnd w:id="382"/>
    <w:bookmarkStart w:name="z399"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"пунктов 1 и 2" исключить.</w:t>
      </w:r>
    </w:p>
    <w:bookmarkEnd w:id="383"/>
    <w:bookmarkStart w:name="z400" w:id="3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384"/>
    <w:bookmarkStart w:name="z401" w:id="385"/>
    <w:p>
      <w:pPr>
        <w:spacing w:after="0"/>
        <w:ind w:left="0"/>
        <w:jc w:val="both"/>
      </w:pPr>
      <w:r>
        <w:rPr>
          <w:rFonts w:ascii="Times New Roman"/>
          <w:b w:val="false"/>
          <w:i w:val="false"/>
          <w:color w:val="000000"/>
          <w:sz w:val="28"/>
        </w:rPr>
        <w:t>
      "Статья 8. Порядок осуществления централизованных государственных закупок</w:t>
      </w:r>
    </w:p>
    <w:bookmarkEnd w:id="385"/>
    <w:bookmarkStart w:name="z402" w:id="386"/>
    <w:p>
      <w:pPr>
        <w:spacing w:after="0"/>
        <w:ind w:left="0"/>
        <w:jc w:val="both"/>
      </w:pPr>
      <w:r>
        <w:rPr>
          <w:rFonts w:ascii="Times New Roman"/>
          <w:b w:val="false"/>
          <w:i w:val="false"/>
          <w:color w:val="000000"/>
          <w:sz w:val="28"/>
        </w:rPr>
        <w:t xml:space="preserve">
      1. Централизованные государственные закупки осуществляются едиными организаторами государственных закупок. </w:t>
      </w:r>
    </w:p>
    <w:bookmarkEnd w:id="386"/>
    <w:bookmarkStart w:name="z403" w:id="387"/>
    <w:p>
      <w:pPr>
        <w:spacing w:after="0"/>
        <w:ind w:left="0"/>
        <w:jc w:val="both"/>
      </w:pPr>
      <w:r>
        <w:rPr>
          <w:rFonts w:ascii="Times New Roman"/>
          <w:b w:val="false"/>
          <w:i w:val="false"/>
          <w:color w:val="000000"/>
          <w:sz w:val="28"/>
        </w:rPr>
        <w:t xml:space="preserve">
      2. Уполномоченный орган определяет перечни товаров, работ, услуг, по которым государственные закупки осуществляются едиными организаторами государственных закупок. </w:t>
      </w:r>
    </w:p>
    <w:bookmarkEnd w:id="387"/>
    <w:bookmarkStart w:name="z404" w:id="388"/>
    <w:p>
      <w:pPr>
        <w:spacing w:after="0"/>
        <w:ind w:left="0"/>
        <w:jc w:val="both"/>
      </w:pPr>
      <w:r>
        <w:rPr>
          <w:rFonts w:ascii="Times New Roman"/>
          <w:b w:val="false"/>
          <w:i w:val="false"/>
          <w:color w:val="000000"/>
          <w:sz w:val="28"/>
        </w:rPr>
        <w:t xml:space="preserve">
      3. Единый организатор государственных закупок осуществляет централизованные государственные закупки: </w:t>
      </w:r>
    </w:p>
    <w:bookmarkEnd w:id="388"/>
    <w:bookmarkStart w:name="z405" w:id="389"/>
    <w:p>
      <w:pPr>
        <w:spacing w:after="0"/>
        <w:ind w:left="0"/>
        <w:jc w:val="both"/>
      </w:pPr>
      <w:r>
        <w:rPr>
          <w:rFonts w:ascii="Times New Roman"/>
          <w:b w:val="false"/>
          <w:i w:val="false"/>
          <w:color w:val="000000"/>
          <w:sz w:val="28"/>
        </w:rPr>
        <w:t xml:space="preserve">
      1) по перечню товаров, работ, услуг, определяемому уполномоченным органом, путем создания совместных с заказчиком конкурсных комиссий (аукционных комиссий); </w:t>
      </w:r>
    </w:p>
    <w:bookmarkEnd w:id="389"/>
    <w:bookmarkStart w:name="z406" w:id="390"/>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bookmarkEnd w:id="390"/>
    <w:bookmarkStart w:name="z407" w:id="391"/>
    <w:p>
      <w:pPr>
        <w:spacing w:after="0"/>
        <w:ind w:left="0"/>
        <w:jc w:val="both"/>
      </w:pPr>
      <w:r>
        <w:rPr>
          <w:rFonts w:ascii="Times New Roman"/>
          <w:b w:val="false"/>
          <w:i w:val="false"/>
          <w:color w:val="000000"/>
          <w:sz w:val="28"/>
        </w:rPr>
        <w:t xml:space="preserve">
      3) по заявкам заказчиков на приобретение товаров, работ, услуг, не включенных в перечни товаров, работ, услуг, определяемым уполномоченным органом, путем создания совместных с заказчиком конкурсных комиссий (аукционных комиссий). Данный подпункт применяется при условии согласия единого организатора государственных закупок с проведением таких государственных закупок. </w:t>
      </w:r>
    </w:p>
    <w:bookmarkEnd w:id="391"/>
    <w:bookmarkStart w:name="z408" w:id="392"/>
    <w:p>
      <w:pPr>
        <w:spacing w:after="0"/>
        <w:ind w:left="0"/>
        <w:jc w:val="both"/>
      </w:pPr>
      <w:r>
        <w:rPr>
          <w:rFonts w:ascii="Times New Roman"/>
          <w:b w:val="false"/>
          <w:i w:val="false"/>
          <w:color w:val="000000"/>
          <w:sz w:val="28"/>
        </w:rPr>
        <w:t>
      В случаях, предусмотренных подпунктами 1) и 3) части первой настоящего пункта, председателем конкурсной комиссии определяется аким соответствующей административно-территориальной единицы либо первый руководитель заказчика в порядке, определенном правилами осуществления государственных закупок, за исключением случая, предусмотренного пунктом 4 настоящей статьи.</w:t>
      </w:r>
    </w:p>
    <w:bookmarkEnd w:id="392"/>
    <w:bookmarkStart w:name="z409" w:id="393"/>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председателем конкурсной комиссии определяется первый руководитель единого организатора государственных закупок либо его заместитель.</w:t>
      </w:r>
    </w:p>
    <w:bookmarkEnd w:id="393"/>
    <w:bookmarkStart w:name="z410" w:id="394"/>
    <w:p>
      <w:pPr>
        <w:spacing w:after="0"/>
        <w:ind w:left="0"/>
        <w:jc w:val="both"/>
      </w:pPr>
      <w:r>
        <w:rPr>
          <w:rFonts w:ascii="Times New Roman"/>
          <w:b w:val="false"/>
          <w:i w:val="false"/>
          <w:color w:val="000000"/>
          <w:sz w:val="28"/>
        </w:rPr>
        <w:t>
      4. В случае организации и проведения государственных закупок по материально-техническому обеспечению деятельности центральных исполнительных органов единым организатором государственных закупок председатель конкурсной комиссии (аукционной комиссии) определяется первым руководителем центрального исполнительного органа, за исключением случая, предусмотренного подпунктом 2) части первой пункта 3 настоящей статьи.</w:t>
      </w:r>
    </w:p>
    <w:bookmarkEnd w:id="394"/>
    <w:bookmarkStart w:name="z411" w:id="395"/>
    <w:p>
      <w:pPr>
        <w:spacing w:after="0"/>
        <w:ind w:left="0"/>
        <w:jc w:val="both"/>
      </w:pPr>
      <w:r>
        <w:rPr>
          <w:rFonts w:ascii="Times New Roman"/>
          <w:b w:val="false"/>
          <w:i w:val="false"/>
          <w:color w:val="000000"/>
          <w:sz w:val="28"/>
        </w:rPr>
        <w:t>
      5. Порядок осуществления государственных закупок единым организатором государственных закупок определяется правилами осуществления государственных закупок.";</w:t>
      </w:r>
    </w:p>
    <w:bookmarkEnd w:id="395"/>
    <w:bookmarkStart w:name="z412" w:id="3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396"/>
    <w:bookmarkStart w:name="z413"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4) части первой изложить в следующей редакции:</w:t>
      </w:r>
    </w:p>
    <w:bookmarkStart w:name="z415" w:id="398"/>
    <w:p>
      <w:pPr>
        <w:spacing w:after="0"/>
        <w:ind w:left="0"/>
        <w:jc w:val="both"/>
      </w:pPr>
      <w:r>
        <w:rPr>
          <w:rFonts w:ascii="Times New Roman"/>
          <w:b w:val="false"/>
          <w:i w:val="false"/>
          <w:color w:val="000000"/>
          <w:sz w:val="28"/>
        </w:rPr>
        <w:t xml:space="preserve">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w:t>
      </w:r>
    </w:p>
    <w:bookmarkEnd w:id="398"/>
    <w:bookmarkStart w:name="z416" w:id="399"/>
    <w:p>
      <w:pPr>
        <w:spacing w:after="0"/>
        <w:ind w:left="0"/>
        <w:jc w:val="both"/>
      </w:pPr>
      <w:r>
        <w:rPr>
          <w:rFonts w:ascii="Times New Roman"/>
          <w:b w:val="false"/>
          <w:i w:val="false"/>
          <w:color w:val="000000"/>
          <w:sz w:val="28"/>
        </w:rPr>
        <w:t>
      Финансовая устойчивость потенциальных поставщиков определяется путем их категорирования в порядке, определенном правилами осуществления государственных закупок;";</w:t>
      </w:r>
    </w:p>
    <w:bookmarkEnd w:id="399"/>
    <w:bookmarkStart w:name="z417" w:id="400"/>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 о государственных закупках;";</w:t>
      </w:r>
    </w:p>
    <w:bookmarkEnd w:id="400"/>
    <w:bookmarkStart w:name="z418" w:id="401"/>
    <w:p>
      <w:pPr>
        <w:spacing w:after="0"/>
        <w:ind w:left="0"/>
        <w:jc w:val="both"/>
      </w:pPr>
      <w:r>
        <w:rPr>
          <w:rFonts w:ascii="Times New Roman"/>
          <w:b w:val="false"/>
          <w:i w:val="false"/>
          <w:color w:val="000000"/>
          <w:sz w:val="28"/>
        </w:rPr>
        <w:t>
      часть вторую изложить в следующей редакции:</w:t>
      </w:r>
    </w:p>
    <w:bookmarkEnd w:id="401"/>
    <w:bookmarkStart w:name="z419" w:id="402"/>
    <w:p>
      <w:pPr>
        <w:spacing w:after="0"/>
        <w:ind w:left="0"/>
        <w:jc w:val="both"/>
      </w:pPr>
      <w:r>
        <w:rPr>
          <w:rFonts w:ascii="Times New Roman"/>
          <w:b w:val="false"/>
          <w:i w:val="false"/>
          <w:color w:val="000000"/>
          <w:sz w:val="28"/>
        </w:rPr>
        <w:t>
      "Квалификационные требования, предусмотренные подпунктами 2), 4) и 5) части первой настоящего пункта, устанавливаются в порядке, определяемом правилами осуществления государственных закупок.";</w:t>
      </w:r>
    </w:p>
    <w:bookmarkEnd w:id="402"/>
    <w:bookmarkStart w:name="z420"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03"/>
    <w:bookmarkStart w:name="z421" w:id="404"/>
    <w:p>
      <w:pPr>
        <w:spacing w:after="0"/>
        <w:ind w:left="0"/>
        <w:jc w:val="both"/>
      </w:pPr>
      <w:r>
        <w:rPr>
          <w:rFonts w:ascii="Times New Roman"/>
          <w:b w:val="false"/>
          <w:i w:val="false"/>
          <w:color w:val="000000"/>
          <w:sz w:val="28"/>
        </w:rPr>
        <w:t>
      в частях первой, второй и третьей слова "пунктом 1" заменить словами "подпунктами 1), 2) в части налоговой задолженности и 3) части первой пункта 1";</w:t>
      </w:r>
    </w:p>
    <w:bookmarkEnd w:id="404"/>
    <w:bookmarkStart w:name="z422" w:id="405"/>
    <w:p>
      <w:pPr>
        <w:spacing w:after="0"/>
        <w:ind w:left="0"/>
        <w:jc w:val="both"/>
      </w:pPr>
      <w:r>
        <w:rPr>
          <w:rFonts w:ascii="Times New Roman"/>
          <w:b w:val="false"/>
          <w:i w:val="false"/>
          <w:color w:val="000000"/>
          <w:sz w:val="28"/>
        </w:rPr>
        <w:t>
      части четвертую и пятую исключить;</w:t>
      </w:r>
    </w:p>
    <w:bookmarkEnd w:id="405"/>
    <w:bookmarkStart w:name="z423" w:id="4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 </w:t>
      </w:r>
    </w:p>
    <w:bookmarkEnd w:id="406"/>
    <w:bookmarkStart w:name="z424" w:id="407"/>
    <w:p>
      <w:pPr>
        <w:spacing w:after="0"/>
        <w:ind w:left="0"/>
        <w:jc w:val="both"/>
      </w:pPr>
      <w:r>
        <w:rPr>
          <w:rFonts w:ascii="Times New Roman"/>
          <w:b w:val="false"/>
          <w:i w:val="false"/>
          <w:color w:val="000000"/>
          <w:sz w:val="28"/>
        </w:rPr>
        <w:t xml:space="preserve">
      "Статья 11. Последствия предоставления потенциальным поставщиком недостоверной информации </w:t>
      </w:r>
    </w:p>
    <w:bookmarkEnd w:id="407"/>
    <w:bookmarkStart w:name="z425" w:id="408"/>
    <w:p>
      <w:pPr>
        <w:spacing w:after="0"/>
        <w:ind w:left="0"/>
        <w:jc w:val="both"/>
      </w:pPr>
      <w:r>
        <w:rPr>
          <w:rFonts w:ascii="Times New Roman"/>
          <w:b w:val="false"/>
          <w:i w:val="false"/>
          <w:color w:val="000000"/>
          <w:sz w:val="28"/>
        </w:rPr>
        <w:t xml:space="preserve">
      1. Потенциальные поставщики или поставщики, предоставившие недостоверную информацию по квалификационным требованиям и (или) документам, влияющим на конкурсное ценовое предложение, включаются в реестр недобросовестных участников государственных закупок в порядке, установленном настоящим Законом. </w:t>
      </w:r>
    </w:p>
    <w:bookmarkEnd w:id="408"/>
    <w:bookmarkStart w:name="z426" w:id="409"/>
    <w:p>
      <w:pPr>
        <w:spacing w:after="0"/>
        <w:ind w:left="0"/>
        <w:jc w:val="both"/>
      </w:pPr>
      <w:r>
        <w:rPr>
          <w:rFonts w:ascii="Times New Roman"/>
          <w:b w:val="false"/>
          <w:i w:val="false"/>
          <w:color w:val="000000"/>
          <w:sz w:val="28"/>
        </w:rPr>
        <w:t xml:space="preserve">
      2. Достоверность информации,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 </w:t>
      </w:r>
    </w:p>
    <w:bookmarkEnd w:id="409"/>
    <w:bookmarkStart w:name="z427" w:id="410"/>
    <w:p>
      <w:pPr>
        <w:spacing w:after="0"/>
        <w:ind w:left="0"/>
        <w:jc w:val="both"/>
      </w:pPr>
      <w:r>
        <w:rPr>
          <w:rFonts w:ascii="Times New Roman"/>
          <w:b w:val="false"/>
          <w:i w:val="false"/>
          <w:color w:val="000000"/>
          <w:sz w:val="28"/>
        </w:rPr>
        <w:t xml:space="preserve">
      3. Уполномоченный орган либо органы государственного аудита и финансового контроля, установившие факт предоставления потенциальным поставщиком недостоверной информации по квалификационным требованиям и (или) документам, влияющим на конкурсное ценовое предложение, не позднее пяти рабочих дней со дня установления такого факта письменно уведомляют об этом: </w:t>
      </w:r>
    </w:p>
    <w:bookmarkEnd w:id="410"/>
    <w:bookmarkStart w:name="z428" w:id="411"/>
    <w:p>
      <w:pPr>
        <w:spacing w:after="0"/>
        <w:ind w:left="0"/>
        <w:jc w:val="both"/>
      </w:pPr>
      <w:r>
        <w:rPr>
          <w:rFonts w:ascii="Times New Roman"/>
          <w:b w:val="false"/>
          <w:i w:val="false"/>
          <w:color w:val="000000"/>
          <w:sz w:val="28"/>
        </w:rPr>
        <w:t xml:space="preserve">
      1) заказчика, если такой факт установлен после подведения итогов государственных закупок; </w:t>
      </w:r>
    </w:p>
    <w:bookmarkEnd w:id="411"/>
    <w:bookmarkStart w:name="z429" w:id="412"/>
    <w:p>
      <w:pPr>
        <w:spacing w:after="0"/>
        <w:ind w:left="0"/>
        <w:jc w:val="both"/>
      </w:pPr>
      <w:r>
        <w:rPr>
          <w:rFonts w:ascii="Times New Roman"/>
          <w:b w:val="false"/>
          <w:i w:val="false"/>
          <w:color w:val="000000"/>
          <w:sz w:val="28"/>
        </w:rPr>
        <w:t xml:space="preserve">
      2) организатора государственных закупок, единого организатора государственных закупок, если такой факт установлен до подведения итогов государственных закупок. </w:t>
      </w:r>
    </w:p>
    <w:bookmarkEnd w:id="412"/>
    <w:bookmarkStart w:name="z430" w:id="413"/>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413"/>
    <w:bookmarkStart w:name="z431" w:id="4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414"/>
    <w:bookmarkStart w:name="z432"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15"/>
    <w:bookmarkStart w:name="z433" w:id="416"/>
    <w:p>
      <w:pPr>
        <w:spacing w:after="0"/>
        <w:ind w:left="0"/>
        <w:jc w:val="both"/>
      </w:pPr>
      <w:r>
        <w:rPr>
          <w:rFonts w:ascii="Times New Roman"/>
          <w:b w:val="false"/>
          <w:i w:val="false"/>
          <w:color w:val="000000"/>
          <w:sz w:val="28"/>
        </w:rPr>
        <w:t>
      подпункт 4) исключить;</w:t>
      </w:r>
    </w:p>
    <w:bookmarkEnd w:id="416"/>
    <w:bookmarkStart w:name="z434" w:id="417"/>
    <w:p>
      <w:pPr>
        <w:spacing w:after="0"/>
        <w:ind w:left="0"/>
        <w:jc w:val="both"/>
      </w:pPr>
      <w:r>
        <w:rPr>
          <w:rFonts w:ascii="Times New Roman"/>
          <w:b w:val="false"/>
          <w:i w:val="false"/>
          <w:color w:val="000000"/>
          <w:sz w:val="28"/>
        </w:rPr>
        <w:t>
      дополнить подпунктом 5) следующего содержания:</w:t>
      </w:r>
    </w:p>
    <w:bookmarkEnd w:id="417"/>
    <w:bookmarkStart w:name="z435" w:id="418"/>
    <w:p>
      <w:pPr>
        <w:spacing w:after="0"/>
        <w:ind w:left="0"/>
        <w:jc w:val="both"/>
      </w:pPr>
      <w:r>
        <w:rPr>
          <w:rFonts w:ascii="Times New Roman"/>
          <w:b w:val="false"/>
          <w:i w:val="false"/>
          <w:color w:val="000000"/>
          <w:sz w:val="28"/>
        </w:rPr>
        <w:t>
      "5) жалоб.";</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37" w:id="419"/>
    <w:p>
      <w:pPr>
        <w:spacing w:after="0"/>
        <w:ind w:left="0"/>
        <w:jc w:val="both"/>
      </w:pPr>
      <w:r>
        <w:rPr>
          <w:rFonts w:ascii="Times New Roman"/>
          <w:b w:val="false"/>
          <w:i w:val="false"/>
          <w:color w:val="000000"/>
          <w:sz w:val="28"/>
        </w:rPr>
        <w:t>
      "4. Реестр недобросовестных участников государственных закупок представляет собой перечень:</w:t>
      </w:r>
    </w:p>
    <w:bookmarkEnd w:id="419"/>
    <w:bookmarkStart w:name="z438" w:id="420"/>
    <w:p>
      <w:pPr>
        <w:spacing w:after="0"/>
        <w:ind w:left="0"/>
        <w:jc w:val="both"/>
      </w:pPr>
      <w:r>
        <w:rPr>
          <w:rFonts w:ascii="Times New Roman"/>
          <w:b w:val="false"/>
          <w:i w:val="false"/>
          <w:color w:val="000000"/>
          <w:sz w:val="28"/>
        </w:rPr>
        <w:t>
      1) потенциальных поставщиков или поставщиков, предоставивших недостоверную информацию по квалификационным требованиям и (или) документам, влияющим на конкурсное ценовое предложение;</w:t>
      </w:r>
    </w:p>
    <w:bookmarkEnd w:id="420"/>
    <w:bookmarkStart w:name="z439" w:id="421"/>
    <w:p>
      <w:pPr>
        <w:spacing w:after="0"/>
        <w:ind w:left="0"/>
        <w:jc w:val="both"/>
      </w:pPr>
      <w:r>
        <w:rPr>
          <w:rFonts w:ascii="Times New Roman"/>
          <w:b w:val="false"/>
          <w:i w:val="false"/>
          <w:color w:val="000000"/>
          <w:sz w:val="28"/>
        </w:rPr>
        <w:t>
      2) потенциальных поставщиков, определенных победителями, уклонившихся от заключения договора о государственных закупках;</w:t>
      </w:r>
    </w:p>
    <w:bookmarkEnd w:id="421"/>
    <w:bookmarkStart w:name="z440" w:id="422"/>
    <w:p>
      <w:pPr>
        <w:spacing w:after="0"/>
        <w:ind w:left="0"/>
        <w:jc w:val="both"/>
      </w:pPr>
      <w:r>
        <w:rPr>
          <w:rFonts w:ascii="Times New Roman"/>
          <w:b w:val="false"/>
          <w:i w:val="false"/>
          <w:color w:val="000000"/>
          <w:sz w:val="28"/>
        </w:rPr>
        <w:t>
      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bookmarkEnd w:id="422"/>
    <w:bookmarkStart w:name="z441" w:id="423"/>
    <w:p>
      <w:pPr>
        <w:spacing w:after="0"/>
        <w:ind w:left="0"/>
        <w:jc w:val="both"/>
      </w:pPr>
      <w:r>
        <w:rPr>
          <w:rFonts w:ascii="Times New Roman"/>
          <w:b w:val="false"/>
          <w:i w:val="false"/>
          <w:color w:val="000000"/>
          <w:sz w:val="28"/>
        </w:rPr>
        <w:t>
      В случае, указанном в подпункте 1) части первой настоящего пункта, организатор государственных закупок, заказчик обязаны не позднее тридцати календарных дней со дня,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bookmarkEnd w:id="423"/>
    <w:bookmarkStart w:name="z442" w:id="424"/>
    <w:p>
      <w:pPr>
        <w:spacing w:after="0"/>
        <w:ind w:left="0"/>
        <w:jc w:val="both"/>
      </w:pPr>
      <w:r>
        <w:rPr>
          <w:rFonts w:ascii="Times New Roman"/>
          <w:b w:val="false"/>
          <w:i w:val="false"/>
          <w:color w:val="000000"/>
          <w:sz w:val="28"/>
        </w:rPr>
        <w:t>
      В случае, указанном в подпункте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поставщика недобросовестным участником государственных закупок, за исключением случаев, которые в совокупности удовлетворяют следующим условиям:</w:t>
      </w:r>
    </w:p>
    <w:bookmarkEnd w:id="424"/>
    <w:bookmarkStart w:name="z443" w:id="425"/>
    <w:p>
      <w:pPr>
        <w:spacing w:after="0"/>
        <w:ind w:left="0"/>
        <w:jc w:val="both"/>
      </w:pPr>
      <w:r>
        <w:rPr>
          <w:rFonts w:ascii="Times New Roman"/>
          <w:b w:val="false"/>
          <w:i w:val="false"/>
          <w:color w:val="000000"/>
          <w:sz w:val="28"/>
        </w:rPr>
        <w:t xml:space="preserve">
      1) выплаты поставщиком неустойки (штрафа, пени); </w:t>
      </w:r>
    </w:p>
    <w:bookmarkEnd w:id="425"/>
    <w:bookmarkStart w:name="z444" w:id="426"/>
    <w:p>
      <w:pPr>
        <w:spacing w:after="0"/>
        <w:ind w:left="0"/>
        <w:jc w:val="both"/>
      </w:pPr>
      <w:r>
        <w:rPr>
          <w:rFonts w:ascii="Times New Roman"/>
          <w:b w:val="false"/>
          <w:i w:val="false"/>
          <w:color w:val="000000"/>
          <w:sz w:val="28"/>
        </w:rPr>
        <w:t>
      2) полного исполнения договорных обязательств;</w:t>
      </w:r>
    </w:p>
    <w:bookmarkEnd w:id="426"/>
    <w:bookmarkStart w:name="z445" w:id="427"/>
    <w:p>
      <w:pPr>
        <w:spacing w:after="0"/>
        <w:ind w:left="0"/>
        <w:jc w:val="both"/>
      </w:pPr>
      <w:r>
        <w:rPr>
          <w:rFonts w:ascii="Times New Roman"/>
          <w:b w:val="false"/>
          <w:i w:val="false"/>
          <w:color w:val="000000"/>
          <w:sz w:val="28"/>
        </w:rPr>
        <w:t xml:space="preserve">
      3) отсутствия ущерба, причиненного заказчику."; </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447" w:id="428"/>
    <w:p>
      <w:pPr>
        <w:spacing w:after="0"/>
        <w:ind w:left="0"/>
        <w:jc w:val="both"/>
      </w:pPr>
      <w:r>
        <w:rPr>
          <w:rFonts w:ascii="Times New Roman"/>
          <w:b w:val="false"/>
          <w:i w:val="false"/>
          <w:color w:val="000000"/>
          <w:sz w:val="28"/>
        </w:rPr>
        <w:t>
      дополнить пунктом 11 следующего содержания:</w:t>
      </w:r>
    </w:p>
    <w:bookmarkEnd w:id="428"/>
    <w:bookmarkStart w:name="z448" w:id="429"/>
    <w:p>
      <w:pPr>
        <w:spacing w:after="0"/>
        <w:ind w:left="0"/>
        <w:jc w:val="both"/>
      </w:pPr>
      <w:r>
        <w:rPr>
          <w:rFonts w:ascii="Times New Roman"/>
          <w:b w:val="false"/>
          <w:i w:val="false"/>
          <w:color w:val="000000"/>
          <w:sz w:val="28"/>
        </w:rPr>
        <w:t>
      "11. Реестр жалоб представляет собой перечень жалоб потенциальных поставщиков и поставщиков, поданных посредством веб-портала государственных закупок в уполномоченный орган, и содержит сведения о решениях, принятых по результатам рассмотрения жалоб и выданных предписаний (уведомлений).";</w:t>
      </w:r>
    </w:p>
    <w:bookmarkEnd w:id="429"/>
    <w:bookmarkStart w:name="z449" w:id="43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51" w:id="431"/>
    <w:p>
      <w:pPr>
        <w:spacing w:after="0"/>
        <w:ind w:left="0"/>
        <w:jc w:val="both"/>
      </w:pPr>
      <w:r>
        <w:rPr>
          <w:rFonts w:ascii="Times New Roman"/>
          <w:b w:val="false"/>
          <w:i w:val="false"/>
          <w:color w:val="000000"/>
          <w:sz w:val="28"/>
        </w:rPr>
        <w:t>
      "2. Заказчик определяет способ осуществления государственных закупок в соответствии с настоящим Законом, за исключением перечня товаров, работ, услуг, по которым способ осуществления государственных закупок определяется уполномоченным органом.";</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453" w:id="4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432"/>
    <w:bookmarkStart w:name="z454" w:id="433"/>
    <w:p>
      <w:pPr>
        <w:spacing w:after="0"/>
        <w:ind w:left="0"/>
        <w:jc w:val="both"/>
      </w:pPr>
      <w:r>
        <w:rPr>
          <w:rFonts w:ascii="Times New Roman"/>
          <w:b w:val="false"/>
          <w:i w:val="false"/>
          <w:color w:val="000000"/>
          <w:sz w:val="28"/>
        </w:rPr>
        <w:t>
      "2. Правительство Республики Казахстан в целях защиты основ конституционного строя, обеспечения обороны страны и безопасности государства, защиты внутреннего рынка, развития национальной экономики, поддержки отечественных товаропроизводителей вправе установить изъятия из национального режима на срок не более двух лет.";</w:t>
      </w:r>
    </w:p>
    <w:bookmarkEnd w:id="433"/>
    <w:bookmarkStart w:name="z455" w:id="43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16</w:t>
      </w:r>
      <w:r>
        <w:rPr>
          <w:rFonts w:ascii="Times New Roman"/>
          <w:b w:val="false"/>
          <w:i w:val="false"/>
          <w:color w:val="000000"/>
          <w:sz w:val="28"/>
        </w:rPr>
        <w:t>:</w:t>
      </w:r>
    </w:p>
    <w:bookmarkEnd w:id="434"/>
    <w:bookmarkStart w:name="z456" w:id="435"/>
    <w:p>
      <w:pPr>
        <w:spacing w:after="0"/>
        <w:ind w:left="0"/>
        <w:jc w:val="both"/>
      </w:pPr>
      <w:r>
        <w:rPr>
          <w:rFonts w:ascii="Times New Roman"/>
          <w:b w:val="false"/>
          <w:i w:val="false"/>
          <w:color w:val="000000"/>
          <w:sz w:val="28"/>
        </w:rPr>
        <w:t>
      подпункт 6) изложить в следующей редакции:</w:t>
      </w:r>
    </w:p>
    <w:bookmarkEnd w:id="435"/>
    <w:bookmarkStart w:name="z457" w:id="436"/>
    <w:p>
      <w:pPr>
        <w:spacing w:after="0"/>
        <w:ind w:left="0"/>
        <w:jc w:val="both"/>
      </w:pPr>
      <w:r>
        <w:rPr>
          <w:rFonts w:ascii="Times New Roman"/>
          <w:b w:val="false"/>
          <w:i w:val="false"/>
          <w:color w:val="000000"/>
          <w:sz w:val="28"/>
        </w:rPr>
        <w:t>
      "6) принимает решение об отмене решений организатора государственных закупок, единого организатора государственных закупок, заказчика и конкурсной комиссии (аукционной комиссии), принятых с нарушением законодательства Республики Казахстан о государственных закупках, либо об отмене государственной закупки до заключения договоров о государственных закупках;";</w:t>
      </w:r>
    </w:p>
    <w:bookmarkEnd w:id="436"/>
    <w:bookmarkStart w:name="z458" w:id="437"/>
    <w:p>
      <w:pPr>
        <w:spacing w:after="0"/>
        <w:ind w:left="0"/>
        <w:jc w:val="both"/>
      </w:pPr>
      <w:r>
        <w:rPr>
          <w:rFonts w:ascii="Times New Roman"/>
          <w:b w:val="false"/>
          <w:i w:val="false"/>
          <w:color w:val="000000"/>
          <w:sz w:val="28"/>
        </w:rPr>
        <w:t>
      дополнить подпунктами 7-1), 11-1) и 11-2) следующего содержания:</w:t>
      </w:r>
    </w:p>
    <w:bookmarkEnd w:id="437"/>
    <w:bookmarkStart w:name="z459" w:id="438"/>
    <w:p>
      <w:pPr>
        <w:spacing w:after="0"/>
        <w:ind w:left="0"/>
        <w:jc w:val="both"/>
      </w:pPr>
      <w:r>
        <w:rPr>
          <w:rFonts w:ascii="Times New Roman"/>
          <w:b w:val="false"/>
          <w:i w:val="false"/>
          <w:color w:val="000000"/>
          <w:sz w:val="28"/>
        </w:rPr>
        <w:t>
      "7-1) разрабатывает и утверждает 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438"/>
    <w:bookmarkStart w:name="z460" w:id="439"/>
    <w:p>
      <w:pPr>
        <w:spacing w:after="0"/>
        <w:ind w:left="0"/>
        <w:jc w:val="both"/>
      </w:pPr>
      <w:r>
        <w:rPr>
          <w:rFonts w:ascii="Times New Roman"/>
          <w:b w:val="false"/>
          <w:i w:val="false"/>
          <w:color w:val="000000"/>
          <w:sz w:val="28"/>
        </w:rPr>
        <w:t>
      "11-1) обеспечивает интеграцию информационной системы государственных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439"/>
    <w:bookmarkStart w:name="z461" w:id="440"/>
    <w:p>
      <w:pPr>
        <w:spacing w:after="0"/>
        <w:ind w:left="0"/>
        <w:jc w:val="both"/>
      </w:pPr>
      <w:r>
        <w:rPr>
          <w:rFonts w:ascii="Times New Roman"/>
          <w:b w:val="false"/>
          <w:i w:val="false"/>
          <w:color w:val="000000"/>
          <w:sz w:val="28"/>
        </w:rPr>
        <w:t>
      11-2) разрабатывает и утверждает методические рекомендации по вопросам государственных закупок, в том числе по согласованию с уполномоченными органами соответствующей отрасли;";</w:t>
      </w:r>
    </w:p>
    <w:bookmarkEnd w:id="440"/>
    <w:bookmarkStart w:name="z462" w:id="44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w:t>
      </w:r>
      <w:r>
        <w:rPr>
          <w:rFonts w:ascii="Times New Roman"/>
          <w:b w:val="false"/>
          <w:i w:val="false"/>
          <w:color w:val="000000"/>
          <w:sz w:val="28"/>
        </w:rPr>
        <w:t>:</w:t>
      </w:r>
    </w:p>
    <w:bookmarkEnd w:id="441"/>
    <w:bookmarkStart w:name="z463" w:id="442"/>
    <w:p>
      <w:pPr>
        <w:spacing w:after="0"/>
        <w:ind w:left="0"/>
        <w:jc w:val="both"/>
      </w:pPr>
      <w:r>
        <w:rPr>
          <w:rFonts w:ascii="Times New Roman"/>
          <w:b w:val="false"/>
          <w:i w:val="false"/>
          <w:color w:val="000000"/>
          <w:sz w:val="28"/>
        </w:rPr>
        <w:t>
      подпункт 3) изложить в следующей редакции:</w:t>
      </w:r>
    </w:p>
    <w:bookmarkEnd w:id="442"/>
    <w:bookmarkStart w:name="z464" w:id="443"/>
    <w:p>
      <w:pPr>
        <w:spacing w:after="0"/>
        <w:ind w:left="0"/>
        <w:jc w:val="both"/>
      </w:pPr>
      <w:r>
        <w:rPr>
          <w:rFonts w:ascii="Times New Roman"/>
          <w:b w:val="false"/>
          <w:i w:val="false"/>
          <w:color w:val="000000"/>
          <w:sz w:val="28"/>
        </w:rPr>
        <w:t>
      "3) оказывает на платной основе потенциальным поставщикам услуги по использованию (доступу) веб-портала государственных закупок. Цена на услуги по использованию (доступу) потенциальными поставщиками веб-портала государственных закупок устанавливается единым оператором в сфере государственных закупок по согласованию с уполномоченным органом.</w:t>
      </w:r>
    </w:p>
    <w:bookmarkEnd w:id="443"/>
    <w:bookmarkStart w:name="z465" w:id="444"/>
    <w:p>
      <w:pPr>
        <w:spacing w:after="0"/>
        <w:ind w:left="0"/>
        <w:jc w:val="both"/>
      </w:pPr>
      <w:r>
        <w:rPr>
          <w:rFonts w:ascii="Times New Roman"/>
          <w:b w:val="false"/>
          <w:i w:val="false"/>
          <w:color w:val="000000"/>
          <w:sz w:val="28"/>
        </w:rPr>
        <w:t>
      При этом цена на услуги по использованию (доступу) веб-портала государственных закупок должна обеспечить полное возмещение затрат, понесенных единым оператором в сфере государственных закупок на осуществление полномочий единого оператора в сфере государственных закупок;";</w:t>
      </w:r>
    </w:p>
    <w:bookmarkEnd w:id="444"/>
    <w:bookmarkStart w:name="z466" w:id="445"/>
    <w:p>
      <w:pPr>
        <w:spacing w:after="0"/>
        <w:ind w:left="0"/>
        <w:jc w:val="both"/>
      </w:pPr>
      <w:r>
        <w:rPr>
          <w:rFonts w:ascii="Times New Roman"/>
          <w:b w:val="false"/>
          <w:i w:val="false"/>
          <w:color w:val="000000"/>
          <w:sz w:val="28"/>
        </w:rPr>
        <w:t>
      дополнить подпунктом 9) следующего содержания:</w:t>
      </w:r>
    </w:p>
    <w:bookmarkEnd w:id="445"/>
    <w:bookmarkStart w:name="z467" w:id="446"/>
    <w:p>
      <w:pPr>
        <w:spacing w:after="0"/>
        <w:ind w:left="0"/>
        <w:jc w:val="both"/>
      </w:pPr>
      <w:r>
        <w:rPr>
          <w:rFonts w:ascii="Times New Roman"/>
          <w:b w:val="false"/>
          <w:i w:val="false"/>
          <w:color w:val="000000"/>
          <w:sz w:val="28"/>
        </w:rPr>
        <w:t>
      "9) обеспечивает операционное сопровождение процесса внесения и возврата обеспечения заявок на участие в конкурсе (аукционе) и запросе ценовых предложений в порядке, определенном настоящим Законом и правилами осуществления государственных закупок, с использованием средств веб-портала государственных закупок.";</w:t>
      </w:r>
    </w:p>
    <w:bookmarkEnd w:id="446"/>
    <w:bookmarkStart w:name="z468" w:id="44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18</w:t>
      </w:r>
      <w:r>
        <w:rPr>
          <w:rFonts w:ascii="Times New Roman"/>
          <w:b w:val="false"/>
          <w:i w:val="false"/>
          <w:color w:val="000000"/>
          <w:sz w:val="28"/>
        </w:rPr>
        <w:t>:</w:t>
      </w:r>
    </w:p>
    <w:bookmarkEnd w:id="447"/>
    <w:bookmarkStart w:name="z469" w:id="44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48"/>
    <w:bookmarkStart w:name="z470" w:id="449"/>
    <w:p>
      <w:pPr>
        <w:spacing w:after="0"/>
        <w:ind w:left="0"/>
        <w:jc w:val="both"/>
      </w:pPr>
      <w:r>
        <w:rPr>
          <w:rFonts w:ascii="Times New Roman"/>
          <w:b w:val="false"/>
          <w:i w:val="false"/>
          <w:color w:val="000000"/>
          <w:sz w:val="28"/>
        </w:rPr>
        <w:t xml:space="preserve">
      "1) заказчик, организатор государственных закупок, единый организатор государственных закупок, конкурсная комиссия (аукционная комиссия), экспертная комиссия, эксперт;"; </w:t>
      </w:r>
    </w:p>
    <w:bookmarkEnd w:id="449"/>
    <w:bookmarkStart w:name="z471" w:id="45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50"/>
    <w:bookmarkStart w:name="z472" w:id="451"/>
    <w:p>
      <w:pPr>
        <w:spacing w:after="0"/>
        <w:ind w:left="0"/>
        <w:jc w:val="both"/>
      </w:pPr>
      <w:r>
        <w:rPr>
          <w:rFonts w:ascii="Times New Roman"/>
          <w:b w:val="false"/>
          <w:i w:val="false"/>
          <w:color w:val="000000"/>
          <w:sz w:val="28"/>
        </w:rPr>
        <w:t xml:space="preserve">
      "1) письменного обращения либо обращения, поступившего по общедоступным информационным системам и соответствующего требованиям законодательства Республики Казахстан об электронном документе и электронной цифровой подписи,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настоящего Закона;";</w:t>
      </w:r>
    </w:p>
    <w:bookmarkEnd w:id="451"/>
    <w:bookmarkStart w:name="z473" w:id="45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452"/>
    <w:bookmarkStart w:name="z474" w:id="4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20 исключить;</w:t>
      </w:r>
    </w:p>
    <w:bookmarkEnd w:id="453"/>
    <w:bookmarkStart w:name="z475" w:id="45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21</w:t>
      </w:r>
      <w:r>
        <w:rPr>
          <w:rFonts w:ascii="Times New Roman"/>
          <w:b w:val="false"/>
          <w:i w:val="false"/>
          <w:color w:val="000000"/>
          <w:sz w:val="28"/>
        </w:rPr>
        <w:t xml:space="preserve">: </w:t>
      </w:r>
    </w:p>
    <w:bookmarkEnd w:id="454"/>
    <w:bookmarkStart w:name="z476" w:id="455"/>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55"/>
    <w:bookmarkStart w:name="z477" w:id="456"/>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456"/>
    <w:bookmarkStart w:name="z478" w:id="457"/>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457"/>
    <w:bookmarkStart w:name="z479" w:id="458"/>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1" w:id="459"/>
    <w:p>
      <w:pPr>
        <w:spacing w:after="0"/>
        <w:ind w:left="0"/>
        <w:jc w:val="both"/>
      </w:pPr>
      <w:r>
        <w:rPr>
          <w:rFonts w:ascii="Times New Roman"/>
          <w:b w:val="false"/>
          <w:i w:val="false"/>
          <w:color w:val="000000"/>
          <w:sz w:val="28"/>
        </w:rPr>
        <w:t>
      "4. Критерии, влияющие на конкурсное ценовое предложение и их расчет, определяются правилами осуществления государственных закупок.";</w:t>
      </w:r>
    </w:p>
    <w:bookmarkEnd w:id="459"/>
    <w:bookmarkStart w:name="z482" w:id="46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22</w:t>
      </w:r>
      <w:r>
        <w:rPr>
          <w:rFonts w:ascii="Times New Roman"/>
          <w:b w:val="false"/>
          <w:i w:val="false"/>
          <w:color w:val="000000"/>
          <w:sz w:val="28"/>
        </w:rPr>
        <w:t>:</w:t>
      </w:r>
    </w:p>
    <w:bookmarkEnd w:id="460"/>
    <w:bookmarkStart w:name="z483" w:id="46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61"/>
    <w:bookmarkStart w:name="z484" w:id="462"/>
    <w:p>
      <w:pPr>
        <w:spacing w:after="0"/>
        <w:ind w:left="0"/>
        <w:jc w:val="both"/>
      </w:pPr>
      <w:r>
        <w:rPr>
          <w:rFonts w:ascii="Times New Roman"/>
          <w:b w:val="false"/>
          <w:i w:val="false"/>
          <w:color w:val="000000"/>
          <w:sz w:val="28"/>
        </w:rPr>
        <w:t>
      "При отсутствии замечаний к проекту конкурсной документации, а также запросов о разъяснении положений конкурсной документации принимается решение об утверждении конкурсной документации.";</w:t>
      </w:r>
    </w:p>
    <w:bookmarkEnd w:id="462"/>
    <w:bookmarkStart w:name="z485" w:id="463"/>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463"/>
    <w:bookmarkStart w:name="z486" w:id="464"/>
    <w:p>
      <w:pPr>
        <w:spacing w:after="0"/>
        <w:ind w:left="0"/>
        <w:jc w:val="both"/>
      </w:pPr>
      <w:r>
        <w:rPr>
          <w:rFonts w:ascii="Times New Roman"/>
          <w:b w:val="false"/>
          <w:i w:val="false"/>
          <w:color w:val="000000"/>
          <w:sz w:val="28"/>
        </w:rPr>
        <w:t>
      "2. В случае наличия замечаний, а также запросов о разъяснении положений конкурсной документации заказчик,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488" w:id="465"/>
    <w:p>
      <w:pPr>
        <w:spacing w:after="0"/>
        <w:ind w:left="0"/>
        <w:jc w:val="both"/>
      </w:pPr>
      <w:r>
        <w:rPr>
          <w:rFonts w:ascii="Times New Roman"/>
          <w:b w:val="false"/>
          <w:i w:val="false"/>
          <w:color w:val="000000"/>
          <w:sz w:val="28"/>
        </w:rPr>
        <w:t>
      "Заказчик до истечения срока представления потенциальными поставщиками заявок на участие в конкурсе вправе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настоящей статьей.";</w:t>
      </w:r>
    </w:p>
    <w:bookmarkEnd w:id="465"/>
    <w:bookmarkStart w:name="z489" w:id="46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xml:space="preserve"> исключить; </w:t>
      </w:r>
    </w:p>
    <w:bookmarkEnd w:id="466"/>
    <w:bookmarkStart w:name="z490" w:id="467"/>
    <w:p>
      <w:pPr>
        <w:spacing w:after="0"/>
        <w:ind w:left="0"/>
        <w:jc w:val="both"/>
      </w:pPr>
      <w:r>
        <w:rPr>
          <w:rFonts w:ascii="Times New Roman"/>
          <w:b w:val="false"/>
          <w:i w:val="false"/>
          <w:color w:val="000000"/>
          <w:sz w:val="28"/>
        </w:rPr>
        <w:t>
      дополнить пунктом 6 следующего содержания:</w:t>
      </w:r>
    </w:p>
    <w:bookmarkEnd w:id="467"/>
    <w:bookmarkStart w:name="z491" w:id="468"/>
    <w:p>
      <w:pPr>
        <w:spacing w:after="0"/>
        <w:ind w:left="0"/>
        <w:jc w:val="both"/>
      </w:pPr>
      <w:r>
        <w:rPr>
          <w:rFonts w:ascii="Times New Roman"/>
          <w:b w:val="false"/>
          <w:i w:val="false"/>
          <w:color w:val="000000"/>
          <w:sz w:val="28"/>
        </w:rPr>
        <w:t>
      "6. Требования настоящей статьи распространяются на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 в части подпункта 3) части первой пункта 2 настоящей статьи.";</w:t>
      </w:r>
    </w:p>
    <w:bookmarkEnd w:id="468"/>
    <w:bookmarkStart w:name="z492" w:id="46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469"/>
    <w:bookmarkStart w:name="z493" w:id="470"/>
    <w:p>
      <w:pPr>
        <w:spacing w:after="0"/>
        <w:ind w:left="0"/>
        <w:jc w:val="both"/>
      </w:pPr>
      <w:r>
        <w:rPr>
          <w:rFonts w:ascii="Times New Roman"/>
          <w:b w:val="false"/>
          <w:i w:val="false"/>
          <w:color w:val="000000"/>
          <w:sz w:val="28"/>
        </w:rPr>
        <w:t>
      "2. В случае осуществления повторных государственных закупок способом конкурса организатор государственных закупок не менее чем за пять рабочих дней до окончательной даты представления заявок на участие в конкурсе обязан разместить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о государственных закупках в связи с проведением повторных государственных закупок.";</w:t>
      </w:r>
    </w:p>
    <w:bookmarkEnd w:id="470"/>
    <w:bookmarkStart w:name="z494" w:id="47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24</w:t>
      </w:r>
      <w:r>
        <w:rPr>
          <w:rFonts w:ascii="Times New Roman"/>
          <w:b w:val="false"/>
          <w:i w:val="false"/>
          <w:color w:val="000000"/>
          <w:sz w:val="28"/>
        </w:rPr>
        <w:t>:</w:t>
      </w:r>
    </w:p>
    <w:bookmarkEnd w:id="471"/>
    <w:bookmarkStart w:name="z495"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72"/>
    <w:bookmarkStart w:name="z496" w:id="473"/>
    <w:p>
      <w:pPr>
        <w:spacing w:after="0"/>
        <w:ind w:left="0"/>
        <w:jc w:val="both"/>
      </w:pPr>
      <w:r>
        <w:rPr>
          <w:rFonts w:ascii="Times New Roman"/>
          <w:b w:val="false"/>
          <w:i w:val="false"/>
          <w:color w:val="000000"/>
          <w:sz w:val="28"/>
        </w:rPr>
        <w:t>
      подпункт 4) изложить в следующей редакции:</w:t>
      </w:r>
    </w:p>
    <w:bookmarkEnd w:id="473"/>
    <w:bookmarkStart w:name="z497" w:id="474"/>
    <w:p>
      <w:pPr>
        <w:spacing w:after="0"/>
        <w:ind w:left="0"/>
        <w:jc w:val="both"/>
      </w:pPr>
      <w:r>
        <w:rPr>
          <w:rFonts w:ascii="Times New Roman"/>
          <w:b w:val="false"/>
          <w:i w:val="false"/>
          <w:color w:val="000000"/>
          <w:sz w:val="28"/>
        </w:rPr>
        <w:t xml:space="preserve">
      "4)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w:t>
      </w:r>
    </w:p>
    <w:bookmarkEnd w:id="474"/>
    <w:bookmarkStart w:name="z498" w:id="475"/>
    <w:p>
      <w:pPr>
        <w:spacing w:after="0"/>
        <w:ind w:left="0"/>
        <w:jc w:val="both"/>
      </w:pPr>
      <w:r>
        <w:rPr>
          <w:rFonts w:ascii="Times New Roman"/>
          <w:b w:val="false"/>
          <w:i w:val="false"/>
          <w:color w:val="000000"/>
          <w:sz w:val="28"/>
        </w:rPr>
        <w:t>
      дополнить подпунктом 5) следующего содержания;</w:t>
      </w:r>
    </w:p>
    <w:bookmarkEnd w:id="475"/>
    <w:bookmarkStart w:name="z499" w:id="476"/>
    <w:p>
      <w:pPr>
        <w:spacing w:after="0"/>
        <w:ind w:left="0"/>
        <w:jc w:val="both"/>
      </w:pPr>
      <w:r>
        <w:rPr>
          <w:rFonts w:ascii="Times New Roman"/>
          <w:b w:val="false"/>
          <w:i w:val="false"/>
          <w:color w:val="000000"/>
          <w:sz w:val="28"/>
        </w:rPr>
        <w:t>
      "5) отсутствия либо недостаточности суммы обеспечения заявки на участие в конкурсе, находящейся в электронном кошельке потенциального поставщика.";</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01" w:id="477"/>
    <w:p>
      <w:pPr>
        <w:spacing w:after="0"/>
        <w:ind w:left="0"/>
        <w:jc w:val="both"/>
      </w:pPr>
      <w:r>
        <w:rPr>
          <w:rFonts w:ascii="Times New Roman"/>
          <w:b w:val="false"/>
          <w:i w:val="false"/>
          <w:color w:val="000000"/>
          <w:sz w:val="28"/>
        </w:rPr>
        <w:t>
      "7.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w:t>
      </w:r>
    </w:p>
    <w:bookmarkEnd w:id="477"/>
    <w:bookmarkStart w:name="z502" w:id="478"/>
    <w:p>
      <w:pPr>
        <w:spacing w:after="0"/>
        <w:ind w:left="0"/>
        <w:jc w:val="both"/>
      </w:pPr>
      <w:r>
        <w:rPr>
          <w:rFonts w:ascii="Times New Roman"/>
          <w:b w:val="false"/>
          <w:i w:val="false"/>
          <w:color w:val="000000"/>
          <w:sz w:val="28"/>
        </w:rPr>
        <w:t>
      Потенциальным поставщикам, не внесшим обеспечение заявки на участие в конкурсе либо не внесшим его в размере, определенном правилами осуществления государственных закупок, не предоставляется доступ на просмотр заявок на участие в данном конкурсе других потенциальных поставщиков.";</w:t>
      </w:r>
    </w:p>
    <w:bookmarkEnd w:id="478"/>
    <w:bookmarkStart w:name="z503" w:id="47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End w:id="479"/>
    <w:bookmarkStart w:name="z504" w:id="480"/>
    <w:p>
      <w:pPr>
        <w:spacing w:after="0"/>
        <w:ind w:left="0"/>
        <w:jc w:val="both"/>
      </w:pPr>
      <w:r>
        <w:rPr>
          <w:rFonts w:ascii="Times New Roman"/>
          <w:b w:val="false"/>
          <w:i w:val="false"/>
          <w:color w:val="000000"/>
          <w:sz w:val="28"/>
        </w:rPr>
        <w:t xml:space="preserve">
      "Статья 25. Обеспечение заявки на участие в конкурсе </w:t>
      </w:r>
    </w:p>
    <w:bookmarkEnd w:id="480"/>
    <w:bookmarkStart w:name="z505" w:id="481"/>
    <w:p>
      <w:pPr>
        <w:spacing w:after="0"/>
        <w:ind w:left="0"/>
        <w:jc w:val="both"/>
      </w:pPr>
      <w:r>
        <w:rPr>
          <w:rFonts w:ascii="Times New Roman"/>
          <w:b w:val="false"/>
          <w:i w:val="false"/>
          <w:color w:val="000000"/>
          <w:sz w:val="28"/>
        </w:rPr>
        <w:t xml:space="preserve">
      1. Обеспечение заявки на участие в конкурсе вносится потенциальным поставщиком в качестве гарантии того, что он в случае определения его победителем конкурса заключит договор о государственных закупках и внесет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w:t>
      </w:r>
    </w:p>
    <w:bookmarkEnd w:id="481"/>
    <w:bookmarkStart w:name="z506" w:id="482"/>
    <w:p>
      <w:pPr>
        <w:spacing w:after="0"/>
        <w:ind w:left="0"/>
        <w:jc w:val="both"/>
      </w:pPr>
      <w:r>
        <w:rPr>
          <w:rFonts w:ascii="Times New Roman"/>
          <w:b w:val="false"/>
          <w:i w:val="false"/>
          <w:color w:val="000000"/>
          <w:sz w:val="28"/>
        </w:rPr>
        <w:t>
      2. Обеспечение заявки на участие в конкурсе вносится в размере одного процента от суммы, выделенной для приобретения товаров, работ, услуг.</w:t>
      </w:r>
    </w:p>
    <w:bookmarkEnd w:id="482"/>
    <w:bookmarkStart w:name="z507" w:id="483"/>
    <w:p>
      <w:pPr>
        <w:spacing w:after="0"/>
        <w:ind w:left="0"/>
        <w:jc w:val="both"/>
      </w:pPr>
      <w:r>
        <w:rPr>
          <w:rFonts w:ascii="Times New Roman"/>
          <w:b w:val="false"/>
          <w:i w:val="false"/>
          <w:color w:val="000000"/>
          <w:sz w:val="28"/>
        </w:rPr>
        <w:t xml:space="preserve">
      3. Потенциальный поставщик вправе выбрать один из следующих видов обеспечения заявки на участие в конкурсе: </w:t>
      </w:r>
    </w:p>
    <w:bookmarkEnd w:id="483"/>
    <w:bookmarkStart w:name="z508" w:id="484"/>
    <w:p>
      <w:pPr>
        <w:spacing w:after="0"/>
        <w:ind w:left="0"/>
        <w:jc w:val="both"/>
      </w:pPr>
      <w:r>
        <w:rPr>
          <w:rFonts w:ascii="Times New Roman"/>
          <w:b w:val="false"/>
          <w:i w:val="false"/>
          <w:color w:val="000000"/>
          <w:sz w:val="28"/>
        </w:rPr>
        <w:t xml:space="preserve">
      1) деньги, находящиеся в электронном кошельке потенциального поставщика; </w:t>
      </w:r>
    </w:p>
    <w:bookmarkEnd w:id="484"/>
    <w:bookmarkStart w:name="z509" w:id="485"/>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485"/>
    <w:bookmarkStart w:name="z510" w:id="486"/>
    <w:p>
      <w:pPr>
        <w:spacing w:after="0"/>
        <w:ind w:left="0"/>
        <w:jc w:val="both"/>
      </w:pPr>
      <w:r>
        <w:rPr>
          <w:rFonts w:ascii="Times New Roman"/>
          <w:b w:val="false"/>
          <w:i w:val="false"/>
          <w:color w:val="000000"/>
          <w:sz w:val="28"/>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w:t>
      </w:r>
    </w:p>
    <w:bookmarkEnd w:id="486"/>
    <w:bookmarkStart w:name="z511" w:id="487"/>
    <w:p>
      <w:pPr>
        <w:spacing w:after="0"/>
        <w:ind w:left="0"/>
        <w:jc w:val="both"/>
      </w:pPr>
      <w:r>
        <w:rPr>
          <w:rFonts w:ascii="Times New Roman"/>
          <w:b w:val="false"/>
          <w:i w:val="false"/>
          <w:color w:val="000000"/>
          <w:sz w:val="28"/>
        </w:rPr>
        <w:t xml:space="preserve">
      Не допускается использование единым оператором в сфере государственных закупок денег, находящихся в электронном кошельке, за исключением случаев,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487"/>
    <w:bookmarkStart w:name="z512" w:id="488"/>
    <w:p>
      <w:pPr>
        <w:spacing w:after="0"/>
        <w:ind w:left="0"/>
        <w:jc w:val="both"/>
      </w:pPr>
      <w:r>
        <w:rPr>
          <w:rFonts w:ascii="Times New Roman"/>
          <w:b w:val="false"/>
          <w:i w:val="false"/>
          <w:color w:val="000000"/>
          <w:sz w:val="28"/>
        </w:rPr>
        <w:t>
      4. Обеспечение заявки на участие в конкурсе блокируется и не возвращается потенциальному поставщику при наступлении одного из следующих случаев:</w:t>
      </w:r>
    </w:p>
    <w:bookmarkEnd w:id="488"/>
    <w:bookmarkStart w:name="z513" w:id="489"/>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489"/>
    <w:bookmarkStart w:name="z514" w:id="490"/>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490"/>
    <w:bookmarkStart w:name="z515" w:id="491"/>
    <w:p>
      <w:pPr>
        <w:spacing w:after="0"/>
        <w:ind w:left="0"/>
        <w:jc w:val="both"/>
      </w:pPr>
      <w:r>
        <w:rPr>
          <w:rFonts w:ascii="Times New Roman"/>
          <w:b w:val="false"/>
          <w:i w:val="false"/>
          <w:color w:val="000000"/>
          <w:sz w:val="28"/>
        </w:rPr>
        <w:t xml:space="preserve">
      5. При наступлении одного из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аффилированных с ними юридических лиц.</w:t>
      </w:r>
    </w:p>
    <w:bookmarkEnd w:id="491"/>
    <w:bookmarkStart w:name="z516" w:id="492"/>
    <w:p>
      <w:pPr>
        <w:spacing w:after="0"/>
        <w:ind w:left="0"/>
        <w:jc w:val="both"/>
      </w:pPr>
      <w:r>
        <w:rPr>
          <w:rFonts w:ascii="Times New Roman"/>
          <w:b w:val="false"/>
          <w:i w:val="false"/>
          <w:color w:val="000000"/>
          <w:sz w:val="28"/>
        </w:rPr>
        <w:t xml:space="preserve">
      6. Единый оператор в сфере государственных закупок автоматически разблокирует потенциальному поставщику заблокированное им обеспечение заявки на участие в конкурсе в следующих случаях: </w:t>
      </w:r>
    </w:p>
    <w:bookmarkEnd w:id="492"/>
    <w:bookmarkStart w:name="z517" w:id="493"/>
    <w:p>
      <w:pPr>
        <w:spacing w:after="0"/>
        <w:ind w:left="0"/>
        <w:jc w:val="both"/>
      </w:pPr>
      <w:r>
        <w:rPr>
          <w:rFonts w:ascii="Times New Roman"/>
          <w:b w:val="false"/>
          <w:i w:val="false"/>
          <w:color w:val="000000"/>
          <w:sz w:val="28"/>
        </w:rPr>
        <w:t xml:space="preserve">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 </w:t>
      </w:r>
    </w:p>
    <w:bookmarkEnd w:id="493"/>
    <w:bookmarkStart w:name="z518" w:id="494"/>
    <w:p>
      <w:pPr>
        <w:spacing w:after="0"/>
        <w:ind w:left="0"/>
        <w:jc w:val="both"/>
      </w:pPr>
      <w:r>
        <w:rPr>
          <w:rFonts w:ascii="Times New Roman"/>
          <w:b w:val="false"/>
          <w:i w:val="false"/>
          <w:color w:val="000000"/>
          <w:sz w:val="28"/>
        </w:rPr>
        <w:t xml:space="preserve">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 </w:t>
      </w:r>
    </w:p>
    <w:bookmarkEnd w:id="494"/>
    <w:bookmarkStart w:name="z519" w:id="495"/>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w:t>
      </w:r>
    </w:p>
    <w:bookmarkEnd w:id="495"/>
    <w:bookmarkStart w:name="z520" w:id="496"/>
    <w:p>
      <w:pPr>
        <w:spacing w:after="0"/>
        <w:ind w:left="0"/>
        <w:jc w:val="both"/>
      </w:pPr>
      <w:r>
        <w:rPr>
          <w:rFonts w:ascii="Times New Roman"/>
          <w:b w:val="false"/>
          <w:i w:val="false"/>
          <w:color w:val="000000"/>
          <w:sz w:val="28"/>
        </w:rPr>
        <w:t>
      7. По требованию потенциального поставщика о возврате денег, размещенных на его электронном кошельке, единый оператор в сфере государственных закупок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96"/>
    <w:bookmarkStart w:name="z521" w:id="497"/>
    <w:p>
      <w:pPr>
        <w:spacing w:after="0"/>
        <w:ind w:left="0"/>
        <w:jc w:val="both"/>
      </w:pPr>
      <w:r>
        <w:rPr>
          <w:rFonts w:ascii="Times New Roman"/>
          <w:b w:val="false"/>
          <w:i w:val="false"/>
          <w:color w:val="000000"/>
          <w:sz w:val="28"/>
        </w:rPr>
        <w:t xml:space="preserve">
      Статья 26. Антидемпинговые меры при осуществлении государственных закупок способом конкурса </w:t>
      </w:r>
    </w:p>
    <w:bookmarkEnd w:id="497"/>
    <w:bookmarkStart w:name="z522" w:id="498"/>
    <w:p>
      <w:pPr>
        <w:spacing w:after="0"/>
        <w:ind w:left="0"/>
        <w:jc w:val="both"/>
      </w:pPr>
      <w:r>
        <w:rPr>
          <w:rFonts w:ascii="Times New Roman"/>
          <w:b w:val="false"/>
          <w:i w:val="false"/>
          <w:color w:val="000000"/>
          <w:sz w:val="28"/>
        </w:rPr>
        <w:t>
      1. Демпинговой ценой признается цена, предложенная участником конкурса, которая является ниже порогового значения, определяемого правилами осуществления государственных закупок.</w:t>
      </w:r>
    </w:p>
    <w:bookmarkEnd w:id="498"/>
    <w:bookmarkStart w:name="z523" w:id="499"/>
    <w:p>
      <w:pPr>
        <w:spacing w:after="0"/>
        <w:ind w:left="0"/>
        <w:jc w:val="both"/>
      </w:pPr>
      <w:r>
        <w:rPr>
          <w:rFonts w:ascii="Times New Roman"/>
          <w:b w:val="false"/>
          <w:i w:val="false"/>
          <w:color w:val="000000"/>
          <w:sz w:val="28"/>
        </w:rPr>
        <w:t>
      2. Представление демпинговых цен не допускается, за исключением случаев, предусмотренных правилами осуществления государственных закупок,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bookmarkEnd w:id="499"/>
    <w:bookmarkStart w:name="z524" w:id="50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27</w:t>
      </w:r>
      <w:r>
        <w:rPr>
          <w:rFonts w:ascii="Times New Roman"/>
          <w:b w:val="false"/>
          <w:i w:val="false"/>
          <w:color w:val="000000"/>
          <w:sz w:val="28"/>
        </w:rPr>
        <w:t>:</w:t>
      </w:r>
    </w:p>
    <w:bookmarkEnd w:id="500"/>
    <w:bookmarkStart w:name="z525"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01"/>
    <w:bookmarkStart w:name="z526" w:id="50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502"/>
    <w:bookmarkStart w:name="z527" w:id="503"/>
    <w:p>
      <w:pPr>
        <w:spacing w:after="0"/>
        <w:ind w:left="0"/>
        <w:jc w:val="both"/>
      </w:pPr>
      <w:r>
        <w:rPr>
          <w:rFonts w:ascii="Times New Roman"/>
          <w:b w:val="false"/>
          <w:i w:val="false"/>
          <w:color w:val="000000"/>
          <w:sz w:val="28"/>
        </w:rPr>
        <w:t xml:space="preserve">
      "При организации и проведении централизованных государственных закупок в случаях, предусмотренных подпунктами 1) и 3)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503"/>
    <w:bookmarkStart w:name="z528" w:id="504"/>
    <w:p>
      <w:pPr>
        <w:spacing w:after="0"/>
        <w:ind w:left="0"/>
        <w:jc w:val="both"/>
      </w:pPr>
      <w:r>
        <w:rPr>
          <w:rFonts w:ascii="Times New Roman"/>
          <w:b w:val="false"/>
          <w:i w:val="false"/>
          <w:color w:val="000000"/>
          <w:sz w:val="28"/>
        </w:rPr>
        <w:t>
      дополнить частью третьей следующего содержания:</w:t>
      </w:r>
    </w:p>
    <w:bookmarkEnd w:id="504"/>
    <w:bookmarkStart w:name="z529" w:id="505"/>
    <w:p>
      <w:pPr>
        <w:spacing w:after="0"/>
        <w:ind w:left="0"/>
        <w:jc w:val="both"/>
      </w:pPr>
      <w:r>
        <w:rPr>
          <w:rFonts w:ascii="Times New Roman"/>
          <w:b w:val="false"/>
          <w:i w:val="false"/>
          <w:color w:val="000000"/>
          <w:sz w:val="28"/>
        </w:rPr>
        <w:t xml:space="preserve">
      "При организации и проведении централизованных государственных закупок в случае, предусмотренном подпунктом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Закона, единый организатор государственных закупок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531" w:id="506"/>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w:t>
      </w:r>
    </w:p>
    <w:bookmarkEnd w:id="506"/>
    <w:bookmarkStart w:name="z532" w:id="5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07"/>
    <w:bookmarkStart w:name="z533" w:id="508"/>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508"/>
    <w:bookmarkStart w:name="z534" w:id="509"/>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bookmarkEnd w:id="509"/>
    <w:bookmarkStart w:name="z535" w:id="510"/>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конкурсной документации;</w:t>
      </w:r>
    </w:p>
    <w:bookmarkEnd w:id="510"/>
    <w:bookmarkStart w:name="z536" w:id="511"/>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определенном правилами осуществления государственных закупок.";</w:t>
      </w:r>
    </w:p>
    <w:bookmarkEnd w:id="511"/>
    <w:bookmarkStart w:name="z537" w:id="51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12"/>
    <w:bookmarkStart w:name="z538" w:id="513"/>
    <w:p>
      <w:pPr>
        <w:spacing w:after="0"/>
        <w:ind w:left="0"/>
        <w:jc w:val="both"/>
      </w:pPr>
      <w:r>
        <w:rPr>
          <w:rFonts w:ascii="Times New Roman"/>
          <w:b w:val="false"/>
          <w:i w:val="false"/>
          <w:color w:val="000000"/>
          <w:sz w:val="28"/>
        </w:rPr>
        <w:t>
      "5.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вправе:";</w:t>
      </w:r>
    </w:p>
    <w:bookmarkEnd w:id="513"/>
    <w:bookmarkStart w:name="z539"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14"/>
    <w:bookmarkStart w:name="z540" w:id="515"/>
    <w:p>
      <w:pPr>
        <w:spacing w:after="0"/>
        <w:ind w:left="0"/>
        <w:jc w:val="both"/>
      </w:pPr>
      <w:r>
        <w:rPr>
          <w:rFonts w:ascii="Times New Roman"/>
          <w:b w:val="false"/>
          <w:i w:val="false"/>
          <w:color w:val="000000"/>
          <w:sz w:val="28"/>
        </w:rPr>
        <w:t>
      абзац первый изложить в следующей редакции:</w:t>
      </w:r>
    </w:p>
    <w:bookmarkEnd w:id="515"/>
    <w:bookmarkStart w:name="z541" w:id="516"/>
    <w:p>
      <w:pPr>
        <w:spacing w:after="0"/>
        <w:ind w:left="0"/>
        <w:jc w:val="both"/>
      </w:pPr>
      <w:r>
        <w:rPr>
          <w:rFonts w:ascii="Times New Roman"/>
          <w:b w:val="false"/>
          <w:i w:val="false"/>
          <w:color w:val="000000"/>
          <w:sz w:val="28"/>
        </w:rPr>
        <w:t>
      "8. По результатам повторного рассмотрения заявок на участие в конкурсе конкурсная комиссия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p>
    <w:bookmarkEnd w:id="516"/>
    <w:bookmarkStart w:name="z542" w:id="517"/>
    <w:p>
      <w:pPr>
        <w:spacing w:after="0"/>
        <w:ind w:left="0"/>
        <w:jc w:val="both"/>
      </w:pPr>
      <w:r>
        <w:rPr>
          <w:rFonts w:ascii="Times New Roman"/>
          <w:b w:val="false"/>
          <w:i w:val="false"/>
          <w:color w:val="000000"/>
          <w:sz w:val="28"/>
        </w:rPr>
        <w:t>
      подпункт 2) изложить в следующей редакции:</w:t>
      </w:r>
    </w:p>
    <w:bookmarkEnd w:id="517"/>
    <w:bookmarkStart w:name="z543" w:id="518"/>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End w:id="518"/>
    <w:bookmarkStart w:name="z544" w:id="5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19"/>
    <w:bookmarkStart w:name="z545" w:id="520"/>
    <w:p>
      <w:pPr>
        <w:spacing w:after="0"/>
        <w:ind w:left="0"/>
        <w:jc w:val="both"/>
      </w:pPr>
      <w:r>
        <w:rPr>
          <w:rFonts w:ascii="Times New Roman"/>
          <w:b w:val="false"/>
          <w:i w:val="false"/>
          <w:color w:val="000000"/>
          <w:sz w:val="28"/>
        </w:rPr>
        <w:t>
      "Условия признания победителя (участника конкурса, занявшего по итогам оценки и сопоставления конкурсных ценовых предложений второе место) при равенстве условных цен определяются правилами осуществления государственных закупок.";</w:t>
      </w:r>
    </w:p>
    <w:bookmarkEnd w:id="520"/>
    <w:bookmarkStart w:name="z546" w:id="5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29</w:t>
      </w:r>
      <w:r>
        <w:rPr>
          <w:rFonts w:ascii="Times New Roman"/>
          <w:b w:val="false"/>
          <w:i w:val="false"/>
          <w:color w:val="000000"/>
          <w:sz w:val="28"/>
        </w:rPr>
        <w:t>:</w:t>
      </w:r>
    </w:p>
    <w:bookmarkEnd w:id="521"/>
    <w:bookmarkStart w:name="z547" w:id="52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49" w:id="523"/>
    <w:p>
      <w:pPr>
        <w:spacing w:after="0"/>
        <w:ind w:left="0"/>
        <w:jc w:val="both"/>
      </w:pPr>
      <w:r>
        <w:rPr>
          <w:rFonts w:ascii="Times New Roman"/>
          <w:b w:val="false"/>
          <w:i w:val="false"/>
          <w:color w:val="000000"/>
          <w:sz w:val="28"/>
        </w:rPr>
        <w:t>
      "3. В случае признания повторных государственных закупок способом конкурса несостоявшимися заказчик вправе осуществить государственные закупки способом из одного источника в случаях:</w:t>
      </w:r>
    </w:p>
    <w:bookmarkEnd w:id="523"/>
    <w:bookmarkStart w:name="z550" w:id="524"/>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524"/>
    <w:bookmarkStart w:name="z551" w:id="525"/>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указанное в заявке на участие в конкурсе.";</w:t>
      </w:r>
    </w:p>
    <w:bookmarkEnd w:id="525"/>
    <w:bookmarkStart w:name="z552" w:id="52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30</w:t>
      </w:r>
      <w:r>
        <w:rPr>
          <w:rFonts w:ascii="Times New Roman"/>
          <w:b w:val="false"/>
          <w:i w:val="false"/>
          <w:color w:val="000000"/>
          <w:sz w:val="28"/>
        </w:rPr>
        <w:t>:</w:t>
      </w:r>
    </w:p>
    <w:bookmarkEnd w:id="526"/>
    <w:bookmarkStart w:name="z553" w:id="5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27"/>
    <w:bookmarkStart w:name="z554" w:id="528"/>
    <w:p>
      <w:pPr>
        <w:spacing w:after="0"/>
        <w:ind w:left="0"/>
        <w:jc w:val="both"/>
      </w:pPr>
      <w:r>
        <w:rPr>
          <w:rFonts w:ascii="Times New Roman"/>
          <w:b w:val="false"/>
          <w:i w:val="false"/>
          <w:color w:val="000000"/>
          <w:sz w:val="28"/>
        </w:rPr>
        <w:t>
      "1. Государственные закупки способом конкурса с использованием двухэтапных процедур осуществляются по перечню товаров, работ, услуг, утвержденному уполномоченным органом, в случаях, когда:";</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556" w:id="52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 </w:t>
      </w:r>
    </w:p>
    <w:bookmarkEnd w:id="529"/>
    <w:bookmarkStart w:name="z557" w:id="530"/>
    <w:p>
      <w:pPr>
        <w:spacing w:after="0"/>
        <w:ind w:left="0"/>
        <w:jc w:val="both"/>
      </w:pPr>
      <w:r>
        <w:rPr>
          <w:rFonts w:ascii="Times New Roman"/>
          <w:b w:val="false"/>
          <w:i w:val="false"/>
          <w:color w:val="000000"/>
          <w:sz w:val="28"/>
        </w:rPr>
        <w:t xml:space="preserve">
      "Статья 31. Особенности осуществления государственных закупок способом конкурса с предварительным квалификационным отбором </w:t>
      </w:r>
    </w:p>
    <w:bookmarkEnd w:id="530"/>
    <w:bookmarkStart w:name="z558" w:id="531"/>
    <w:p>
      <w:pPr>
        <w:spacing w:after="0"/>
        <w:ind w:left="0"/>
        <w:jc w:val="both"/>
      </w:pPr>
      <w:r>
        <w:rPr>
          <w:rFonts w:ascii="Times New Roman"/>
          <w:b w:val="false"/>
          <w:i w:val="false"/>
          <w:color w:val="000000"/>
          <w:sz w:val="28"/>
        </w:rPr>
        <w:t xml:space="preserve">
      1. Государственные закупки способом конкурса с предварительным квалификационным отбором осуществляются по перечню товаров, работ, услуг, утвержденному уполномоченным органом. </w:t>
      </w:r>
    </w:p>
    <w:bookmarkEnd w:id="531"/>
    <w:bookmarkStart w:name="z559" w:id="532"/>
    <w:p>
      <w:pPr>
        <w:spacing w:after="0"/>
        <w:ind w:left="0"/>
        <w:jc w:val="both"/>
      </w:pPr>
      <w:r>
        <w:rPr>
          <w:rFonts w:ascii="Times New Roman"/>
          <w:b w:val="false"/>
          <w:i w:val="false"/>
          <w:color w:val="000000"/>
          <w:sz w:val="28"/>
        </w:rPr>
        <w:t>
      2. Государственные закупки способом конкурса с предварительным квалификационным отбором осуществляются в следующей последовательности:</w:t>
      </w:r>
    </w:p>
    <w:bookmarkEnd w:id="532"/>
    <w:bookmarkStart w:name="z560" w:id="533"/>
    <w:p>
      <w:pPr>
        <w:spacing w:after="0"/>
        <w:ind w:left="0"/>
        <w:jc w:val="both"/>
      </w:pPr>
      <w:r>
        <w:rPr>
          <w:rFonts w:ascii="Times New Roman"/>
          <w:b w:val="false"/>
          <w:i w:val="false"/>
          <w:color w:val="000000"/>
          <w:sz w:val="28"/>
        </w:rPr>
        <w:t xml:space="preserve">
      1) на первом этапе квалификационным органом формируется перечень квалифицированных потенциальных поставщиков; </w:t>
      </w:r>
    </w:p>
    <w:bookmarkEnd w:id="533"/>
    <w:bookmarkStart w:name="z561" w:id="534"/>
    <w:p>
      <w:pPr>
        <w:spacing w:after="0"/>
        <w:ind w:left="0"/>
        <w:jc w:val="both"/>
      </w:pP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534"/>
    <w:bookmarkStart w:name="z562" w:id="535"/>
    <w:p>
      <w:pPr>
        <w:spacing w:after="0"/>
        <w:ind w:left="0"/>
        <w:jc w:val="both"/>
      </w:pPr>
      <w:r>
        <w:rPr>
          <w:rFonts w:ascii="Times New Roman"/>
          <w:b w:val="false"/>
          <w:i w:val="false"/>
          <w:color w:val="000000"/>
          <w:sz w:val="28"/>
        </w:rPr>
        <w:t xml:space="preserve">
      3. Требования, предъявляемые к осуществлению государственных закупок способом конкурса с применением предварительного квалификационного отбора, конкурсной документации, предварительному обсуждению, извещению об осуществлении государственных закупок, заявке на участие в конкурсе, ее рассмотрению, представлению демпинговой цены, протоколу об итогах государственных закупок с учетом особенностей, установленных настоящей статьей, определяются </w:t>
      </w:r>
      <w:r>
        <w:rPr>
          <w:rFonts w:ascii="Times New Roman"/>
          <w:b w:val="false"/>
          <w:i w:val="false"/>
          <w:color w:val="000000"/>
          <w:sz w:val="28"/>
        </w:rPr>
        <w:t>статьями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настоящего Закона.</w:t>
      </w:r>
    </w:p>
    <w:bookmarkEnd w:id="535"/>
    <w:bookmarkStart w:name="z563" w:id="536"/>
    <w:p>
      <w:pPr>
        <w:spacing w:after="0"/>
        <w:ind w:left="0"/>
        <w:jc w:val="both"/>
      </w:pPr>
      <w:r>
        <w:rPr>
          <w:rFonts w:ascii="Times New Roman"/>
          <w:b w:val="false"/>
          <w:i w:val="false"/>
          <w:color w:val="000000"/>
          <w:sz w:val="28"/>
        </w:rPr>
        <w:t>
      4.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w:t>
      </w:r>
    </w:p>
    <w:bookmarkEnd w:id="536"/>
    <w:bookmarkStart w:name="z564" w:id="537"/>
    <w:p>
      <w:pPr>
        <w:spacing w:after="0"/>
        <w:ind w:left="0"/>
        <w:jc w:val="both"/>
      </w:pPr>
      <w:r>
        <w:rPr>
          <w:rFonts w:ascii="Times New Roman"/>
          <w:b w:val="false"/>
          <w:i w:val="false"/>
          <w:color w:val="000000"/>
          <w:sz w:val="28"/>
        </w:rPr>
        <w:t xml:space="preserve">
      24)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32 исключить; </w:t>
      </w:r>
    </w:p>
    <w:bookmarkEnd w:id="537"/>
    <w:bookmarkStart w:name="z565" w:id="538"/>
    <w:p>
      <w:pPr>
        <w:spacing w:after="0"/>
        <w:ind w:left="0"/>
        <w:jc w:val="both"/>
      </w:pPr>
      <w:r>
        <w:rPr>
          <w:rFonts w:ascii="Times New Roman"/>
          <w:b w:val="false"/>
          <w:i w:val="false"/>
          <w:color w:val="000000"/>
          <w:sz w:val="28"/>
        </w:rPr>
        <w:t xml:space="preserve">
      25)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33 изложить в следующей редакции:</w:t>
      </w:r>
    </w:p>
    <w:bookmarkEnd w:id="538"/>
    <w:bookmarkStart w:name="z566" w:id="539"/>
    <w:p>
      <w:pPr>
        <w:spacing w:after="0"/>
        <w:ind w:left="0"/>
        <w:jc w:val="both"/>
      </w:pPr>
      <w:r>
        <w:rPr>
          <w:rFonts w:ascii="Times New Roman"/>
          <w:b w:val="false"/>
          <w:i w:val="false"/>
          <w:color w:val="000000"/>
          <w:sz w:val="28"/>
        </w:rPr>
        <w:t>
      "Не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w:t>
      </w:r>
    </w:p>
    <w:bookmarkEnd w:id="539"/>
    <w:bookmarkStart w:name="z567" w:id="540"/>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bookmarkEnd w:id="540"/>
    <w:bookmarkStart w:name="z568" w:id="541"/>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аукционной документации;</w:t>
      </w:r>
    </w:p>
    <w:bookmarkEnd w:id="541"/>
    <w:bookmarkStart w:name="z569" w:id="542"/>
    <w:p>
      <w:pPr>
        <w:spacing w:after="0"/>
        <w:ind w:left="0"/>
        <w:jc w:val="both"/>
      </w:pPr>
      <w:r>
        <w:rPr>
          <w:rFonts w:ascii="Times New Roman"/>
          <w:b w:val="false"/>
          <w:i w:val="false"/>
          <w:color w:val="000000"/>
          <w:sz w:val="28"/>
        </w:rPr>
        <w:t>
      3) не внесшим обеспечение заявки на участие в аукционе либо не внесшим его в размере, определенном правилами осуществления государственных закупок.";</w:t>
      </w:r>
    </w:p>
    <w:bookmarkEnd w:id="542"/>
    <w:bookmarkStart w:name="z570" w:id="54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изложить в следующей редакции:</w:t>
      </w:r>
    </w:p>
    <w:bookmarkEnd w:id="543"/>
    <w:bookmarkStart w:name="z571" w:id="544"/>
    <w:p>
      <w:pPr>
        <w:spacing w:after="0"/>
        <w:ind w:left="0"/>
        <w:jc w:val="both"/>
      </w:pPr>
      <w:r>
        <w:rPr>
          <w:rFonts w:ascii="Times New Roman"/>
          <w:b w:val="false"/>
          <w:i w:val="false"/>
          <w:color w:val="000000"/>
          <w:sz w:val="28"/>
        </w:rPr>
        <w:t>
      "2. Если государственные закупки способом аукциона признаны несостоявшимися, заказчик принимает одно из следующих решений:</w:t>
      </w:r>
    </w:p>
    <w:bookmarkEnd w:id="544"/>
    <w:bookmarkStart w:name="z572" w:id="545"/>
    <w:p>
      <w:pPr>
        <w:spacing w:after="0"/>
        <w:ind w:left="0"/>
        <w:jc w:val="both"/>
      </w:pPr>
      <w:r>
        <w:rPr>
          <w:rFonts w:ascii="Times New Roman"/>
          <w:b w:val="false"/>
          <w:i w:val="false"/>
          <w:color w:val="000000"/>
          <w:sz w:val="28"/>
        </w:rPr>
        <w:t>
      1) о повторном проведении государственных закупок способом аукциона;</w:t>
      </w:r>
    </w:p>
    <w:bookmarkEnd w:id="545"/>
    <w:bookmarkStart w:name="z573" w:id="546"/>
    <w:p>
      <w:pPr>
        <w:spacing w:after="0"/>
        <w:ind w:left="0"/>
        <w:jc w:val="both"/>
      </w:pP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p>
    <w:bookmarkEnd w:id="546"/>
    <w:bookmarkStart w:name="z574" w:id="547"/>
    <w:p>
      <w:pPr>
        <w:spacing w:after="0"/>
        <w:ind w:left="0"/>
        <w:jc w:val="both"/>
      </w:pPr>
      <w:r>
        <w:rPr>
          <w:rFonts w:ascii="Times New Roman"/>
          <w:b w:val="false"/>
          <w:i w:val="false"/>
          <w:color w:val="000000"/>
          <w:sz w:val="28"/>
        </w:rPr>
        <w:t>
      3. В случае признания повторных государственных закупок способом аукциона несостоявшимися заказчик вправе осуществить государственные закупки способом из одного источника в случаях:</w:t>
      </w:r>
    </w:p>
    <w:bookmarkEnd w:id="547"/>
    <w:bookmarkStart w:name="z575" w:id="548"/>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548"/>
    <w:bookmarkStart w:name="z576" w:id="549"/>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bookmarkEnd w:id="549"/>
    <w:bookmarkStart w:name="z577" w:id="55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37</w:t>
      </w:r>
      <w:r>
        <w:rPr>
          <w:rFonts w:ascii="Times New Roman"/>
          <w:b w:val="false"/>
          <w:i w:val="false"/>
          <w:color w:val="000000"/>
          <w:sz w:val="28"/>
        </w:rPr>
        <w:t>:</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579" w:id="551"/>
    <w:p>
      <w:pPr>
        <w:spacing w:after="0"/>
        <w:ind w:left="0"/>
        <w:jc w:val="both"/>
      </w:pPr>
      <w:r>
        <w:rPr>
          <w:rFonts w:ascii="Times New Roman"/>
          <w:b w:val="false"/>
          <w:i w:val="false"/>
          <w:color w:val="000000"/>
          <w:sz w:val="28"/>
        </w:rPr>
        <w:t>
      дополнить пунктом 5 следующего содержания:</w:t>
      </w:r>
    </w:p>
    <w:bookmarkEnd w:id="551"/>
    <w:bookmarkStart w:name="z580" w:id="552"/>
    <w:p>
      <w:pPr>
        <w:spacing w:after="0"/>
        <w:ind w:left="0"/>
        <w:jc w:val="both"/>
      </w:pPr>
      <w:r>
        <w:rPr>
          <w:rFonts w:ascii="Times New Roman"/>
          <w:b w:val="false"/>
          <w:i w:val="false"/>
          <w:color w:val="000000"/>
          <w:sz w:val="28"/>
        </w:rPr>
        <w:t xml:space="preserve">
      "5. Требования, предъявляемые к обеспечению заявки на участие в государственных закупках способом запроса ценовых предложений, с учетом особенностей, установленных настоящей статьей, определяются по правилам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552"/>
    <w:bookmarkStart w:name="z581" w:id="55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38</w:t>
      </w:r>
      <w:r>
        <w:rPr>
          <w:rFonts w:ascii="Times New Roman"/>
          <w:b w:val="false"/>
          <w:i w:val="false"/>
          <w:color w:val="000000"/>
          <w:sz w:val="28"/>
        </w:rPr>
        <w:t>:</w:t>
      </w:r>
    </w:p>
    <w:bookmarkEnd w:id="553"/>
    <w:bookmarkStart w:name="z582" w:id="55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54"/>
    <w:bookmarkStart w:name="z583" w:id="555"/>
    <w:p>
      <w:pPr>
        <w:spacing w:after="0"/>
        <w:ind w:left="0"/>
        <w:jc w:val="both"/>
      </w:pPr>
      <w:r>
        <w:rPr>
          <w:rFonts w:ascii="Times New Roman"/>
          <w:b w:val="false"/>
          <w:i w:val="false"/>
          <w:color w:val="000000"/>
          <w:sz w:val="28"/>
        </w:rPr>
        <w:t>
      "2) краткое описание закупаемых товаров, работ, услуг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555"/>
    <w:bookmarkStart w:name="z584" w:id="556"/>
    <w:p>
      <w:pPr>
        <w:spacing w:after="0"/>
        <w:ind w:left="0"/>
        <w:jc w:val="both"/>
      </w:pPr>
      <w:r>
        <w:rPr>
          <w:rFonts w:ascii="Times New Roman"/>
          <w:b w:val="false"/>
          <w:i w:val="false"/>
          <w:color w:val="000000"/>
          <w:sz w:val="28"/>
        </w:rPr>
        <w:t>
      При этом краткое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bookmarkStart w:name="z586" w:id="557"/>
    <w:p>
      <w:pPr>
        <w:spacing w:after="0"/>
        <w:ind w:left="0"/>
        <w:jc w:val="both"/>
      </w:pPr>
      <w:r>
        <w:rPr>
          <w:rFonts w:ascii="Times New Roman"/>
          <w:b w:val="false"/>
          <w:i w:val="false"/>
          <w:color w:val="000000"/>
          <w:sz w:val="28"/>
        </w:rPr>
        <w:t>
      "4) товаров, представленных и доступных на рынке, стоимость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557"/>
    <w:bookmarkStart w:name="z587" w:id="55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w:t>
      </w:r>
      <w:r>
        <w:rPr>
          <w:rFonts w:ascii="Times New Roman"/>
          <w:b w:val="false"/>
          <w:i w:val="false"/>
          <w:color w:val="000000"/>
          <w:sz w:val="28"/>
        </w:rPr>
        <w:t>:</w:t>
      </w:r>
    </w:p>
    <w:bookmarkEnd w:id="558"/>
    <w:bookmarkStart w:name="z588" w:id="559"/>
    <w:p>
      <w:pPr>
        <w:spacing w:after="0"/>
        <w:ind w:left="0"/>
        <w:jc w:val="both"/>
      </w:pPr>
      <w:r>
        <w:rPr>
          <w:rFonts w:ascii="Times New Roman"/>
          <w:b w:val="false"/>
          <w:i w:val="false"/>
          <w:color w:val="000000"/>
          <w:sz w:val="28"/>
        </w:rPr>
        <w:t>
      подпункт 2) изложить в следующей редакции:</w:t>
      </w:r>
    </w:p>
    <w:bookmarkEnd w:id="559"/>
    <w:bookmarkStart w:name="z589" w:id="560"/>
    <w:p>
      <w:pPr>
        <w:spacing w:after="0"/>
        <w:ind w:left="0"/>
        <w:jc w:val="both"/>
      </w:pPr>
      <w:r>
        <w:rPr>
          <w:rFonts w:ascii="Times New Roman"/>
          <w:b w:val="false"/>
          <w:i w:val="false"/>
          <w:color w:val="000000"/>
          <w:sz w:val="28"/>
        </w:rPr>
        <w:t xml:space="preserve">
      "2) предусмотренных подпунктами 1), 3), 4), 5),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w:t>
      </w:r>
    </w:p>
    <w:bookmarkEnd w:id="560"/>
    <w:bookmarkStart w:name="z590" w:id="561"/>
    <w:p>
      <w:pPr>
        <w:spacing w:after="0"/>
        <w:ind w:left="0"/>
        <w:jc w:val="both"/>
      </w:pPr>
      <w:r>
        <w:rPr>
          <w:rFonts w:ascii="Times New Roman"/>
          <w:b w:val="false"/>
          <w:i w:val="false"/>
          <w:color w:val="000000"/>
          <w:sz w:val="28"/>
        </w:rPr>
        <w:t>
      дополнить подпунктом 3) следующего содержания:</w:t>
      </w:r>
    </w:p>
    <w:bookmarkEnd w:id="561"/>
    <w:bookmarkStart w:name="z591" w:id="562"/>
    <w:p>
      <w:pPr>
        <w:spacing w:after="0"/>
        <w:ind w:left="0"/>
        <w:jc w:val="both"/>
      </w:pPr>
      <w:r>
        <w:rPr>
          <w:rFonts w:ascii="Times New Roman"/>
          <w:b w:val="false"/>
          <w:i w:val="false"/>
          <w:color w:val="000000"/>
          <w:sz w:val="28"/>
        </w:rPr>
        <w:t>
      "3) отсутствия либо недостаточности суммы обеспечения заявки на участие в запросе ценовых предложений, находящейся в электронном кошельке потенциального поставщика.";</w:t>
      </w:r>
    </w:p>
    <w:bookmarkEnd w:id="562"/>
    <w:bookmarkStart w:name="z592" w:id="56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3</w:t>
      </w:r>
      <w:r>
        <w:rPr>
          <w:rFonts w:ascii="Times New Roman"/>
          <w:b w:val="false"/>
          <w:i w:val="false"/>
          <w:color w:val="000000"/>
          <w:sz w:val="28"/>
        </w:rPr>
        <w:t xml:space="preserve"> статьи 39:</w:t>
      </w:r>
    </w:p>
    <w:bookmarkEnd w:id="563"/>
    <w:bookmarkStart w:name="z593" w:id="564"/>
    <w:p>
      <w:pPr>
        <w:spacing w:after="0"/>
        <w:ind w:left="0"/>
        <w:jc w:val="both"/>
      </w:pPr>
      <w:r>
        <w:rPr>
          <w:rFonts w:ascii="Times New Roman"/>
          <w:b w:val="false"/>
          <w:i w:val="false"/>
          <w:color w:val="000000"/>
          <w:sz w:val="28"/>
        </w:rPr>
        <w:t>
      подпункты 1), 3) и 8) изложить в следующей редакции:</w:t>
      </w:r>
    </w:p>
    <w:bookmarkEnd w:id="564"/>
    <w:bookmarkStart w:name="z594" w:id="565"/>
    <w:p>
      <w:pPr>
        <w:spacing w:after="0"/>
        <w:ind w:left="0"/>
        <w:jc w:val="both"/>
      </w:pPr>
      <w:r>
        <w:rPr>
          <w:rFonts w:ascii="Times New Roman"/>
          <w:b w:val="false"/>
          <w:i w:val="false"/>
          <w:color w:val="000000"/>
          <w:sz w:val="28"/>
        </w:rPr>
        <w:t>
      "1)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w:t>
      </w:r>
    </w:p>
    <w:bookmarkEnd w:id="565"/>
    <w:bookmarkStart w:name="z595" w:id="566"/>
    <w:p>
      <w:pPr>
        <w:spacing w:after="0"/>
        <w:ind w:left="0"/>
        <w:jc w:val="both"/>
      </w:pPr>
      <w:r>
        <w:rPr>
          <w:rFonts w:ascii="Times New Roman"/>
          <w:b w:val="false"/>
          <w:i w:val="false"/>
          <w:color w:val="000000"/>
          <w:sz w:val="28"/>
        </w:rPr>
        <w:t>
      "3)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а также работ по корректировке предпроектной или проектно-сметной документации у лица, разработавшего данную предпроектную или проектно-сметную документацию;";</w:t>
      </w:r>
    </w:p>
    <w:bookmarkEnd w:id="566"/>
    <w:bookmarkStart w:name="z596" w:id="567"/>
    <w:p>
      <w:pPr>
        <w:spacing w:after="0"/>
        <w:ind w:left="0"/>
        <w:jc w:val="both"/>
      </w:pPr>
      <w:r>
        <w:rPr>
          <w:rFonts w:ascii="Times New Roman"/>
          <w:b w:val="false"/>
          <w:i w:val="false"/>
          <w:color w:val="000000"/>
          <w:sz w:val="28"/>
        </w:rPr>
        <w:t>
      "8) приобретения материальных ценностей государственного материального резерва, выпускаемых в порядке освежения;";</w:t>
      </w:r>
    </w:p>
    <w:bookmarkEnd w:id="567"/>
    <w:bookmarkStart w:name="z597" w:id="568"/>
    <w:p>
      <w:pPr>
        <w:spacing w:after="0"/>
        <w:ind w:left="0"/>
        <w:jc w:val="both"/>
      </w:pPr>
      <w:r>
        <w:rPr>
          <w:rFonts w:ascii="Times New Roman"/>
          <w:b w:val="false"/>
          <w:i w:val="false"/>
          <w:color w:val="000000"/>
          <w:sz w:val="28"/>
        </w:rPr>
        <w:t>
      абзац первый подпункта 9) изложить в следующей редакции:</w:t>
      </w:r>
    </w:p>
    <w:bookmarkEnd w:id="568"/>
    <w:bookmarkStart w:name="z598" w:id="569"/>
    <w:p>
      <w:pPr>
        <w:spacing w:after="0"/>
        <w:ind w:left="0"/>
        <w:jc w:val="both"/>
      </w:pPr>
      <w:r>
        <w:rPr>
          <w:rFonts w:ascii="Times New Roman"/>
          <w:b w:val="false"/>
          <w:i w:val="false"/>
          <w:color w:val="000000"/>
          <w:sz w:val="28"/>
        </w:rPr>
        <w:t>
      "9) приобретения для осуществления оперативно-розыскной, контрразведывательной деятельности, следственных действий органами, уполномоченными их осуществлять в соответствии с законодательством Республики Казахстан, а также государственными предприятиями и акционерными обществами, сто процентов голосующих акций которых принадлежат государству, в отношении которых органы национальной безопасности осуществляют управление в соответствии с законодательством Республики Казахстан о государственном имуществе:";</w:t>
      </w:r>
    </w:p>
    <w:bookmarkEnd w:id="569"/>
    <w:bookmarkStart w:name="z599" w:id="570"/>
    <w:p>
      <w:pPr>
        <w:spacing w:after="0"/>
        <w:ind w:left="0"/>
        <w:jc w:val="both"/>
      </w:pPr>
      <w:r>
        <w:rPr>
          <w:rFonts w:ascii="Times New Roman"/>
          <w:b w:val="false"/>
          <w:i w:val="false"/>
          <w:color w:val="000000"/>
          <w:sz w:val="28"/>
        </w:rPr>
        <w:t>
      подпункт 10) исключить;</w:t>
      </w:r>
    </w:p>
    <w:bookmarkEnd w:id="570"/>
    <w:bookmarkStart w:name="z600" w:id="571"/>
    <w:p>
      <w:pPr>
        <w:spacing w:after="0"/>
        <w:ind w:left="0"/>
        <w:jc w:val="both"/>
      </w:pPr>
      <w:r>
        <w:rPr>
          <w:rFonts w:ascii="Times New Roman"/>
          <w:b w:val="false"/>
          <w:i w:val="false"/>
          <w:color w:val="000000"/>
          <w:sz w:val="28"/>
        </w:rPr>
        <w:t>
      подпункт 11) изложить в следующей редакции:</w:t>
      </w:r>
    </w:p>
    <w:bookmarkEnd w:id="571"/>
    <w:bookmarkStart w:name="z601" w:id="572"/>
    <w:p>
      <w:pPr>
        <w:spacing w:after="0"/>
        <w:ind w:left="0"/>
        <w:jc w:val="both"/>
      </w:pPr>
      <w:r>
        <w:rPr>
          <w:rFonts w:ascii="Times New Roman"/>
          <w:b w:val="false"/>
          <w:i w:val="false"/>
          <w:color w:val="000000"/>
          <w:sz w:val="28"/>
        </w:rPr>
        <w:t xml:space="preserve">
      "11) приобретения услуг международных рейтинговых агентств, финансовых услуг;"; </w:t>
      </w:r>
    </w:p>
    <w:bookmarkEnd w:id="572"/>
    <w:bookmarkStart w:name="z602" w:id="573"/>
    <w:p>
      <w:pPr>
        <w:spacing w:after="0"/>
        <w:ind w:left="0"/>
        <w:jc w:val="both"/>
      </w:pPr>
      <w:r>
        <w:rPr>
          <w:rFonts w:ascii="Times New Roman"/>
          <w:b w:val="false"/>
          <w:i w:val="false"/>
          <w:color w:val="000000"/>
          <w:sz w:val="28"/>
        </w:rPr>
        <w:t>
      подпункты 13) и 14) исключить;</w:t>
      </w:r>
    </w:p>
    <w:bookmarkEnd w:id="573"/>
    <w:bookmarkStart w:name="z603" w:id="574"/>
    <w:p>
      <w:pPr>
        <w:spacing w:after="0"/>
        <w:ind w:left="0"/>
        <w:jc w:val="both"/>
      </w:pPr>
      <w:r>
        <w:rPr>
          <w:rFonts w:ascii="Times New Roman"/>
          <w:b w:val="false"/>
          <w:i w:val="false"/>
          <w:color w:val="000000"/>
          <w:sz w:val="28"/>
        </w:rPr>
        <w:t>
      в подпункте 17) слова ", а также в рамках реализации инвестиционных проектов, финансируемых международными организациями, членом которых является Республика Казахстан" исключить;</w:t>
      </w:r>
    </w:p>
    <w:bookmarkEnd w:id="574"/>
    <w:bookmarkStart w:name="z604" w:id="575"/>
    <w:p>
      <w:pPr>
        <w:spacing w:after="0"/>
        <w:ind w:left="0"/>
        <w:jc w:val="both"/>
      </w:pPr>
      <w:r>
        <w:rPr>
          <w:rFonts w:ascii="Times New Roman"/>
          <w:b w:val="false"/>
          <w:i w:val="false"/>
          <w:color w:val="000000"/>
          <w:sz w:val="28"/>
        </w:rPr>
        <w:t>
      подпункт 26) изложить в следующей редакции:</w:t>
      </w:r>
    </w:p>
    <w:bookmarkEnd w:id="575"/>
    <w:bookmarkStart w:name="z605" w:id="576"/>
    <w:p>
      <w:pPr>
        <w:spacing w:after="0"/>
        <w:ind w:left="0"/>
        <w:jc w:val="both"/>
      </w:pPr>
      <w:r>
        <w:rPr>
          <w:rFonts w:ascii="Times New Roman"/>
          <w:b w:val="false"/>
          <w:i w:val="false"/>
          <w:color w:val="000000"/>
          <w:sz w:val="28"/>
        </w:rPr>
        <w:t>
      "26) приобретения услуг по предоставлению информации международными и (или) зарубежными информационными организациями;";</w:t>
      </w:r>
    </w:p>
    <w:bookmarkEnd w:id="576"/>
    <w:bookmarkStart w:name="z606" w:id="577"/>
    <w:p>
      <w:pPr>
        <w:spacing w:after="0"/>
        <w:ind w:left="0"/>
        <w:jc w:val="both"/>
      </w:pPr>
      <w:r>
        <w:rPr>
          <w:rFonts w:ascii="Times New Roman"/>
          <w:b w:val="false"/>
          <w:i w:val="false"/>
          <w:color w:val="000000"/>
          <w:sz w:val="28"/>
        </w:rPr>
        <w:t>
      подпункт 29) дополнить частью третьей следующего содержания:</w:t>
      </w:r>
    </w:p>
    <w:bookmarkEnd w:id="577"/>
    <w:bookmarkStart w:name="z607" w:id="578"/>
    <w:p>
      <w:pPr>
        <w:spacing w:after="0"/>
        <w:ind w:left="0"/>
        <w:jc w:val="both"/>
      </w:pPr>
      <w:r>
        <w:rPr>
          <w:rFonts w:ascii="Times New Roman"/>
          <w:b w:val="false"/>
          <w:i w:val="false"/>
          <w:color w:val="000000"/>
          <w:sz w:val="28"/>
        </w:rPr>
        <w:t>
      "Государственным предприятиям учреждений уголовно-исполнительной (пенитенциарной) системы не допускается привлечение субподрядчиков (соисполнителей) по производству товаров, выполнению работ и оказанию услуг, являющихся предметом проводимых государственных закупок;";</w:t>
      </w:r>
    </w:p>
    <w:bookmarkEnd w:id="578"/>
    <w:bookmarkStart w:name="z608" w:id="579"/>
    <w:p>
      <w:pPr>
        <w:spacing w:after="0"/>
        <w:ind w:left="0"/>
        <w:jc w:val="both"/>
      </w:pPr>
      <w:r>
        <w:rPr>
          <w:rFonts w:ascii="Times New Roman"/>
          <w:b w:val="false"/>
          <w:i w:val="false"/>
          <w:color w:val="000000"/>
          <w:sz w:val="28"/>
        </w:rPr>
        <w:t>
      подпункты 42) и 43) изложить в следующей редакции:</w:t>
      </w:r>
    </w:p>
    <w:bookmarkEnd w:id="579"/>
    <w:bookmarkStart w:name="z609" w:id="580"/>
    <w:p>
      <w:pPr>
        <w:spacing w:after="0"/>
        <w:ind w:left="0"/>
        <w:jc w:val="both"/>
      </w:pPr>
      <w:r>
        <w:rPr>
          <w:rFonts w:ascii="Times New Roman"/>
          <w:b w:val="false"/>
          <w:i w:val="false"/>
          <w:color w:val="000000"/>
          <w:sz w:val="28"/>
        </w:rPr>
        <w:t>
      "42) приобретения однородных товаров, если годовой объем таких однородных товаров в стоимостном выражении не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установленного на соответствующий финансовый год законом о республиканском бюджете;</w:t>
      </w:r>
    </w:p>
    <w:bookmarkEnd w:id="580"/>
    <w:bookmarkStart w:name="z610" w:id="581"/>
    <w:p>
      <w:pPr>
        <w:spacing w:after="0"/>
        <w:ind w:left="0"/>
        <w:jc w:val="both"/>
      </w:pPr>
      <w:r>
        <w:rPr>
          <w:rFonts w:ascii="Times New Roman"/>
          <w:b w:val="false"/>
          <w:i w:val="false"/>
          <w:color w:val="000000"/>
          <w:sz w:val="28"/>
        </w:rPr>
        <w:t>
      43) приобретения услуг, связанных с направлением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bookmarkEnd w:id="581"/>
    <w:bookmarkStart w:name="z611" w:id="582"/>
    <w:p>
      <w:pPr>
        <w:spacing w:after="0"/>
        <w:ind w:left="0"/>
        <w:jc w:val="both"/>
      </w:pPr>
      <w:r>
        <w:rPr>
          <w:rFonts w:ascii="Times New Roman"/>
          <w:b w:val="false"/>
          <w:i w:val="false"/>
          <w:color w:val="000000"/>
          <w:sz w:val="28"/>
        </w:rPr>
        <w:t>
      подпункт 49) исключить;</w:t>
      </w:r>
    </w:p>
    <w:bookmarkEnd w:id="582"/>
    <w:bookmarkStart w:name="z612" w:id="583"/>
    <w:p>
      <w:pPr>
        <w:spacing w:after="0"/>
        <w:ind w:left="0"/>
        <w:jc w:val="both"/>
      </w:pPr>
      <w:r>
        <w:rPr>
          <w:rFonts w:ascii="Times New Roman"/>
          <w:b w:val="false"/>
          <w:i w:val="false"/>
          <w:color w:val="000000"/>
          <w:sz w:val="28"/>
        </w:rPr>
        <w:t>
      подпункты 50) и 54) изложить в следующей редакции:</w:t>
      </w:r>
    </w:p>
    <w:bookmarkEnd w:id="583"/>
    <w:bookmarkStart w:name="z613" w:id="584"/>
    <w:p>
      <w:pPr>
        <w:spacing w:after="0"/>
        <w:ind w:left="0"/>
        <w:jc w:val="both"/>
      </w:pPr>
      <w:r>
        <w:rPr>
          <w:rFonts w:ascii="Times New Roman"/>
          <w:b w:val="false"/>
          <w:i w:val="false"/>
          <w:color w:val="000000"/>
          <w:sz w:val="28"/>
        </w:rPr>
        <w:t>
      "50)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и вступления в силу договора о государственных закупках в случае, если такие государственные закупки осуществляются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584"/>
    <w:bookmarkStart w:name="z614" w:id="585"/>
    <w:p>
      <w:pPr>
        <w:spacing w:after="0"/>
        <w:ind w:left="0"/>
        <w:jc w:val="both"/>
      </w:pPr>
      <w:r>
        <w:rPr>
          <w:rFonts w:ascii="Times New Roman"/>
          <w:b w:val="false"/>
          <w:i w:val="false"/>
          <w:color w:val="000000"/>
          <w:sz w:val="28"/>
        </w:rPr>
        <w:t>
      Настоящий подпункт применяется в случае отказа поставщика на продление действия договора о государственных закупках, заключенного в предыдущем году, если такие государственные закупки осуществляются в течение первого месяца года, или в случае создания (реорганизации) заказчика в течение текущего финансового года, но не более чем на два месяца;";</w:t>
      </w:r>
    </w:p>
    <w:bookmarkEnd w:id="585"/>
    <w:bookmarkStart w:name="z615" w:id="586"/>
    <w:p>
      <w:pPr>
        <w:spacing w:after="0"/>
        <w:ind w:left="0"/>
        <w:jc w:val="both"/>
      </w:pPr>
      <w:r>
        <w:rPr>
          <w:rFonts w:ascii="Times New Roman"/>
          <w:b w:val="false"/>
          <w:i w:val="false"/>
          <w:color w:val="000000"/>
          <w:sz w:val="28"/>
        </w:rPr>
        <w:t>
      "54) приобретения товаров и услуг у общественных объединений инвалидов Республики Казахстан и (или) организаций, создаваемых общественными объединениями инвалидов Республики Казахстан,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инвалидам, услуг инватакси, санаторно-курортных путевок инвалидам.</w:t>
      </w:r>
    </w:p>
    <w:bookmarkEnd w:id="586"/>
    <w:bookmarkStart w:name="z616" w:id="587"/>
    <w:p>
      <w:pPr>
        <w:spacing w:after="0"/>
        <w:ind w:left="0"/>
        <w:jc w:val="both"/>
      </w:pPr>
      <w:r>
        <w:rPr>
          <w:rFonts w:ascii="Times New Roman"/>
          <w:b w:val="false"/>
          <w:i w:val="false"/>
          <w:color w:val="000000"/>
          <w:sz w:val="28"/>
        </w:rPr>
        <w:t xml:space="preserve">
      Проект договора о государственных закупках направляется общественным объединениям инвалидов Республики Казахстан и (или) организациям, созданным общественными объединениями инвалидов Республики Казахстан, прошедшим проверку в информационной системе государственного органа, предоставляющей единую точку доступа к электронным услугам государственных закупок, на соответствие: </w:t>
      </w:r>
    </w:p>
    <w:bookmarkEnd w:id="587"/>
    <w:bookmarkStart w:name="z617" w:id="588"/>
    <w:p>
      <w:pPr>
        <w:spacing w:after="0"/>
        <w:ind w:left="0"/>
        <w:jc w:val="both"/>
      </w:pPr>
      <w:r>
        <w:rPr>
          <w:rFonts w:ascii="Times New Roman"/>
          <w:b w:val="false"/>
          <w:i w:val="false"/>
          <w:color w:val="000000"/>
          <w:sz w:val="28"/>
        </w:rPr>
        <w:t>
      1) всем условиям, предусмотренным в подпункте 11) части первой статьи 394 Кодекса Республики Казахстан "О налогах и других обязательных платежах в бюджет" (Налоговый кодекс);</w:t>
      </w:r>
    </w:p>
    <w:bookmarkEnd w:id="588"/>
    <w:bookmarkStart w:name="z618" w:id="589"/>
    <w:p>
      <w:pPr>
        <w:spacing w:after="0"/>
        <w:ind w:left="0"/>
        <w:jc w:val="both"/>
      </w:pPr>
      <w:r>
        <w:rPr>
          <w:rFonts w:ascii="Times New Roman"/>
          <w:b w:val="false"/>
          <w:i w:val="false"/>
          <w:color w:val="000000"/>
          <w:sz w:val="28"/>
        </w:rPr>
        <w:t>
      2) принадлежности к общественным объединениям инвалидов Республики Казахстан или организациям, учредителем которых являются общественные объединения инвалидов Республики Казахстан;";</w:t>
      </w:r>
    </w:p>
    <w:bookmarkEnd w:id="589"/>
    <w:bookmarkStart w:name="z619" w:id="590"/>
    <w:p>
      <w:pPr>
        <w:spacing w:after="0"/>
        <w:ind w:left="0"/>
        <w:jc w:val="both"/>
      </w:pPr>
      <w:r>
        <w:rPr>
          <w:rFonts w:ascii="Times New Roman"/>
          <w:b w:val="false"/>
          <w:i w:val="false"/>
          <w:color w:val="000000"/>
          <w:sz w:val="28"/>
        </w:rPr>
        <w:t>
      дополнить подпунктом 55) следующего содержания:</w:t>
      </w:r>
    </w:p>
    <w:bookmarkEnd w:id="590"/>
    <w:bookmarkStart w:name="z620" w:id="591"/>
    <w:p>
      <w:pPr>
        <w:spacing w:after="0"/>
        <w:ind w:left="0"/>
        <w:jc w:val="both"/>
      </w:pPr>
      <w:r>
        <w:rPr>
          <w:rFonts w:ascii="Times New Roman"/>
          <w:b w:val="false"/>
          <w:i w:val="false"/>
          <w:color w:val="000000"/>
          <w:sz w:val="28"/>
        </w:rPr>
        <w:t>
      "55) приобретения товаров, работ и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p>
    <w:bookmarkEnd w:id="591"/>
    <w:bookmarkStart w:name="z621" w:id="592"/>
    <w:p>
      <w:pPr>
        <w:spacing w:after="0"/>
        <w:ind w:left="0"/>
        <w:jc w:val="both"/>
      </w:pPr>
      <w:r>
        <w:rPr>
          <w:rFonts w:ascii="Times New Roman"/>
          <w:b w:val="false"/>
          <w:i w:val="false"/>
          <w:color w:val="000000"/>
          <w:sz w:val="28"/>
        </w:rPr>
        <w:t xml:space="preserve">
      30)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40:</w:t>
      </w:r>
    </w:p>
    <w:bookmarkEnd w:id="592"/>
    <w:bookmarkStart w:name="z622" w:id="593"/>
    <w:p>
      <w:pPr>
        <w:spacing w:after="0"/>
        <w:ind w:left="0"/>
        <w:jc w:val="both"/>
      </w:pPr>
      <w:r>
        <w:rPr>
          <w:rFonts w:ascii="Times New Roman"/>
          <w:b w:val="false"/>
          <w:i w:val="false"/>
          <w:color w:val="000000"/>
          <w:sz w:val="28"/>
        </w:rPr>
        <w:t>
      часть первую изложить в следующей редакции:</w:t>
      </w:r>
    </w:p>
    <w:bookmarkEnd w:id="593"/>
    <w:bookmarkStart w:name="z623" w:id="594"/>
    <w:p>
      <w:pPr>
        <w:spacing w:after="0"/>
        <w:ind w:left="0"/>
        <w:jc w:val="both"/>
      </w:pPr>
      <w:r>
        <w:rPr>
          <w:rFonts w:ascii="Times New Roman"/>
          <w:b w:val="false"/>
          <w:i w:val="false"/>
          <w:color w:val="000000"/>
          <w:sz w:val="28"/>
        </w:rPr>
        <w:t>
      "2) описание закупаемых товаров, работ, услуг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594"/>
    <w:bookmarkStart w:name="z624" w:id="595"/>
    <w:p>
      <w:pPr>
        <w:spacing w:after="0"/>
        <w:ind w:left="0"/>
        <w:jc w:val="both"/>
      </w:pPr>
      <w:r>
        <w:rPr>
          <w:rFonts w:ascii="Times New Roman"/>
          <w:b w:val="false"/>
          <w:i w:val="false"/>
          <w:color w:val="000000"/>
          <w:sz w:val="28"/>
        </w:rPr>
        <w:t>
      дополнить частью второй следующего содержания:</w:t>
      </w:r>
    </w:p>
    <w:bookmarkEnd w:id="595"/>
    <w:bookmarkStart w:name="z625" w:id="596"/>
    <w:p>
      <w:pPr>
        <w:spacing w:after="0"/>
        <w:ind w:left="0"/>
        <w:jc w:val="both"/>
      </w:pPr>
      <w:r>
        <w:rPr>
          <w:rFonts w:ascii="Times New Roman"/>
          <w:b w:val="false"/>
          <w:i w:val="false"/>
          <w:color w:val="000000"/>
          <w:sz w:val="28"/>
        </w:rPr>
        <w:t>
      "При этом описание закупаемых товаров должно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с законодательством Республики Казахстан.";</w:t>
      </w:r>
    </w:p>
    <w:bookmarkEnd w:id="596"/>
    <w:bookmarkStart w:name="z626" w:id="59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5</w:t>
      </w:r>
      <w:r>
        <w:rPr>
          <w:rFonts w:ascii="Times New Roman"/>
          <w:b w:val="false"/>
          <w:i w:val="false"/>
          <w:color w:val="000000"/>
          <w:sz w:val="28"/>
        </w:rPr>
        <w:t xml:space="preserve"> статьи 41 изложить в следующей редакции:</w:t>
      </w:r>
    </w:p>
    <w:bookmarkEnd w:id="597"/>
    <w:bookmarkStart w:name="z627" w:id="598"/>
    <w:p>
      <w:pPr>
        <w:spacing w:after="0"/>
        <w:ind w:left="0"/>
        <w:jc w:val="both"/>
      </w:pPr>
      <w:r>
        <w:rPr>
          <w:rFonts w:ascii="Times New Roman"/>
          <w:b w:val="false"/>
          <w:i w:val="false"/>
          <w:color w:val="000000"/>
          <w:sz w:val="28"/>
        </w:rPr>
        <w:t xml:space="preserve">
      "5. Требование пункта 2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18), 23), 31), 32) и 35)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w:t>
      </w:r>
    </w:p>
    <w:bookmarkEnd w:id="598"/>
    <w:bookmarkStart w:name="z628" w:id="59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43</w:t>
      </w:r>
      <w:r>
        <w:rPr>
          <w:rFonts w:ascii="Times New Roman"/>
          <w:b w:val="false"/>
          <w:i w:val="false"/>
          <w:color w:val="000000"/>
          <w:sz w:val="28"/>
        </w:rPr>
        <w:t>:</w:t>
      </w:r>
    </w:p>
    <w:bookmarkEnd w:id="599"/>
    <w:bookmarkStart w:name="z629" w:id="6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00"/>
    <w:bookmarkStart w:name="z630" w:id="601"/>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601"/>
    <w:bookmarkStart w:name="z631" w:id="602"/>
    <w:p>
      <w:pPr>
        <w:spacing w:after="0"/>
        <w:ind w:left="0"/>
        <w:jc w:val="both"/>
      </w:pPr>
      <w:r>
        <w:rPr>
          <w:rFonts w:ascii="Times New Roman"/>
          <w:b w:val="false"/>
          <w:i w:val="false"/>
          <w:color w:val="000000"/>
          <w:sz w:val="28"/>
        </w:rPr>
        <w:t>
      "По отдельным видам товаров, работ, услуг уполномоченным органом могут быть утверждены типовые договоры о государственных закупках.";</w:t>
      </w:r>
    </w:p>
    <w:bookmarkEnd w:id="602"/>
    <w:bookmarkStart w:name="z632" w:id="603"/>
    <w:p>
      <w:pPr>
        <w:spacing w:after="0"/>
        <w:ind w:left="0"/>
        <w:jc w:val="both"/>
      </w:pPr>
      <w:r>
        <w:rPr>
          <w:rFonts w:ascii="Times New Roman"/>
          <w:b w:val="false"/>
          <w:i w:val="false"/>
          <w:color w:val="000000"/>
          <w:sz w:val="28"/>
        </w:rPr>
        <w:t xml:space="preserve">
      часть вторую изложить в следующей редакции: </w:t>
      </w:r>
    </w:p>
    <w:bookmarkEnd w:id="603"/>
    <w:bookmarkStart w:name="z633" w:id="604"/>
    <w:p>
      <w:pPr>
        <w:spacing w:after="0"/>
        <w:ind w:left="0"/>
        <w:jc w:val="both"/>
      </w:pPr>
      <w:r>
        <w:rPr>
          <w:rFonts w:ascii="Times New Roman"/>
          <w:b w:val="false"/>
          <w:i w:val="false"/>
          <w:color w:val="000000"/>
          <w:sz w:val="28"/>
        </w:rPr>
        <w:t xml:space="preserve">
      "Договоры о государственных закупках, заключенные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Закона, могут быть составлены в иной форме с учетом требований законодательства Республики Казахстан.";</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635" w:id="605"/>
    <w:p>
      <w:pPr>
        <w:spacing w:after="0"/>
        <w:ind w:left="0"/>
        <w:jc w:val="both"/>
      </w:pPr>
      <w:r>
        <w:rPr>
          <w:rFonts w:ascii="Times New Roman"/>
          <w:b w:val="false"/>
          <w:i w:val="false"/>
          <w:color w:val="000000"/>
          <w:sz w:val="28"/>
        </w:rPr>
        <w:t>
      "6.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на бумажном носителе с учетом требований законодательства Республики Казахстан.</w:t>
      </w:r>
    </w:p>
    <w:bookmarkEnd w:id="605"/>
    <w:bookmarkStart w:name="z636" w:id="606"/>
    <w:p>
      <w:pPr>
        <w:spacing w:after="0"/>
        <w:ind w:left="0"/>
        <w:jc w:val="both"/>
      </w:pPr>
      <w:r>
        <w:rPr>
          <w:rFonts w:ascii="Times New Roman"/>
          <w:b w:val="false"/>
          <w:i w:val="false"/>
          <w:color w:val="000000"/>
          <w:sz w:val="28"/>
        </w:rPr>
        <w:t xml:space="preserve">
      7. Если потенциальный поставщик, определенный победителем, не подписал в установленные пунктом 3 настоящей статьи сроки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удостоверенный электронной цифровой подписью, посредством веб-портала государственных закупок. </w:t>
      </w:r>
    </w:p>
    <w:bookmarkEnd w:id="606"/>
    <w:bookmarkStart w:name="z637" w:id="607"/>
    <w:p>
      <w:pPr>
        <w:spacing w:after="0"/>
        <w:ind w:left="0"/>
        <w:jc w:val="both"/>
      </w:pPr>
      <w:r>
        <w:rPr>
          <w:rFonts w:ascii="Times New Roman"/>
          <w:b w:val="false"/>
          <w:i w:val="false"/>
          <w:color w:val="000000"/>
          <w:sz w:val="28"/>
        </w:rPr>
        <w:t>
      Проект договора о государственных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 </w:t>
      </w:r>
    </w:p>
    <w:bookmarkStart w:name="z639" w:id="608"/>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о государственных закупках посредством веб-портала государственных закупок направляет поставщику уведомление о намерении расторгнуть данный договор. Если поставщик в течение трех рабочих дней со дня получения посредством веб-портала государственных закупок уведомления не внес обеспечение исполнения договора о государственных закупках, заказчик направляет уведомление о расторжении данного договора.";</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пятой следующего содержания: </w:t>
      </w:r>
    </w:p>
    <w:bookmarkStart w:name="z641" w:id="609"/>
    <w:p>
      <w:pPr>
        <w:spacing w:after="0"/>
        <w:ind w:left="0"/>
        <w:jc w:val="both"/>
      </w:pPr>
      <w:r>
        <w:rPr>
          <w:rFonts w:ascii="Times New Roman"/>
          <w:b w:val="false"/>
          <w:i w:val="false"/>
          <w:color w:val="000000"/>
          <w:sz w:val="28"/>
        </w:rPr>
        <w:t xml:space="preserve">
      "В случае заключения договора о государственных закупках по итогам запроса ценовых предложений, через товарные биржи, из одного источника, осуществленных на основании подпункта 2) пункта 2 и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 заказчик вправе установить требование о внесении обеспечения аванса.";</w:t>
      </w:r>
    </w:p>
    <w:bookmarkEnd w:id="609"/>
    <w:bookmarkStart w:name="z642" w:id="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610"/>
    <w:bookmarkStart w:name="z643" w:id="611"/>
    <w:p>
      <w:pPr>
        <w:spacing w:after="0"/>
        <w:ind w:left="0"/>
        <w:jc w:val="both"/>
      </w:pPr>
      <w:r>
        <w:rPr>
          <w:rFonts w:ascii="Times New Roman"/>
          <w:b w:val="false"/>
          <w:i w:val="false"/>
          <w:color w:val="000000"/>
          <w:sz w:val="28"/>
        </w:rPr>
        <w:t>
      в части второй:</w:t>
      </w:r>
    </w:p>
    <w:bookmarkEnd w:id="611"/>
    <w:bookmarkStart w:name="z644" w:id="612"/>
    <w:p>
      <w:pPr>
        <w:spacing w:after="0"/>
        <w:ind w:left="0"/>
        <w:jc w:val="both"/>
      </w:pPr>
      <w:r>
        <w:rPr>
          <w:rFonts w:ascii="Times New Roman"/>
          <w:b w:val="false"/>
          <w:i w:val="false"/>
          <w:color w:val="000000"/>
          <w:sz w:val="28"/>
        </w:rPr>
        <w:t xml:space="preserve">
      подпункт 2) изложить в следующей редакции: </w:t>
      </w:r>
    </w:p>
    <w:bookmarkEnd w:id="612"/>
    <w:bookmarkStart w:name="z645" w:id="613"/>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подпунктами 4), 9), 17), 18), 20), 21), 23), 26), 31), 32), 35), 40) и 41)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613"/>
    <w:bookmarkStart w:name="z646" w:id="614"/>
    <w:p>
      <w:pPr>
        <w:spacing w:after="0"/>
        <w:ind w:left="0"/>
        <w:jc w:val="both"/>
      </w:pPr>
      <w:r>
        <w:rPr>
          <w:rFonts w:ascii="Times New Roman"/>
          <w:b w:val="false"/>
          <w:i w:val="false"/>
          <w:color w:val="000000"/>
          <w:sz w:val="28"/>
        </w:rPr>
        <w:t>
      дополнить подпунктом 3) следующего содержания:</w:t>
      </w:r>
    </w:p>
    <w:bookmarkEnd w:id="614"/>
    <w:bookmarkStart w:name="z647" w:id="615"/>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государственных закупках, утверждаемым уполномоченным органом по согласованию с Национальным Банком Республики Казахстан. </w:t>
      </w:r>
    </w:p>
    <w:bookmarkEnd w:id="615"/>
    <w:bookmarkStart w:name="z648" w:id="616"/>
    <w:p>
      <w:pPr>
        <w:spacing w:after="0"/>
        <w:ind w:left="0"/>
        <w:jc w:val="both"/>
      </w:pPr>
      <w:r>
        <w:rPr>
          <w:rFonts w:ascii="Times New Roman"/>
          <w:b w:val="false"/>
          <w:i w:val="false"/>
          <w:color w:val="000000"/>
          <w:sz w:val="28"/>
        </w:rPr>
        <w:t xml:space="preserve">
      Объектом договора страхования для целей обеспечения исполнения договора о государственных закупках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 </w:t>
      </w:r>
    </w:p>
    <w:bookmarkEnd w:id="616"/>
    <w:bookmarkStart w:name="z649" w:id="617"/>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признается факт наступления гражданско-правовой ответственности поставщика по возмещению вреда, причиненного имущественным интересам заказчика, вследствие случайных, не зависящих от поставщика событий.</w:t>
      </w:r>
    </w:p>
    <w:bookmarkEnd w:id="617"/>
    <w:bookmarkStart w:name="z650" w:id="618"/>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618"/>
    <w:bookmarkStart w:name="z651" w:id="619"/>
    <w:p>
      <w:pPr>
        <w:spacing w:after="0"/>
        <w:ind w:left="0"/>
        <w:jc w:val="both"/>
      </w:pPr>
      <w:r>
        <w:rPr>
          <w:rFonts w:ascii="Times New Roman"/>
          <w:b w:val="false"/>
          <w:i w:val="false"/>
          <w:color w:val="000000"/>
          <w:sz w:val="28"/>
        </w:rPr>
        <w:t>
      в части пятой слова "запроса ценовых предложений," исключить;</w:t>
      </w:r>
    </w:p>
    <w:bookmarkEnd w:id="619"/>
    <w:bookmarkStart w:name="z652"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620"/>
    <w:bookmarkStart w:name="z653" w:id="621"/>
    <w:p>
      <w:pPr>
        <w:spacing w:after="0"/>
        <w:ind w:left="0"/>
        <w:jc w:val="both"/>
      </w:pPr>
      <w:r>
        <w:rPr>
          <w:rFonts w:ascii="Times New Roman"/>
          <w:b w:val="false"/>
          <w:i w:val="false"/>
          <w:color w:val="000000"/>
          <w:sz w:val="28"/>
        </w:rPr>
        <w:t>
      часть первую изложить в следующей редакции:</w:t>
      </w:r>
    </w:p>
    <w:bookmarkEnd w:id="621"/>
    <w:bookmarkStart w:name="z654" w:id="622"/>
    <w:p>
      <w:pPr>
        <w:spacing w:after="0"/>
        <w:ind w:left="0"/>
        <w:jc w:val="both"/>
      </w:pPr>
      <w:r>
        <w:rPr>
          <w:rFonts w:ascii="Times New Roman"/>
          <w:b w:val="false"/>
          <w:i w:val="false"/>
          <w:color w:val="000000"/>
          <w:sz w:val="28"/>
        </w:rPr>
        <w:t>
      "12.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о государственных закупках.";</w:t>
      </w:r>
    </w:p>
    <w:bookmarkEnd w:id="622"/>
    <w:bookmarkStart w:name="z655" w:id="623"/>
    <w:p>
      <w:pPr>
        <w:spacing w:after="0"/>
        <w:ind w:left="0"/>
        <w:jc w:val="both"/>
      </w:pPr>
      <w:r>
        <w:rPr>
          <w:rFonts w:ascii="Times New Roman"/>
          <w:b w:val="false"/>
          <w:i w:val="false"/>
          <w:color w:val="000000"/>
          <w:sz w:val="28"/>
        </w:rPr>
        <w:t>
      дополнить частью второй следующего содержания:</w:t>
      </w:r>
    </w:p>
    <w:bookmarkEnd w:id="623"/>
    <w:bookmarkStart w:name="z656" w:id="624"/>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а также сумма, внесенная поставщиком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не возвращаются заказчиком поставщику в случае расторжения договора о государственных закупках в связи с неисполнением поставщиком договорных обязательств.";</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658" w:id="62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19</w:t>
      </w:r>
      <w:r>
        <w:rPr>
          <w:rFonts w:ascii="Times New Roman"/>
          <w:b w:val="false"/>
          <w:i w:val="false"/>
          <w:color w:val="000000"/>
          <w:sz w:val="28"/>
        </w:rPr>
        <w:t xml:space="preserve"> исключить;</w:t>
      </w:r>
    </w:p>
    <w:bookmarkEnd w:id="625"/>
    <w:bookmarkStart w:name="z659" w:id="626"/>
    <w:p>
      <w:pPr>
        <w:spacing w:after="0"/>
        <w:ind w:left="0"/>
        <w:jc w:val="both"/>
      </w:pPr>
      <w:r>
        <w:rPr>
          <w:rFonts w:ascii="Times New Roman"/>
          <w:b w:val="false"/>
          <w:i w:val="false"/>
          <w:color w:val="000000"/>
          <w:sz w:val="28"/>
        </w:rPr>
        <w:t>
      дополнить пунктом 23-1 следующего содержания:</w:t>
      </w:r>
    </w:p>
    <w:bookmarkEnd w:id="626"/>
    <w:bookmarkStart w:name="z660" w:id="627"/>
    <w:p>
      <w:pPr>
        <w:spacing w:after="0"/>
        <w:ind w:left="0"/>
        <w:jc w:val="both"/>
      </w:pPr>
      <w:r>
        <w:rPr>
          <w:rFonts w:ascii="Times New Roman"/>
          <w:b w:val="false"/>
          <w:i w:val="false"/>
          <w:color w:val="000000"/>
          <w:sz w:val="28"/>
        </w:rPr>
        <w:t>
      "23-1.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bookmarkEnd w:id="627"/>
    <w:bookmarkStart w:name="z661" w:id="628"/>
    <w:p>
      <w:pPr>
        <w:spacing w:after="0"/>
        <w:ind w:left="0"/>
        <w:jc w:val="both"/>
      </w:pPr>
      <w:r>
        <w:rPr>
          <w:rFonts w:ascii="Times New Roman"/>
          <w:b w:val="false"/>
          <w:i w:val="false"/>
          <w:color w:val="000000"/>
          <w:sz w:val="28"/>
        </w:rPr>
        <w:t xml:space="preserve">
      Положение настоящего пункта не распространяется на случаи заключения договоров о государственных закупках, предусмотренных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настоящего Закона, с юридическими лицами, определенными операторами в соответствии с законами Республики Казахстан.</w:t>
      </w:r>
    </w:p>
    <w:bookmarkEnd w:id="628"/>
    <w:bookmarkStart w:name="z662" w:id="629"/>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p>
    <w:bookmarkStart w:name="z664" w:id="630"/>
    <w:p>
      <w:pPr>
        <w:spacing w:after="0"/>
        <w:ind w:left="0"/>
        <w:jc w:val="both"/>
      </w:pPr>
      <w:r>
        <w:rPr>
          <w:rFonts w:ascii="Times New Roman"/>
          <w:b w:val="false"/>
          <w:i w:val="false"/>
          <w:color w:val="000000"/>
          <w:sz w:val="28"/>
        </w:rPr>
        <w:t xml:space="preserve">
      "25. Договор о государственных закупках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в том числе в период обжалования заказчиком, организатором государственных закупок, единым организатором государственных закупок такого решения уполномоченного органа.";</w:t>
      </w:r>
    </w:p>
    <w:bookmarkEnd w:id="630"/>
    <w:bookmarkStart w:name="z665" w:id="6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631"/>
    <w:bookmarkStart w:name="z666" w:id="632"/>
    <w:p>
      <w:pPr>
        <w:spacing w:after="0"/>
        <w:ind w:left="0"/>
        <w:jc w:val="both"/>
      </w:pPr>
      <w:r>
        <w:rPr>
          <w:rFonts w:ascii="Times New Roman"/>
          <w:b w:val="false"/>
          <w:i w:val="false"/>
          <w:color w:val="000000"/>
          <w:sz w:val="28"/>
        </w:rPr>
        <w:t xml:space="preserve">
      "Требования об оформлении документов об исполнении договора о государственных закупках в электронной форме посредством веб-портала государственных закупок не распространяются на случаи, предусмотренные подпунктами 4), 9), 17), 18), 20), 21), 23), 26), 31), 32), 35), 40) и 41) </w:t>
      </w:r>
      <w:r>
        <w:rPr>
          <w:rFonts w:ascii="Times New Roman"/>
          <w:b w:val="false"/>
          <w:i w:val="false"/>
          <w:color w:val="000000"/>
          <w:sz w:val="28"/>
        </w:rPr>
        <w:t>пункта 3</w:t>
      </w:r>
      <w:r>
        <w:rPr>
          <w:rFonts w:ascii="Times New Roman"/>
          <w:b w:val="false"/>
          <w:i w:val="false"/>
          <w:color w:val="000000"/>
          <w:sz w:val="28"/>
        </w:rPr>
        <w:t xml:space="preserve"> статьи 39 и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в части, не противоречащей налоговому законодательству Республики Казахстан.";</w:t>
      </w:r>
    </w:p>
    <w:bookmarkEnd w:id="632"/>
    <w:bookmarkStart w:name="z667" w:id="63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 </w:t>
      </w:r>
    </w:p>
    <w:bookmarkEnd w:id="633"/>
    <w:bookmarkStart w:name="z668" w:id="634"/>
    <w:p>
      <w:pPr>
        <w:spacing w:after="0"/>
        <w:ind w:left="0"/>
        <w:jc w:val="both"/>
      </w:pPr>
      <w:r>
        <w:rPr>
          <w:rFonts w:ascii="Times New Roman"/>
          <w:b w:val="false"/>
          <w:i w:val="false"/>
          <w:color w:val="000000"/>
          <w:sz w:val="28"/>
        </w:rPr>
        <w:t xml:space="preserve">
      "Статья 44. Уклонение от заключения договора о государственных закупках </w:t>
      </w:r>
    </w:p>
    <w:bookmarkEnd w:id="634"/>
    <w:bookmarkStart w:name="z669" w:id="635"/>
    <w:p>
      <w:pPr>
        <w:spacing w:after="0"/>
        <w:ind w:left="0"/>
        <w:jc w:val="both"/>
      </w:pPr>
      <w:r>
        <w:rPr>
          <w:rFonts w:ascii="Times New Roman"/>
          <w:b w:val="false"/>
          <w:i w:val="false"/>
          <w:color w:val="000000"/>
          <w:sz w:val="28"/>
        </w:rPr>
        <w:t xml:space="preserve">
      1. В случае если потенциальный поставщик, признанный победителем,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то такой потенциальный поставщик признается уклонившимся от заключения договора о государственных закупках.</w:t>
      </w:r>
    </w:p>
    <w:bookmarkEnd w:id="635"/>
    <w:bookmarkStart w:name="z670" w:id="636"/>
    <w:p>
      <w:pPr>
        <w:spacing w:after="0"/>
        <w:ind w:left="0"/>
        <w:jc w:val="both"/>
      </w:pP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(аукционе).";</w:t>
      </w:r>
    </w:p>
    <w:bookmarkEnd w:id="636"/>
    <w:bookmarkStart w:name="z671" w:id="637"/>
    <w:p>
      <w:pPr>
        <w:spacing w:after="0"/>
        <w:ind w:left="0"/>
        <w:jc w:val="both"/>
      </w:pPr>
      <w:r>
        <w:rPr>
          <w:rFonts w:ascii="Times New Roman"/>
          <w:b w:val="false"/>
          <w:i w:val="false"/>
          <w:color w:val="000000"/>
          <w:sz w:val="28"/>
        </w:rPr>
        <w:t xml:space="preserve">
      34) подпункты 3) и 7) </w:t>
      </w:r>
      <w:r>
        <w:rPr>
          <w:rFonts w:ascii="Times New Roman"/>
          <w:b w:val="false"/>
          <w:i w:val="false"/>
          <w:color w:val="000000"/>
          <w:sz w:val="28"/>
        </w:rPr>
        <w:t>пункта 2</w:t>
      </w:r>
      <w:r>
        <w:rPr>
          <w:rFonts w:ascii="Times New Roman"/>
          <w:b w:val="false"/>
          <w:i w:val="false"/>
          <w:color w:val="000000"/>
          <w:sz w:val="28"/>
        </w:rPr>
        <w:t xml:space="preserve"> статьи 45 изложить в следующей редакции:</w:t>
      </w:r>
    </w:p>
    <w:bookmarkEnd w:id="637"/>
    <w:bookmarkStart w:name="z672" w:id="638"/>
    <w:p>
      <w:pPr>
        <w:spacing w:after="0"/>
        <w:ind w:left="0"/>
        <w:jc w:val="both"/>
      </w:pPr>
      <w:r>
        <w:rPr>
          <w:rFonts w:ascii="Times New Roman"/>
          <w:b w:val="false"/>
          <w:i w:val="false"/>
          <w:color w:val="000000"/>
          <w:sz w:val="28"/>
        </w:rPr>
        <w:t>
      "3) в части уменьшения либо увеличения суммы договора о государственных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сложившейся экономии по данной государственной закупке;";</w:t>
      </w:r>
    </w:p>
    <w:bookmarkEnd w:id="638"/>
    <w:bookmarkStart w:name="z673" w:id="639"/>
    <w:p>
      <w:pPr>
        <w:spacing w:after="0"/>
        <w:ind w:left="0"/>
        <w:jc w:val="both"/>
      </w:pPr>
      <w:r>
        <w:rPr>
          <w:rFonts w:ascii="Times New Roman"/>
          <w:b w:val="false"/>
          <w:i w:val="false"/>
          <w:color w:val="000000"/>
          <w:sz w:val="28"/>
        </w:rPr>
        <w:t>
      "7) в части изменения сроков исполнения договора о государственных закупках работ или государственных закупках услуг в случае изменения финансирования по годам за счет государственного бюджета при условии неизменности суммы заключенного договора о государственных закупках или уменьшения сметной стоимости выполнения работ или оказания услуг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p>
    <w:bookmarkEnd w:id="639"/>
    <w:bookmarkStart w:name="z674" w:id="64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p>
    <w:bookmarkEnd w:id="640"/>
    <w:bookmarkStart w:name="z675" w:id="641"/>
    <w:p>
      <w:pPr>
        <w:spacing w:after="0"/>
        <w:ind w:left="0"/>
        <w:jc w:val="both"/>
      </w:pPr>
      <w:r>
        <w:rPr>
          <w:rFonts w:ascii="Times New Roman"/>
          <w:b w:val="false"/>
          <w:i w:val="false"/>
          <w:color w:val="000000"/>
          <w:sz w:val="28"/>
        </w:rPr>
        <w:t xml:space="preserve">
      "Статья 47.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w:t>
      </w:r>
    </w:p>
    <w:bookmarkEnd w:id="641"/>
    <w:bookmarkStart w:name="z676" w:id="642"/>
    <w:p>
      <w:pPr>
        <w:spacing w:after="0"/>
        <w:ind w:left="0"/>
        <w:jc w:val="both"/>
      </w:pPr>
      <w:r>
        <w:rPr>
          <w:rFonts w:ascii="Times New Roman"/>
          <w:b w:val="false"/>
          <w:i w:val="false"/>
          <w:color w:val="000000"/>
          <w:sz w:val="28"/>
        </w:rPr>
        <w:t xml:space="preserve">
      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w:t>
      </w:r>
    </w:p>
    <w:bookmarkEnd w:id="642"/>
    <w:bookmarkStart w:name="z677" w:id="643"/>
    <w:p>
      <w:pPr>
        <w:spacing w:after="0"/>
        <w:ind w:left="0"/>
        <w:jc w:val="both"/>
      </w:pPr>
      <w:r>
        <w:rPr>
          <w:rFonts w:ascii="Times New Roman"/>
          <w:b w:val="false"/>
          <w:i w:val="false"/>
          <w:color w:val="000000"/>
          <w:sz w:val="28"/>
        </w:rPr>
        <w:t xml:space="preserve">
      Не подлежат рассмотрению жалобы потенциальных поставщиков на требования конкурсной документации (аукционной документации), в том числе указанные в них квалификационные требования, по которым не подавались замечания к проекту конкурсной документации (аукционной документации)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w:t>
      </w:r>
    </w:p>
    <w:bookmarkEnd w:id="643"/>
    <w:bookmarkStart w:name="z678" w:id="644"/>
    <w:p>
      <w:pPr>
        <w:spacing w:after="0"/>
        <w:ind w:left="0"/>
        <w:jc w:val="both"/>
      </w:pPr>
      <w:r>
        <w:rPr>
          <w:rFonts w:ascii="Times New Roman"/>
          <w:b w:val="false"/>
          <w:i w:val="false"/>
          <w:color w:val="000000"/>
          <w:sz w:val="28"/>
        </w:rPr>
        <w:t>
      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p>
    <w:bookmarkEnd w:id="644"/>
    <w:bookmarkStart w:name="z679" w:id="645"/>
    <w:p>
      <w:pPr>
        <w:spacing w:after="0"/>
        <w:ind w:left="0"/>
        <w:jc w:val="both"/>
      </w:pPr>
      <w:r>
        <w:rPr>
          <w:rFonts w:ascii="Times New Roman"/>
          <w:b w:val="false"/>
          <w:i w:val="false"/>
          <w:color w:val="000000"/>
          <w:sz w:val="28"/>
        </w:rPr>
        <w:t xml:space="preserve">
      Обжалование лиц, не принимавших участие в конкурсе (аукционе) и (или) в предварительном обсуждении проекта конкурсной документации (аукционной документации)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не приостанавливает срок заключения договора о государственных закупках.</w:t>
      </w:r>
    </w:p>
    <w:bookmarkEnd w:id="645"/>
    <w:bookmarkStart w:name="z680" w:id="646"/>
    <w:p>
      <w:pPr>
        <w:spacing w:after="0"/>
        <w:ind w:left="0"/>
        <w:jc w:val="both"/>
      </w:pPr>
      <w:r>
        <w:rPr>
          <w:rFonts w:ascii="Times New Roman"/>
          <w:b w:val="false"/>
          <w:i w:val="false"/>
          <w:color w:val="000000"/>
          <w:sz w:val="28"/>
        </w:rPr>
        <w:t xml:space="preserve">
      3.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 истечении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646"/>
    <w:bookmarkStart w:name="z681" w:id="647"/>
    <w:p>
      <w:pPr>
        <w:spacing w:after="0"/>
        <w:ind w:left="0"/>
        <w:jc w:val="both"/>
      </w:pPr>
      <w:r>
        <w:rPr>
          <w:rFonts w:ascii="Times New Roman"/>
          <w:b w:val="false"/>
          <w:i w:val="false"/>
          <w:color w:val="000000"/>
          <w:sz w:val="28"/>
        </w:rPr>
        <w:t>
      4. Жалоба потенциального поставщика может быть подана посредством общедоступных информационных систем в соответствии с требованиями законодательства Республики Казахстан об электронном документе и электронной цифровой подписи.</w:t>
      </w:r>
    </w:p>
    <w:bookmarkEnd w:id="647"/>
    <w:bookmarkStart w:name="z682" w:id="648"/>
    <w:p>
      <w:pPr>
        <w:spacing w:after="0"/>
        <w:ind w:left="0"/>
        <w:jc w:val="both"/>
      </w:pPr>
      <w:r>
        <w:rPr>
          <w:rFonts w:ascii="Times New Roman"/>
          <w:b w:val="false"/>
          <w:i w:val="false"/>
          <w:color w:val="000000"/>
          <w:sz w:val="28"/>
        </w:rPr>
        <w:t xml:space="preserve">
      5.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 подведения итогов государственных закупок и (или)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жалоба рассматривается в пределах заявленных требований (доводов) в течение десяти рабочих дней со дня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рамках камерального контроля в соответствии с законодательством Республики Казахстан о государственном аудите и финансовом контроле.</w:t>
      </w:r>
    </w:p>
    <w:bookmarkEnd w:id="648"/>
    <w:bookmarkStart w:name="z683" w:id="649"/>
    <w:p>
      <w:pPr>
        <w:spacing w:after="0"/>
        <w:ind w:left="0"/>
        <w:jc w:val="both"/>
      </w:pPr>
      <w:r>
        <w:rPr>
          <w:rFonts w:ascii="Times New Roman"/>
          <w:b w:val="false"/>
          <w:i w:val="false"/>
          <w:color w:val="000000"/>
          <w:sz w:val="28"/>
        </w:rPr>
        <w:t>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w:t>
      </w:r>
    </w:p>
    <w:bookmarkEnd w:id="649"/>
    <w:bookmarkStart w:name="z684" w:id="650"/>
    <w:p>
      <w:pPr>
        <w:spacing w:after="0"/>
        <w:ind w:left="0"/>
        <w:jc w:val="both"/>
      </w:pPr>
      <w:r>
        <w:rPr>
          <w:rFonts w:ascii="Times New Roman"/>
          <w:b w:val="false"/>
          <w:i w:val="false"/>
          <w:color w:val="000000"/>
          <w:sz w:val="28"/>
        </w:rPr>
        <w:t xml:space="preserve">
      6. По результатам рассмотрения жалобы, поступившей в сроки, установленные пунктом 2 настоящей статьи, уполномоченный орган принимает решение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либо об отказе в удовлетворении жалобы.</w:t>
      </w:r>
    </w:p>
    <w:bookmarkEnd w:id="650"/>
    <w:bookmarkStart w:name="z685" w:id="651"/>
    <w:p>
      <w:pPr>
        <w:spacing w:after="0"/>
        <w:ind w:left="0"/>
        <w:jc w:val="both"/>
      </w:pPr>
      <w:r>
        <w:rPr>
          <w:rFonts w:ascii="Times New Roman"/>
          <w:b w:val="false"/>
          <w:i w:val="false"/>
          <w:color w:val="000000"/>
          <w:sz w:val="28"/>
        </w:rPr>
        <w:t>
      7. В случае несогласия с решением уполномоченного органа, принятым в соответствии с пунктом 6 настоящей статьи, потенциальный поставщик вправе обжаловать его в вышестоящий орган.</w:t>
      </w:r>
    </w:p>
    <w:bookmarkEnd w:id="651"/>
    <w:bookmarkStart w:name="z686" w:id="652"/>
    <w:p>
      <w:pPr>
        <w:spacing w:after="0"/>
        <w:ind w:left="0"/>
        <w:jc w:val="both"/>
      </w:pPr>
      <w:r>
        <w:rPr>
          <w:rFonts w:ascii="Times New Roman"/>
          <w:b w:val="false"/>
          <w:i w:val="false"/>
          <w:color w:val="000000"/>
          <w:sz w:val="28"/>
        </w:rPr>
        <w:t xml:space="preserve">
      8. Решения уполномоченного органа, принятые по результатам рассмотрения жалобы, могут быть обжалованы в судебном порядке в соответствии с законодательством Республики Казахстан. </w:t>
      </w:r>
    </w:p>
    <w:bookmarkEnd w:id="652"/>
    <w:bookmarkStart w:name="z687" w:id="653"/>
    <w:p>
      <w:pPr>
        <w:spacing w:after="0"/>
        <w:ind w:left="0"/>
        <w:jc w:val="both"/>
      </w:pPr>
      <w:r>
        <w:rPr>
          <w:rFonts w:ascii="Times New Roman"/>
          <w:b w:val="false"/>
          <w:i w:val="false"/>
          <w:color w:val="000000"/>
          <w:sz w:val="28"/>
        </w:rPr>
        <w:t xml:space="preserve">
      9. Досудебный порядок урегулирования споров, предусмотренный настоящей статьей, является обязательным.";  </w:t>
      </w:r>
    </w:p>
    <w:bookmarkEnd w:id="653"/>
    <w:bookmarkStart w:name="z688" w:id="65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48</w:t>
      </w:r>
      <w:r>
        <w:rPr>
          <w:rFonts w:ascii="Times New Roman"/>
          <w:b w:val="false"/>
          <w:i w:val="false"/>
          <w:color w:val="000000"/>
          <w:sz w:val="28"/>
        </w:rPr>
        <w:t xml:space="preserve">: </w:t>
      </w:r>
    </w:p>
    <w:bookmarkEnd w:id="654"/>
    <w:bookmarkStart w:name="z689" w:id="6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55"/>
    <w:bookmarkStart w:name="z690" w:id="656"/>
    <w:p>
      <w:pPr>
        <w:spacing w:after="0"/>
        <w:ind w:left="0"/>
        <w:jc w:val="both"/>
      </w:pPr>
      <w:r>
        <w:rPr>
          <w:rFonts w:ascii="Times New Roman"/>
          <w:b w:val="false"/>
          <w:i w:val="false"/>
          <w:color w:val="000000"/>
          <w:sz w:val="28"/>
        </w:rPr>
        <w:t xml:space="preserve">
      "К жалобе могут быть приложены документы, подтверждающие доводы лица, подавшего жалобу."; </w:t>
      </w:r>
    </w:p>
    <w:bookmarkEnd w:id="656"/>
    <w:bookmarkStart w:name="z691" w:id="657"/>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3</w:t>
      </w:r>
      <w:r>
        <w:rPr>
          <w:rFonts w:ascii="Times New Roman"/>
          <w:b w:val="false"/>
          <w:i w:val="false"/>
          <w:color w:val="000000"/>
          <w:sz w:val="28"/>
        </w:rPr>
        <w:t xml:space="preserve"> слова "установленным настоящей статьей" заменить словами "установленным частью первой пункта 1 настоящей статьи"; </w:t>
      </w:r>
    </w:p>
    <w:bookmarkEnd w:id="657"/>
    <w:bookmarkStart w:name="z692" w:id="65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 </w:t>
      </w:r>
    </w:p>
    <w:bookmarkEnd w:id="658"/>
    <w:bookmarkStart w:name="z693" w:id="659"/>
    <w:p>
      <w:pPr>
        <w:spacing w:after="0"/>
        <w:ind w:left="0"/>
        <w:jc w:val="both"/>
      </w:pPr>
      <w:r>
        <w:rPr>
          <w:rFonts w:ascii="Times New Roman"/>
          <w:b w:val="false"/>
          <w:i w:val="false"/>
          <w:color w:val="000000"/>
          <w:sz w:val="28"/>
        </w:rPr>
        <w:t xml:space="preserve">
      "Статья 51. Участие в государственных закупках отдельных категорий потенциальных поставщиков  </w:t>
      </w:r>
    </w:p>
    <w:bookmarkEnd w:id="659"/>
    <w:bookmarkStart w:name="z694" w:id="660"/>
    <w:p>
      <w:pPr>
        <w:spacing w:after="0"/>
        <w:ind w:left="0"/>
        <w:jc w:val="both"/>
      </w:pPr>
      <w:r>
        <w:rPr>
          <w:rFonts w:ascii="Times New Roman"/>
          <w:b w:val="false"/>
          <w:i w:val="false"/>
          <w:color w:val="000000"/>
          <w:sz w:val="28"/>
        </w:rPr>
        <w:t xml:space="preserve">
      1. Участие в государственных закупках отдельных категорий потенциальных поставщиков определяется в случаях, предусмотренных настоящим Законом. </w:t>
      </w:r>
    </w:p>
    <w:bookmarkEnd w:id="660"/>
    <w:bookmarkStart w:name="z695" w:id="661"/>
    <w:p>
      <w:pPr>
        <w:spacing w:after="0"/>
        <w:ind w:left="0"/>
        <w:jc w:val="both"/>
      </w:pP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p>
    <w:bookmarkEnd w:id="661"/>
    <w:bookmarkStart w:name="z696" w:id="662"/>
    <w:p>
      <w:pPr>
        <w:spacing w:after="0"/>
        <w:ind w:left="0"/>
        <w:jc w:val="both"/>
      </w:pPr>
      <w:r>
        <w:rPr>
          <w:rFonts w:ascii="Times New Roman"/>
          <w:b w:val="false"/>
          <w:i w:val="false"/>
          <w:color w:val="000000"/>
          <w:sz w:val="28"/>
        </w:rPr>
        <w:t>
      1) товаров, предназначенных для нужд инвалидов (тифлотехнические средства, специальные средства передвижения, обязательные гигиенические средства), у общественных объединений инвалидов Республики Казахстан и (или)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p>
    <w:bookmarkEnd w:id="662"/>
    <w:bookmarkStart w:name="z697" w:id="663"/>
    <w:p>
      <w:pPr>
        <w:spacing w:after="0"/>
        <w:ind w:left="0"/>
        <w:jc w:val="both"/>
      </w:pPr>
      <w:r>
        <w:rPr>
          <w:rFonts w:ascii="Times New Roman"/>
          <w:b w:val="false"/>
          <w:i w:val="false"/>
          <w:color w:val="000000"/>
          <w:sz w:val="28"/>
        </w:rPr>
        <w:t>
      2) иных товаров, не указанных в подпункте 1) настоящего пункта, у производящих товары общественных объединений инвалидов Республики Казахстан и (или)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p>
    <w:bookmarkEnd w:id="663"/>
    <w:bookmarkStart w:name="z698" w:id="664"/>
    <w:p>
      <w:pPr>
        <w:spacing w:after="0"/>
        <w:ind w:left="0"/>
        <w:jc w:val="both"/>
      </w:pPr>
      <w:r>
        <w:rPr>
          <w:rFonts w:ascii="Times New Roman"/>
          <w:b w:val="false"/>
          <w:i w:val="false"/>
          <w:color w:val="000000"/>
          <w:sz w:val="28"/>
        </w:rPr>
        <w:t>
      3) работ и услуг у выполняющих работы, оказывающих услуги общественных объединений инвалидов Республики Казахстан и (или)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p>
    <w:bookmarkEnd w:id="664"/>
    <w:bookmarkStart w:name="z699" w:id="665"/>
    <w:p>
      <w:pPr>
        <w:spacing w:after="0"/>
        <w:ind w:left="0"/>
        <w:jc w:val="both"/>
      </w:pPr>
      <w:r>
        <w:rPr>
          <w:rFonts w:ascii="Times New Roman"/>
          <w:b w:val="false"/>
          <w:i w:val="false"/>
          <w:color w:val="000000"/>
          <w:sz w:val="28"/>
        </w:rPr>
        <w:t>
      3. Перечень отдельных видов товаров, работ, услуг, закупаемых у общественных объединений инвалидов Республики Казахстан и (или)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определяется Правительством Республики Казахстан.</w:t>
      </w:r>
    </w:p>
    <w:bookmarkEnd w:id="665"/>
    <w:bookmarkStart w:name="z700" w:id="666"/>
    <w:p>
      <w:pPr>
        <w:spacing w:after="0"/>
        <w:ind w:left="0"/>
        <w:jc w:val="both"/>
      </w:pPr>
      <w:r>
        <w:rPr>
          <w:rFonts w:ascii="Times New Roman"/>
          <w:b w:val="false"/>
          <w:i w:val="false"/>
          <w:color w:val="000000"/>
          <w:sz w:val="28"/>
        </w:rPr>
        <w:t xml:space="preserve">
      Общественные объединения инвалидов Республики Казахстан и (или)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допускаются к участию в государственных закупках,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после прохождения проверки в информационной системе государственного органа, предоставляющей единую точку доступа к электронным услугам государственных закупок, на соответствие: </w:t>
      </w:r>
    </w:p>
    <w:bookmarkEnd w:id="666"/>
    <w:bookmarkStart w:name="z701" w:id="667"/>
    <w:p>
      <w:pPr>
        <w:spacing w:after="0"/>
        <w:ind w:left="0"/>
        <w:jc w:val="both"/>
      </w:pPr>
      <w:r>
        <w:rPr>
          <w:rFonts w:ascii="Times New Roman"/>
          <w:b w:val="false"/>
          <w:i w:val="false"/>
          <w:color w:val="000000"/>
          <w:sz w:val="28"/>
        </w:rPr>
        <w:t xml:space="preserve">
      1) всем условиям, предусмотренным в подпункте 11) части первой </w:t>
      </w:r>
      <w:r>
        <w:rPr>
          <w:rFonts w:ascii="Times New Roman"/>
          <w:b w:val="false"/>
          <w:i w:val="false"/>
          <w:color w:val="000000"/>
          <w:sz w:val="28"/>
        </w:rPr>
        <w:t>статьи 394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bookmarkEnd w:id="667"/>
    <w:bookmarkStart w:name="z702" w:id="668"/>
    <w:p>
      <w:pPr>
        <w:spacing w:after="0"/>
        <w:ind w:left="0"/>
        <w:jc w:val="both"/>
      </w:pPr>
      <w:r>
        <w:rPr>
          <w:rFonts w:ascii="Times New Roman"/>
          <w:b w:val="false"/>
          <w:i w:val="false"/>
          <w:color w:val="000000"/>
          <w:sz w:val="28"/>
        </w:rPr>
        <w:t>
      2) принадлежности к общественным объединениям инвалидов Республики Казахстан и (или) организациям, учредителем которых являются общественные объединения инвалидов Республики Казахстан.</w:t>
      </w:r>
    </w:p>
    <w:bookmarkEnd w:id="668"/>
    <w:bookmarkStart w:name="z703" w:id="669"/>
    <w:p>
      <w:pPr>
        <w:spacing w:after="0"/>
        <w:ind w:left="0"/>
        <w:jc w:val="both"/>
      </w:pPr>
      <w:r>
        <w:rPr>
          <w:rFonts w:ascii="Times New Roman"/>
          <w:b w:val="false"/>
          <w:i w:val="false"/>
          <w:color w:val="000000"/>
          <w:sz w:val="28"/>
        </w:rPr>
        <w:t xml:space="preserve">
      В случае выявления несоответствия подпунктам 1) и 2) части второй настоящего пункта общественные объединения инвалидов Республики Казахстан и (или)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не допускаются к участию в государственных закупках, предусмотренных настоящей статьей. </w:t>
      </w:r>
    </w:p>
    <w:bookmarkEnd w:id="669"/>
    <w:bookmarkStart w:name="z704" w:id="670"/>
    <w:p>
      <w:pPr>
        <w:spacing w:after="0"/>
        <w:ind w:left="0"/>
        <w:jc w:val="both"/>
      </w:pPr>
      <w:r>
        <w:rPr>
          <w:rFonts w:ascii="Times New Roman"/>
          <w:b w:val="false"/>
          <w:i w:val="false"/>
          <w:color w:val="000000"/>
          <w:sz w:val="28"/>
        </w:rPr>
        <w:t xml:space="preserve">
      4. Для реализации положений,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(или) организации, созданные общественными объединениями инвалидов Республики Казахстан.</w:t>
      </w:r>
    </w:p>
    <w:bookmarkEnd w:id="670"/>
    <w:bookmarkStart w:name="z705" w:id="671"/>
    <w:p>
      <w:pPr>
        <w:spacing w:after="0"/>
        <w:ind w:left="0"/>
        <w:jc w:val="both"/>
      </w:pPr>
      <w:r>
        <w:rPr>
          <w:rFonts w:ascii="Times New Roman"/>
          <w:b w:val="false"/>
          <w:i w:val="false"/>
          <w:color w:val="000000"/>
          <w:sz w:val="28"/>
        </w:rPr>
        <w:t>
      Выполняющим работы, оказывающим услуги общественным объединениям инвалидов Республики Казахстан и (или)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p>
    <w:bookmarkEnd w:id="671"/>
    <w:bookmarkStart w:name="z706" w:id="672"/>
    <w:p>
      <w:pPr>
        <w:spacing w:after="0"/>
        <w:ind w:left="0"/>
        <w:jc w:val="both"/>
      </w:pPr>
      <w:r>
        <w:rPr>
          <w:rFonts w:ascii="Times New Roman"/>
          <w:b w:val="false"/>
          <w:i w:val="false"/>
          <w:color w:val="000000"/>
          <w:sz w:val="28"/>
        </w:rPr>
        <w:t xml:space="preserve">
      При осуществлении государственных закупок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(или) организаций, созданных общественными объединениями инвалидов Республики Казахстан.</w:t>
      </w:r>
    </w:p>
    <w:bookmarkEnd w:id="672"/>
    <w:bookmarkStart w:name="z707" w:id="673"/>
    <w:p>
      <w:pPr>
        <w:spacing w:after="0"/>
        <w:ind w:left="0"/>
        <w:jc w:val="both"/>
      </w:pPr>
      <w:r>
        <w:rPr>
          <w:rFonts w:ascii="Times New Roman"/>
          <w:b w:val="false"/>
          <w:i w:val="false"/>
          <w:color w:val="000000"/>
          <w:sz w:val="28"/>
        </w:rPr>
        <w:t>
      Общественные объединения инвалидов Республики Казахстан и (или)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p>
    <w:bookmarkEnd w:id="673"/>
    <w:bookmarkStart w:name="z708" w:id="674"/>
    <w:p>
      <w:pPr>
        <w:spacing w:after="0"/>
        <w:ind w:left="0"/>
        <w:jc w:val="both"/>
      </w:pPr>
      <w:r>
        <w:rPr>
          <w:rFonts w:ascii="Times New Roman"/>
          <w:b w:val="false"/>
          <w:i w:val="false"/>
          <w:color w:val="000000"/>
          <w:sz w:val="28"/>
        </w:rPr>
        <w:t xml:space="preserve">
      5. В случае признания государственных закупок не состоявшимися по основаниям, предусмотренным пунктом 1 </w:t>
      </w:r>
      <w:r>
        <w:rPr>
          <w:rFonts w:ascii="Times New Roman"/>
          <w:b w:val="false"/>
          <w:i w:val="false"/>
          <w:color w:val="000000"/>
          <w:sz w:val="28"/>
        </w:rPr>
        <w:t>статьи 29</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38 настоящего Закона, заказчик принимает решение об осуществлении государственных закупок среди иных потенциальных поставщиков в порядке, установленном настоящим Законом.</w:t>
      </w:r>
    </w:p>
    <w:bookmarkEnd w:id="674"/>
    <w:bookmarkStart w:name="z709" w:id="675"/>
    <w:p>
      <w:pPr>
        <w:spacing w:after="0"/>
        <w:ind w:left="0"/>
        <w:jc w:val="both"/>
      </w:pPr>
      <w:r>
        <w:rPr>
          <w:rFonts w:ascii="Times New Roman"/>
          <w:b w:val="false"/>
          <w:i w:val="false"/>
          <w:color w:val="000000"/>
          <w:sz w:val="28"/>
        </w:rPr>
        <w:t>
      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 правилами осуществления государственных закупок.".</w:t>
      </w:r>
    </w:p>
    <w:bookmarkEnd w:id="675"/>
    <w:bookmarkStart w:name="z710" w:id="676"/>
    <w:p>
      <w:pPr>
        <w:spacing w:after="0"/>
        <w:ind w:left="0"/>
        <w:jc w:val="both"/>
      </w:pPr>
      <w:r>
        <w:rPr>
          <w:rFonts w:ascii="Times New Roman"/>
          <w:b w:val="false"/>
          <w:i w:val="false"/>
          <w:color w:val="000000"/>
          <w:sz w:val="28"/>
        </w:rPr>
        <w:t xml:space="preserve">
      Статья 2. Приостановить до 1 января 2020 года действие пункта 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 установив, что в период приостановления данный пункт действует в следующей редакции:</w:t>
      </w:r>
    </w:p>
    <w:bookmarkEnd w:id="676"/>
    <w:bookmarkStart w:name="z711" w:id="677"/>
    <w:p>
      <w:pPr>
        <w:spacing w:after="0"/>
        <w:ind w:left="0"/>
        <w:jc w:val="both"/>
      </w:pPr>
      <w:r>
        <w:rPr>
          <w:rFonts w:ascii="Times New Roman"/>
          <w:b w:val="false"/>
          <w:i w:val="false"/>
          <w:color w:val="000000"/>
          <w:sz w:val="28"/>
        </w:rPr>
        <w:t>
      "14. Заказчик либо организатор государственных закупок в течение пяти рабочих дней со дня принятия решения, указанного в пункте 13 настоящей статьи, обязан:</w:t>
      </w:r>
    </w:p>
    <w:bookmarkEnd w:id="677"/>
    <w:bookmarkStart w:name="z712" w:id="678"/>
    <w:p>
      <w:pPr>
        <w:spacing w:after="0"/>
        <w:ind w:left="0"/>
        <w:jc w:val="both"/>
      </w:pPr>
      <w:r>
        <w:rPr>
          <w:rFonts w:ascii="Times New Roman"/>
          <w:b w:val="false"/>
          <w:i w:val="false"/>
          <w:color w:val="000000"/>
          <w:sz w:val="28"/>
        </w:rPr>
        <w:t>
      1) известить о принятом решении лиц, участвующих в проводимых государственных закупках;</w:t>
      </w:r>
    </w:p>
    <w:bookmarkEnd w:id="678"/>
    <w:bookmarkStart w:name="z713" w:id="679"/>
    <w:p>
      <w:pPr>
        <w:spacing w:after="0"/>
        <w:ind w:left="0"/>
        <w:jc w:val="both"/>
      </w:pPr>
      <w:r>
        <w:rPr>
          <w:rFonts w:ascii="Times New Roman"/>
          <w:b w:val="false"/>
          <w:i w:val="false"/>
          <w:color w:val="000000"/>
          <w:sz w:val="28"/>
        </w:rPr>
        <w:t>
      2) возвратить внесенные обеспечения заявок на участие в конкурсе (аукционе).".</w:t>
      </w:r>
    </w:p>
    <w:bookmarkEnd w:id="679"/>
    <w:bookmarkStart w:name="z714" w:id="680"/>
    <w:p>
      <w:pPr>
        <w:spacing w:after="0"/>
        <w:ind w:left="0"/>
        <w:jc w:val="both"/>
      </w:pPr>
      <w:r>
        <w:rPr>
          <w:rFonts w:ascii="Times New Roman"/>
          <w:b w:val="false"/>
          <w:i w:val="false"/>
          <w:color w:val="000000"/>
          <w:sz w:val="28"/>
        </w:rPr>
        <w:t xml:space="preserve">
      Статья 3. Приостановить до 1 июля 2019 года действие подпункта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государственных закупках", установив, что в период приостановления данный подпункт действует в следующей редакции: </w:t>
      </w:r>
    </w:p>
    <w:bookmarkEnd w:id="680"/>
    <w:bookmarkStart w:name="z715" w:id="681"/>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шестикратного размера месячного расчетного показателя, установленного на соответствующий финансовый год законом о республиканском бюджете;".</w:t>
      </w:r>
    </w:p>
    <w:bookmarkEnd w:id="681"/>
    <w:bookmarkStart w:name="z716" w:id="682"/>
    <w:p>
      <w:pPr>
        <w:spacing w:after="0"/>
        <w:ind w:left="0"/>
        <w:jc w:val="both"/>
      </w:pPr>
      <w:r>
        <w:rPr>
          <w:rFonts w:ascii="Times New Roman"/>
          <w:b w:val="false"/>
          <w:i w:val="false"/>
          <w:color w:val="000000"/>
          <w:sz w:val="28"/>
        </w:rPr>
        <w:t xml:space="preserve">
      Статья 4. Приостановить до 1 января 2020 года действие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закупках", установив, что в период приостановления данная статья действует:</w:t>
      </w:r>
    </w:p>
    <w:bookmarkEnd w:id="682"/>
    <w:bookmarkStart w:name="z717" w:id="683"/>
    <w:p>
      <w:pPr>
        <w:spacing w:after="0"/>
        <w:ind w:left="0"/>
        <w:jc w:val="both"/>
      </w:pPr>
      <w:r>
        <w:rPr>
          <w:rFonts w:ascii="Times New Roman"/>
          <w:b w:val="false"/>
          <w:i w:val="false"/>
          <w:color w:val="000000"/>
          <w:sz w:val="28"/>
        </w:rPr>
        <w:t>
      с 1 января 2019 года до 1 июля 2019 года в следующей редакции:</w:t>
      </w:r>
    </w:p>
    <w:bookmarkEnd w:id="683"/>
    <w:bookmarkStart w:name="z718" w:id="684"/>
    <w:p>
      <w:pPr>
        <w:spacing w:after="0"/>
        <w:ind w:left="0"/>
        <w:jc w:val="both"/>
      </w:pPr>
      <w:r>
        <w:rPr>
          <w:rFonts w:ascii="Times New Roman"/>
          <w:b w:val="false"/>
          <w:i w:val="false"/>
          <w:color w:val="000000"/>
          <w:sz w:val="28"/>
        </w:rPr>
        <w:t xml:space="preserve">
      "Статья 25. Обеспечение заявки на участие в конкурсе </w:t>
      </w:r>
    </w:p>
    <w:bookmarkEnd w:id="684"/>
    <w:bookmarkStart w:name="z719" w:id="685"/>
    <w:p>
      <w:pPr>
        <w:spacing w:after="0"/>
        <w:ind w:left="0"/>
        <w:jc w:val="both"/>
      </w:pPr>
      <w:r>
        <w:rPr>
          <w:rFonts w:ascii="Times New Roman"/>
          <w:b w:val="false"/>
          <w:i w:val="false"/>
          <w:color w:val="000000"/>
          <w:sz w:val="28"/>
        </w:rPr>
        <w:t xml:space="preserve">
      1. Обеспечение заявки на участие в конкурсе вносится потенциальным поставщиком в качестве гарантии того, что он в случае определения его победителем конкурса заключит договор о государственных закупках и внесет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w:t>
      </w:r>
    </w:p>
    <w:bookmarkEnd w:id="685"/>
    <w:bookmarkStart w:name="z720" w:id="686"/>
    <w:p>
      <w:pPr>
        <w:spacing w:after="0"/>
        <w:ind w:left="0"/>
        <w:jc w:val="both"/>
      </w:pPr>
      <w:r>
        <w:rPr>
          <w:rFonts w:ascii="Times New Roman"/>
          <w:b w:val="false"/>
          <w:i w:val="false"/>
          <w:color w:val="000000"/>
          <w:sz w:val="28"/>
        </w:rPr>
        <w:t>
      2. Обеспечение заявки на участие в конкурсе вносится в размере одного процента от суммы, выделенной для приобретения товаров, работ, услуг.</w:t>
      </w:r>
    </w:p>
    <w:bookmarkEnd w:id="686"/>
    <w:bookmarkStart w:name="z721" w:id="687"/>
    <w:p>
      <w:pPr>
        <w:spacing w:after="0"/>
        <w:ind w:left="0"/>
        <w:jc w:val="both"/>
      </w:pP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конкурсе:</w:t>
      </w:r>
    </w:p>
    <w:bookmarkEnd w:id="687"/>
    <w:bookmarkStart w:name="z722" w:id="688"/>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p>
    <w:bookmarkEnd w:id="688"/>
    <w:bookmarkStart w:name="z723" w:id="689"/>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689"/>
    <w:bookmarkStart w:name="z724" w:id="690"/>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690"/>
    <w:bookmarkStart w:name="z725" w:id="691"/>
    <w:p>
      <w:pPr>
        <w:spacing w:after="0"/>
        <w:ind w:left="0"/>
        <w:jc w:val="both"/>
      </w:pPr>
      <w:r>
        <w:rPr>
          <w:rFonts w:ascii="Times New Roman"/>
          <w:b w:val="false"/>
          <w:i w:val="false"/>
          <w:color w:val="000000"/>
          <w:sz w:val="28"/>
        </w:rPr>
        <w:t xml:space="preserve">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случаев, указанных в пунктах 4 и 5 настоящей статьи. </w:t>
      </w:r>
    </w:p>
    <w:bookmarkEnd w:id="691"/>
    <w:bookmarkStart w:name="z726" w:id="692"/>
    <w:p>
      <w:pPr>
        <w:spacing w:after="0"/>
        <w:ind w:left="0"/>
        <w:jc w:val="both"/>
      </w:pPr>
      <w:r>
        <w:rPr>
          <w:rFonts w:ascii="Times New Roman"/>
          <w:b w:val="false"/>
          <w:i w:val="false"/>
          <w:color w:val="000000"/>
          <w:sz w:val="28"/>
        </w:rPr>
        <w:t>
      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p>
    <w:bookmarkEnd w:id="692"/>
    <w:bookmarkStart w:name="z727" w:id="69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693"/>
    <w:bookmarkStart w:name="z728" w:id="694"/>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694"/>
    <w:bookmarkStart w:name="z729" w:id="695"/>
    <w:p>
      <w:pPr>
        <w:spacing w:after="0"/>
        <w:ind w:left="0"/>
        <w:jc w:val="both"/>
      </w:pP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аффилированных с ними юридических лиц.</w:t>
      </w:r>
    </w:p>
    <w:bookmarkEnd w:id="695"/>
    <w:bookmarkStart w:name="z730" w:id="696"/>
    <w:p>
      <w:pPr>
        <w:spacing w:after="0"/>
        <w:ind w:left="0"/>
        <w:jc w:val="both"/>
      </w:pP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p>
    <w:bookmarkEnd w:id="696"/>
    <w:bookmarkStart w:name="z731" w:id="697"/>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97"/>
    <w:bookmarkStart w:name="z732" w:id="698"/>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698"/>
    <w:bookmarkStart w:name="z733" w:id="699"/>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w:t>
      </w:r>
    </w:p>
    <w:bookmarkEnd w:id="699"/>
    <w:bookmarkStart w:name="z734" w:id="700"/>
    <w:p>
      <w:pPr>
        <w:spacing w:after="0"/>
        <w:ind w:left="0"/>
        <w:jc w:val="both"/>
      </w:pPr>
      <w:r>
        <w:rPr>
          <w:rFonts w:ascii="Times New Roman"/>
          <w:b w:val="false"/>
          <w:i w:val="false"/>
          <w:color w:val="000000"/>
          <w:sz w:val="28"/>
        </w:rPr>
        <w:t xml:space="preserve">
      7. Потенциальный поставщик, включенный в реестр квалифицированных потенциальных поставщиков, не вносит обеспечения заявки на участие в конкурсе с предварительным квалификационным отбором."; </w:t>
      </w:r>
    </w:p>
    <w:bookmarkEnd w:id="700"/>
    <w:bookmarkStart w:name="z735" w:id="701"/>
    <w:p>
      <w:pPr>
        <w:spacing w:after="0"/>
        <w:ind w:left="0"/>
        <w:jc w:val="both"/>
      </w:pPr>
      <w:r>
        <w:rPr>
          <w:rFonts w:ascii="Times New Roman"/>
          <w:b w:val="false"/>
          <w:i w:val="false"/>
          <w:color w:val="000000"/>
          <w:sz w:val="28"/>
        </w:rPr>
        <w:t xml:space="preserve">
      2) с 1 июля 2019 года до 1 января 2020 года в следующей редакции: </w:t>
      </w:r>
    </w:p>
    <w:bookmarkEnd w:id="701"/>
    <w:bookmarkStart w:name="z736" w:id="702"/>
    <w:p>
      <w:pPr>
        <w:spacing w:after="0"/>
        <w:ind w:left="0"/>
        <w:jc w:val="both"/>
      </w:pPr>
      <w:r>
        <w:rPr>
          <w:rFonts w:ascii="Times New Roman"/>
          <w:b w:val="false"/>
          <w:i w:val="false"/>
          <w:color w:val="000000"/>
          <w:sz w:val="28"/>
        </w:rPr>
        <w:t>
      "Статья 25. Обеспечение заявки на участие в конкурсе</w:t>
      </w:r>
    </w:p>
    <w:bookmarkEnd w:id="702"/>
    <w:bookmarkStart w:name="z737" w:id="703"/>
    <w:p>
      <w:pPr>
        <w:spacing w:after="0"/>
        <w:ind w:left="0"/>
        <w:jc w:val="both"/>
      </w:pPr>
      <w:r>
        <w:rPr>
          <w:rFonts w:ascii="Times New Roman"/>
          <w:b w:val="false"/>
          <w:i w:val="false"/>
          <w:color w:val="000000"/>
          <w:sz w:val="28"/>
        </w:rPr>
        <w:t xml:space="preserve">
      1. Обеспечение заявки на участие в конкурсе вносится потенциальным поставщиком в качестве гарантии того, что он в случае определения его победителем конкурса заключит договор о государственных закупках и внесет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w:t>
      </w:r>
    </w:p>
    <w:bookmarkEnd w:id="703"/>
    <w:bookmarkStart w:name="z738" w:id="704"/>
    <w:p>
      <w:pPr>
        <w:spacing w:after="0"/>
        <w:ind w:left="0"/>
        <w:jc w:val="both"/>
      </w:pPr>
      <w:r>
        <w:rPr>
          <w:rFonts w:ascii="Times New Roman"/>
          <w:b w:val="false"/>
          <w:i w:val="false"/>
          <w:color w:val="000000"/>
          <w:sz w:val="28"/>
        </w:rPr>
        <w:t>
      2. Обеспечение заявки на участие в конкурсе вносится в размере одного процента от суммы, выделенной для приобретения товаров, работ, услуг.</w:t>
      </w:r>
    </w:p>
    <w:bookmarkEnd w:id="704"/>
    <w:bookmarkStart w:name="z739" w:id="705"/>
    <w:p>
      <w:pPr>
        <w:spacing w:after="0"/>
        <w:ind w:left="0"/>
        <w:jc w:val="both"/>
      </w:pP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конкурсе:</w:t>
      </w:r>
    </w:p>
    <w:bookmarkEnd w:id="705"/>
    <w:bookmarkStart w:name="z740" w:id="706"/>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p>
    <w:bookmarkEnd w:id="706"/>
    <w:bookmarkStart w:name="z741" w:id="707"/>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w:t>
      </w:r>
    </w:p>
    <w:bookmarkEnd w:id="707"/>
    <w:bookmarkStart w:name="z742" w:id="70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708"/>
    <w:bookmarkStart w:name="z743" w:id="709"/>
    <w:p>
      <w:pPr>
        <w:spacing w:after="0"/>
        <w:ind w:left="0"/>
        <w:jc w:val="both"/>
      </w:pP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случаев, указанных в пунктах 4 и 5 настоящей статьи.</w:t>
      </w:r>
    </w:p>
    <w:bookmarkEnd w:id="709"/>
    <w:bookmarkStart w:name="z744" w:id="710"/>
    <w:p>
      <w:pPr>
        <w:spacing w:after="0"/>
        <w:ind w:left="0"/>
        <w:jc w:val="both"/>
      </w:pPr>
      <w:r>
        <w:rPr>
          <w:rFonts w:ascii="Times New Roman"/>
          <w:b w:val="false"/>
          <w:i w:val="false"/>
          <w:color w:val="000000"/>
          <w:sz w:val="28"/>
        </w:rPr>
        <w:t>
      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p>
    <w:bookmarkEnd w:id="710"/>
    <w:bookmarkStart w:name="z745" w:id="711"/>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711"/>
    <w:bookmarkStart w:name="z746" w:id="712"/>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712"/>
    <w:bookmarkStart w:name="z747" w:id="713"/>
    <w:p>
      <w:pPr>
        <w:spacing w:after="0"/>
        <w:ind w:left="0"/>
        <w:jc w:val="both"/>
      </w:pP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аффилированных с ними юридических лиц.</w:t>
      </w:r>
    </w:p>
    <w:bookmarkEnd w:id="713"/>
    <w:bookmarkStart w:name="z748" w:id="714"/>
    <w:p>
      <w:pPr>
        <w:spacing w:after="0"/>
        <w:ind w:left="0"/>
        <w:jc w:val="both"/>
      </w:pP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p>
    <w:bookmarkEnd w:id="714"/>
    <w:bookmarkStart w:name="z749" w:id="715"/>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715"/>
    <w:bookmarkStart w:name="z750" w:id="716"/>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716"/>
    <w:bookmarkStart w:name="z751" w:id="717"/>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(при наличии).". </w:t>
      </w:r>
    </w:p>
    <w:bookmarkEnd w:id="717"/>
    <w:bookmarkStart w:name="z752" w:id="718"/>
    <w:p>
      <w:pPr>
        <w:spacing w:after="0"/>
        <w:ind w:left="0"/>
        <w:jc w:val="both"/>
      </w:pPr>
      <w:r>
        <w:rPr>
          <w:rFonts w:ascii="Times New Roman"/>
          <w:b w:val="false"/>
          <w:i w:val="false"/>
          <w:color w:val="000000"/>
          <w:sz w:val="28"/>
        </w:rPr>
        <w:t xml:space="preserve">
      Статья 5. Приостановить до 1 января 2021 года действие подпункта 42)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 государственных закупках", установив, что в период приостановления данный подпункт действует в следующей редакции:</w:t>
      </w:r>
    </w:p>
    <w:bookmarkEnd w:id="718"/>
    <w:bookmarkStart w:name="z753" w:id="719"/>
    <w:p>
      <w:pPr>
        <w:spacing w:after="0"/>
        <w:ind w:left="0"/>
        <w:jc w:val="both"/>
      </w:pPr>
      <w:r>
        <w:rPr>
          <w:rFonts w:ascii="Times New Roman"/>
          <w:b w:val="false"/>
          <w:i w:val="false"/>
          <w:color w:val="000000"/>
          <w:sz w:val="28"/>
        </w:rPr>
        <w:t xml:space="preserve">
      "42) приобретения однородных товаров, если годовой объем таких однородных товаров в стоимостном выражении не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а для аппаратов акимов городов районного значения, сел, поселков, сельских округов не превышает трехтысячекратного размера месячного расчетного показателя, установленного на соответствующий финансовый год законом о республиканском бюджете;".  </w:t>
      </w:r>
    </w:p>
    <w:bookmarkEnd w:id="719"/>
    <w:bookmarkStart w:name="z754" w:id="720"/>
    <w:p>
      <w:pPr>
        <w:spacing w:after="0"/>
        <w:ind w:left="0"/>
        <w:jc w:val="both"/>
      </w:pPr>
      <w:r>
        <w:rPr>
          <w:rFonts w:ascii="Times New Roman"/>
          <w:b w:val="false"/>
          <w:i w:val="false"/>
          <w:color w:val="000000"/>
          <w:sz w:val="28"/>
        </w:rPr>
        <w:t>
      Статья 6. Настоящий Закон вводится в действие с 1 января 2019 года, за исключением:</w:t>
      </w:r>
    </w:p>
    <w:bookmarkEnd w:id="720"/>
    <w:bookmarkStart w:name="z755" w:id="721"/>
    <w:p>
      <w:pPr>
        <w:spacing w:after="0"/>
        <w:ind w:left="0"/>
        <w:jc w:val="both"/>
      </w:pPr>
      <w:r>
        <w:rPr>
          <w:rFonts w:ascii="Times New Roman"/>
          <w:b w:val="false"/>
          <w:i w:val="false"/>
          <w:color w:val="000000"/>
          <w:sz w:val="28"/>
        </w:rPr>
        <w:t xml:space="preserve">
      1) абзаца шестого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и шестнадцатого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подпункта 23)</w:t>
      </w:r>
      <w:r>
        <w:rPr>
          <w:rFonts w:ascii="Times New Roman"/>
          <w:b w:val="false"/>
          <w:i w:val="false"/>
          <w:color w:val="000000"/>
          <w:sz w:val="28"/>
        </w:rPr>
        <w:t xml:space="preserve"> пункта 14 статьи 1, которые вводятся в действие с 1 июля 2019 года;</w:t>
      </w:r>
    </w:p>
    <w:bookmarkEnd w:id="721"/>
    <w:bookmarkStart w:name="z756" w:id="7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w:t>
      </w:r>
      <w:r>
        <w:rPr>
          <w:rFonts w:ascii="Times New Roman"/>
          <w:b w:val="false"/>
          <w:i w:val="false"/>
          <w:color w:val="000000"/>
          <w:sz w:val="28"/>
        </w:rPr>
        <w:t>подпункта 2)</w:t>
      </w:r>
      <w:r>
        <w:rPr>
          <w:rFonts w:ascii="Times New Roman"/>
          <w:b w:val="false"/>
          <w:i w:val="false"/>
          <w:color w:val="000000"/>
          <w:sz w:val="28"/>
        </w:rPr>
        <w:t xml:space="preserve"> пункта 3,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абзацев двадцатого и двадцать первого </w:t>
      </w:r>
      <w:r>
        <w:rPr>
          <w:rFonts w:ascii="Times New Roman"/>
          <w:b w:val="false"/>
          <w:i w:val="false"/>
          <w:color w:val="000000"/>
          <w:sz w:val="28"/>
        </w:rPr>
        <w:t>подпункта 2)</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4)</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12)</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18)</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27)</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28)</w:t>
      </w:r>
      <w:r>
        <w:rPr>
          <w:rFonts w:ascii="Times New Roman"/>
          <w:b w:val="false"/>
          <w:i w:val="false"/>
          <w:color w:val="000000"/>
          <w:sz w:val="28"/>
        </w:rPr>
        <w:t xml:space="preserve"> пункта 14 статьи 1, которые вводятся в действие с 1 января 2020 года. </w:t>
      </w:r>
    </w:p>
    <w:bookmarkEnd w:id="7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