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d52b4" w14:textId="dfd52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адвокатской деятельности и квалифицированной юридической помощи</w:t>
      </w:r>
    </w:p>
    <w:p>
      <w:pPr>
        <w:spacing w:after="0"/>
        <w:ind w:left="0"/>
        <w:jc w:val="both"/>
      </w:pPr>
      <w:r>
        <w:rPr>
          <w:rFonts w:ascii="Times New Roman"/>
          <w:b w:val="false"/>
          <w:i w:val="false"/>
          <w:color w:val="000000"/>
          <w:sz w:val="28"/>
        </w:rPr>
        <w:t>Закон Республики Казахстан от 5 июля 2018 года № 176-VІ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ff0000"/>
          <w:sz w:val="28"/>
        </w:rPr>
        <w:t xml:space="preserve">Для удобства пользования РЦПИ создано </w:t>
      </w:r>
      <w:r>
        <w:rPr>
          <w:rFonts w:ascii="Times New Roman"/>
          <w:b w:val="false"/>
          <w:i w:val="false"/>
          <w:color w:val="ff0000"/>
          <w:sz w:val="28"/>
        </w:rPr>
        <w:t>ОГЛАВЛЕНИЕ</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Закона - в редакции Закона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"и финансированию терроризма", "и финансирования терроризма" заменены соответственно словами "финансированию терроризма и финансированию распространения оружия массового уничтожения", "финансирования терроризма и финансирования распространения оружия массового уничтожения" в соответствии с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"электронного правительства", "Единая информационная система", "единая информационная система", "единой информационной системы", "Единой информационной системой", "единой информационной системе", "единую информационную систему", "единой информационной системой", "информационная система" замененысоответственно словами "цифрового правительства", "Единая цифровая система", "единая цифровая система", "единой цифровой системы", "Единой цифровой системой", "единой цифровой системе", "единую цифровую систему", "единой цифровой системой", "цифровая система"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за исключением </w:t>
      </w:r>
      <w:r>
        <w:rPr>
          <w:rFonts w:ascii="Times New Roman"/>
          <w:b w:val="false"/>
          <w:i w:val="false"/>
          <w:color w:val="000000"/>
          <w:sz w:val="28"/>
        </w:rPr>
        <w:t>подпункта 3)</w:t>
      </w:r>
      <w:r>
        <w:rPr>
          <w:rFonts w:ascii="Times New Roman"/>
          <w:b w:val="false"/>
          <w:i w:val="false"/>
          <w:color w:val="ff0000"/>
          <w:sz w:val="28"/>
        </w:rPr>
        <w:t xml:space="preserve"> статьи 1, части второй </w:t>
      </w:r>
      <w:r>
        <w:rPr>
          <w:rFonts w:ascii="Times New Roman"/>
          <w:b w:val="false"/>
          <w:i w:val="false"/>
          <w:color w:val="000000"/>
          <w:sz w:val="28"/>
        </w:rPr>
        <w:t>пункта 4</w:t>
      </w:r>
      <w:r>
        <w:rPr>
          <w:rFonts w:ascii="Times New Roman"/>
          <w:b w:val="false"/>
          <w:i w:val="false"/>
          <w:color w:val="ff0000"/>
          <w:sz w:val="28"/>
        </w:rPr>
        <w:t xml:space="preserve"> статьи 28 и подпункта 2) статьи 98, слова "юридическая помощь", "Юридическая помощь", "юридической помощи", "юридическую помощь", "юридической помощью" заменены соответственно словами "квалифицированная юридическая помощь", "Квалифицированная юридическая помощь", "квалифицированной юридической помощи", "квалифицированную юридическую помощь", "квалифицированной юридической помощью"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4" w:id="0"/>
    <w:p>
      <w:pPr>
        <w:spacing w:after="0"/>
        <w:ind w:left="0"/>
        <w:jc w:val="left"/>
      </w:pPr>
      <w:r>
        <w:rPr>
          <w:rFonts w:ascii="Times New Roman"/>
          <w:b/>
          <w:i w:val="false"/>
          <w:color w:val="000000"/>
        </w:rPr>
        <w:t xml:space="preserve"> РАЗДЕЛ 1. ОБЩИЕ ПОЛОЖЕНИЯ</w:t>
      </w:r>
    </w:p>
    <w:bookmarkEnd w:id="0"/>
    <w:bookmarkStart w:name="z5" w:id="1"/>
    <w:p>
      <w:pPr>
        <w:spacing w:after="0"/>
        <w:ind w:left="0"/>
        <w:jc w:val="left"/>
      </w:pPr>
      <w:r>
        <w:rPr>
          <w:rFonts w:ascii="Times New Roman"/>
          <w:b/>
          <w:i w:val="false"/>
          <w:color w:val="000000"/>
        </w:rPr>
        <w:t xml:space="preserve"> Глава 1. ОСНОВНЫЕ ПОЛОЖЕНИЯ</w:t>
      </w:r>
    </w:p>
    <w:bookmarkEnd w:id="1"/>
    <w:bookmarkStart w:name="z6" w:id="2"/>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2"/>
    <w:bookmarkStart w:name="z7" w:id="3"/>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3"/>
    <w:bookmarkStart w:name="z8" w:id="4"/>
    <w:p>
      <w:pPr>
        <w:spacing w:after="0"/>
        <w:ind w:left="0"/>
        <w:jc w:val="both"/>
      </w:pPr>
      <w:r>
        <w:rPr>
          <w:rFonts w:ascii="Times New Roman"/>
          <w:b w:val="false"/>
          <w:i w:val="false"/>
          <w:color w:val="000000"/>
          <w:sz w:val="28"/>
        </w:rPr>
        <w:t>
      1) адвокатская деятельность – квалифицированная юридическая помощь, оказываемая на профессиональной основе адвокатами в порядке, установленном настоящим Законом, в целях защиты и содействия в реализации прав, свобод и законных интересов физических и юридических лиц;</w:t>
      </w:r>
    </w:p>
    <w:bookmarkEnd w:id="4"/>
    <w:bookmarkStart w:name="z9" w:id="5"/>
    <w:p>
      <w:pPr>
        <w:spacing w:after="0"/>
        <w:ind w:left="0"/>
        <w:jc w:val="both"/>
      </w:pPr>
      <w:r>
        <w:rPr>
          <w:rFonts w:ascii="Times New Roman"/>
          <w:b w:val="false"/>
          <w:i w:val="false"/>
          <w:color w:val="000000"/>
          <w:sz w:val="28"/>
        </w:rPr>
        <w:t>
      2) деятельность юридических консультантов – профессиональная деятельность юридических консультантов по оказанию квалифицированной юридической помощи в целях защиты прав, свобод и законных интересов физических и юридических лиц;</w:t>
      </w:r>
    </w:p>
    <w:bookmarkEnd w:id="5"/>
    <w:bookmarkStart w:name="z10" w:id="6"/>
    <w:p>
      <w:pPr>
        <w:spacing w:after="0"/>
        <w:ind w:left="0"/>
        <w:jc w:val="both"/>
      </w:pPr>
      <w:r>
        <w:rPr>
          <w:rFonts w:ascii="Times New Roman"/>
          <w:b w:val="false"/>
          <w:i w:val="false"/>
          <w:color w:val="000000"/>
          <w:sz w:val="28"/>
        </w:rPr>
        <w:t>
      3) юридическая помощь – деятельность, направленная на обеспечение реализации закрепленного пунктом 3 статьи 12 Конституции Республики Казахстан права каждого на получение квалифицированной юридической помощи, в том числе с использованием специальных юридических знаний и навыков, в порядке, установленном настоящим Законом и иными  нормативными правовыми актами Республики Казахстан;</w:t>
      </w:r>
    </w:p>
    <w:bookmarkEnd w:id="6"/>
    <w:bookmarkStart w:name="z11" w:id="7"/>
    <w:p>
      <w:pPr>
        <w:spacing w:after="0"/>
        <w:ind w:left="0"/>
        <w:jc w:val="both"/>
      </w:pPr>
      <w:r>
        <w:rPr>
          <w:rFonts w:ascii="Times New Roman"/>
          <w:b w:val="false"/>
          <w:i w:val="false"/>
          <w:color w:val="000000"/>
          <w:sz w:val="28"/>
        </w:rPr>
        <w:t xml:space="preserve">
      4) участники квалифицированной юридической помощи – лица, оказывающие квалифицированную юридическую помощь, клиенты, иные лица, задействованные в оказании квалифицированной юридической помощи; </w:t>
      </w:r>
    </w:p>
    <w:bookmarkEnd w:id="7"/>
    <w:bookmarkStart w:name="z12" w:id="8"/>
    <w:p>
      <w:pPr>
        <w:spacing w:after="0"/>
        <w:ind w:left="0"/>
        <w:jc w:val="both"/>
      </w:pPr>
      <w:r>
        <w:rPr>
          <w:rFonts w:ascii="Times New Roman"/>
          <w:b w:val="false"/>
          <w:i w:val="false"/>
          <w:color w:val="000000"/>
          <w:sz w:val="28"/>
        </w:rPr>
        <w:t>
      5) уполномоченный государственный орган в сфере оказания квалифицированной юридической помощи (далее – уполномоченный орган) – центральный исполнительный орган, обеспечивающий организацию квалифицированной юридической помощи, а также контроль за ее качеством;</w:t>
      </w:r>
    </w:p>
    <w:bookmarkEnd w:id="8"/>
    <w:bookmarkStart w:name="z13" w:id="9"/>
    <w:p>
      <w:pPr>
        <w:spacing w:after="0"/>
        <w:ind w:left="0"/>
        <w:jc w:val="both"/>
      </w:pPr>
      <w:r>
        <w:rPr>
          <w:rFonts w:ascii="Times New Roman"/>
          <w:b w:val="false"/>
          <w:i w:val="false"/>
          <w:color w:val="000000"/>
          <w:sz w:val="28"/>
        </w:rPr>
        <w:t>
      6) клиент – физическое или юридическое лицо (представитель), обратившееся за получением квалифицированной юридической помощи;</w:t>
      </w:r>
    </w:p>
    <w:bookmarkEnd w:id="9"/>
    <w:bookmarkStart w:name="z14" w:id="10"/>
    <w:p>
      <w:pPr>
        <w:spacing w:after="0"/>
        <w:ind w:left="0"/>
        <w:jc w:val="both"/>
      </w:pPr>
      <w:r>
        <w:rPr>
          <w:rFonts w:ascii="Times New Roman"/>
          <w:b w:val="false"/>
          <w:i w:val="false"/>
          <w:color w:val="000000"/>
          <w:sz w:val="28"/>
        </w:rPr>
        <w:t>
      7) правовое информирование – вид квалифицированной юридической помощи, оказываемой неопределенному кругу лиц путем предоставления информации по вопросам законодательства Республики Казахстан в устной, письменной формах, в форме электронного документа либо в виде визуального ознакомления;</w:t>
      </w:r>
    </w:p>
    <w:bookmarkEnd w:id="10"/>
    <w:bookmarkStart w:name="z15" w:id="11"/>
    <w:p>
      <w:pPr>
        <w:spacing w:after="0"/>
        <w:ind w:left="0"/>
        <w:jc w:val="both"/>
      </w:pPr>
      <w:r>
        <w:rPr>
          <w:rFonts w:ascii="Times New Roman"/>
          <w:b w:val="false"/>
          <w:i w:val="false"/>
          <w:color w:val="000000"/>
          <w:sz w:val="28"/>
        </w:rPr>
        <w:t>
      8) правовое консультирование – вид квалифицированной юридической помощи, оказываемой физическим и юридическим лицам в форме устных и письменных консультаций, в том числе касающихся вопроса составления заявлений, жалоб, ходатайств и других документов правового характера;</w:t>
      </w:r>
    </w:p>
    <w:bookmarkEnd w:id="11"/>
    <w:bookmarkStart w:name="z1103" w:id="12"/>
    <w:p>
      <w:pPr>
        <w:spacing w:after="0"/>
        <w:ind w:left="0"/>
        <w:jc w:val="both"/>
      </w:pPr>
      <w:r>
        <w:rPr>
          <w:rFonts w:ascii="Times New Roman"/>
          <w:b w:val="false"/>
          <w:i w:val="false"/>
          <w:color w:val="000000"/>
          <w:sz w:val="28"/>
        </w:rPr>
        <w:t>
      9) конфликт интересов – противоречие между личными интересами лица, оказывающего квалифицированную юридическую помощь, и интересами клиента, которое может привести к неоказанию или некачественному оказанию квалифицированной юридической помощи.</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7" w:id="13"/>
    <w:p>
      <w:pPr>
        <w:spacing w:after="0"/>
        <w:ind w:left="0"/>
        <w:jc w:val="left"/>
      </w:pPr>
      <w:r>
        <w:rPr>
          <w:rFonts w:ascii="Times New Roman"/>
          <w:b/>
          <w:i w:val="false"/>
          <w:color w:val="000000"/>
        </w:rPr>
        <w:t xml:space="preserve"> Статья 2. Законодательство Республики Казахстан об адвокатской деятельности и квалифицированной юридической помощи</w:t>
      </w:r>
    </w:p>
    <w:bookmarkEnd w:id="13"/>
    <w:bookmarkStart w:name="z18" w:id="14"/>
    <w:p>
      <w:pPr>
        <w:spacing w:after="0"/>
        <w:ind w:left="0"/>
        <w:jc w:val="both"/>
      </w:pPr>
      <w:r>
        <w:rPr>
          <w:rFonts w:ascii="Times New Roman"/>
          <w:b w:val="false"/>
          <w:i w:val="false"/>
          <w:color w:val="000000"/>
          <w:sz w:val="28"/>
        </w:rPr>
        <w:t>
      1. Законодательство Республики Казахстан об адвокатской деятельности и квалифицированной юридической помощи основывается на Конституции Республики Казахстан, состоит из настоящего Закона и иных нормативных правовых актов Республики Казахстан, регулирующих адвокатскую деятельность и квалифицированную юридическую помощь.</w:t>
      </w:r>
    </w:p>
    <w:bookmarkEnd w:id="14"/>
    <w:bookmarkStart w:name="z19" w:id="15"/>
    <w:p>
      <w:pPr>
        <w:spacing w:after="0"/>
        <w:ind w:left="0"/>
        <w:jc w:val="both"/>
      </w:pPr>
      <w:r>
        <w:rPr>
          <w:rFonts w:ascii="Times New Roman"/>
          <w:b w:val="false"/>
          <w:i w:val="false"/>
          <w:color w:val="000000"/>
          <w:sz w:val="28"/>
        </w:rPr>
        <w:t>
      2. Квалифицированная юридическая помощь оказывается в соответствии с настоящим Законом и иными нормативными правовыми актами Республики Казахстан.</w:t>
      </w:r>
    </w:p>
    <w:bookmarkEnd w:id="15"/>
    <w:bookmarkStart w:name="z20" w:id="16"/>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16"/>
    <w:bookmarkStart w:name="z21" w:id="17"/>
    <w:p>
      <w:pPr>
        <w:spacing w:after="0"/>
        <w:ind w:left="0"/>
        <w:jc w:val="both"/>
      </w:pPr>
      <w:r>
        <w:rPr>
          <w:rFonts w:ascii="Times New Roman"/>
          <w:b w:val="false"/>
          <w:i w:val="false"/>
          <w:color w:val="000000"/>
          <w:sz w:val="28"/>
        </w:rPr>
        <w:t>
      4. Условия и порядок оказания квалифицированной юридической помощи отдельными лицами устанавливаются законами Республики Казахстан.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изменением, внесенным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8"/>
    <w:p>
      <w:pPr>
        <w:spacing w:after="0"/>
        <w:ind w:left="0"/>
        <w:jc w:val="left"/>
      </w:pPr>
      <w:r>
        <w:rPr>
          <w:rFonts w:ascii="Times New Roman"/>
          <w:b/>
          <w:i w:val="false"/>
          <w:color w:val="000000"/>
        </w:rPr>
        <w:t xml:space="preserve"> Статья 3. Принципы оказания квалифицированной юридической помощи</w:t>
      </w:r>
    </w:p>
    <w:bookmarkEnd w:id="18"/>
    <w:bookmarkStart w:name="z23" w:id="19"/>
    <w:p>
      <w:pPr>
        <w:spacing w:after="0"/>
        <w:ind w:left="0"/>
        <w:jc w:val="both"/>
      </w:pPr>
      <w:r>
        <w:rPr>
          <w:rFonts w:ascii="Times New Roman"/>
          <w:b w:val="false"/>
          <w:i w:val="false"/>
          <w:color w:val="000000"/>
          <w:sz w:val="28"/>
        </w:rPr>
        <w:t>
      Оказание квалифицированной юридической помощи основывается на принципах:</w:t>
      </w:r>
    </w:p>
    <w:bookmarkEnd w:id="19"/>
    <w:bookmarkStart w:name="z24" w:id="20"/>
    <w:p>
      <w:pPr>
        <w:spacing w:after="0"/>
        <w:ind w:left="0"/>
        <w:jc w:val="both"/>
      </w:pPr>
      <w:r>
        <w:rPr>
          <w:rFonts w:ascii="Times New Roman"/>
          <w:b w:val="false"/>
          <w:i w:val="false"/>
          <w:color w:val="000000"/>
          <w:sz w:val="28"/>
        </w:rPr>
        <w:t xml:space="preserve">
      1) верховенства закона; </w:t>
      </w:r>
    </w:p>
    <w:bookmarkEnd w:id="20"/>
    <w:bookmarkStart w:name="z25" w:id="21"/>
    <w:p>
      <w:pPr>
        <w:spacing w:after="0"/>
        <w:ind w:left="0"/>
        <w:jc w:val="both"/>
      </w:pPr>
      <w:r>
        <w:rPr>
          <w:rFonts w:ascii="Times New Roman"/>
          <w:b w:val="false"/>
          <w:i w:val="false"/>
          <w:color w:val="000000"/>
          <w:sz w:val="28"/>
        </w:rPr>
        <w:t>
      2) независимости лиц, оказывающих квалифицированную юридическую помощь;</w:t>
      </w:r>
    </w:p>
    <w:bookmarkEnd w:id="21"/>
    <w:bookmarkStart w:name="z26" w:id="22"/>
    <w:p>
      <w:pPr>
        <w:spacing w:after="0"/>
        <w:ind w:left="0"/>
        <w:jc w:val="both"/>
      </w:pPr>
      <w:r>
        <w:rPr>
          <w:rFonts w:ascii="Times New Roman"/>
          <w:b w:val="false"/>
          <w:i w:val="false"/>
          <w:color w:val="000000"/>
          <w:sz w:val="28"/>
        </w:rPr>
        <w:t>
      3) уважения и защиты прав и свобод клиента;</w:t>
      </w:r>
    </w:p>
    <w:bookmarkEnd w:id="22"/>
    <w:bookmarkStart w:name="z27" w:id="23"/>
    <w:p>
      <w:pPr>
        <w:spacing w:after="0"/>
        <w:ind w:left="0"/>
        <w:jc w:val="both"/>
      </w:pPr>
      <w:r>
        <w:rPr>
          <w:rFonts w:ascii="Times New Roman"/>
          <w:b w:val="false"/>
          <w:i w:val="false"/>
          <w:color w:val="000000"/>
          <w:sz w:val="28"/>
        </w:rPr>
        <w:t>
      4) предоставления квалифицированной юридической помощи в интересах клиента;</w:t>
      </w:r>
    </w:p>
    <w:bookmarkEnd w:id="23"/>
    <w:bookmarkStart w:name="z28" w:id="24"/>
    <w:p>
      <w:pPr>
        <w:spacing w:after="0"/>
        <w:ind w:left="0"/>
        <w:jc w:val="both"/>
      </w:pPr>
      <w:r>
        <w:rPr>
          <w:rFonts w:ascii="Times New Roman"/>
          <w:b w:val="false"/>
          <w:i w:val="false"/>
          <w:color w:val="000000"/>
          <w:sz w:val="28"/>
        </w:rPr>
        <w:t>
      5) сохранения профессиональной тайны;</w:t>
      </w:r>
    </w:p>
    <w:bookmarkEnd w:id="24"/>
    <w:bookmarkStart w:name="z29" w:id="25"/>
    <w:p>
      <w:pPr>
        <w:spacing w:after="0"/>
        <w:ind w:left="0"/>
        <w:jc w:val="both"/>
      </w:pPr>
      <w:r>
        <w:rPr>
          <w:rFonts w:ascii="Times New Roman"/>
          <w:b w:val="false"/>
          <w:i w:val="false"/>
          <w:color w:val="000000"/>
          <w:sz w:val="28"/>
        </w:rPr>
        <w:t>
      6) соблюдения норм профессионального и этического поведения;</w:t>
      </w:r>
    </w:p>
    <w:bookmarkEnd w:id="25"/>
    <w:bookmarkStart w:name="z30" w:id="26"/>
    <w:p>
      <w:pPr>
        <w:spacing w:after="0"/>
        <w:ind w:left="0"/>
        <w:jc w:val="both"/>
      </w:pPr>
      <w:r>
        <w:rPr>
          <w:rFonts w:ascii="Times New Roman"/>
          <w:b w:val="false"/>
          <w:i w:val="false"/>
          <w:color w:val="000000"/>
          <w:sz w:val="28"/>
        </w:rPr>
        <w:t>
      7) свободы определения пределов и мер оказания квалифицированной юридической помощи;</w:t>
      </w:r>
    </w:p>
    <w:bookmarkEnd w:id="26"/>
    <w:bookmarkStart w:name="z31" w:id="27"/>
    <w:p>
      <w:pPr>
        <w:spacing w:after="0"/>
        <w:ind w:left="0"/>
        <w:jc w:val="both"/>
      </w:pPr>
      <w:r>
        <w:rPr>
          <w:rFonts w:ascii="Times New Roman"/>
          <w:b w:val="false"/>
          <w:i w:val="false"/>
          <w:color w:val="000000"/>
          <w:sz w:val="28"/>
        </w:rPr>
        <w:t>
      8) соблюдения стандартов оказания квалифицированной юридической помощи;</w:t>
      </w:r>
    </w:p>
    <w:bookmarkEnd w:id="27"/>
    <w:bookmarkStart w:name="z32" w:id="28"/>
    <w:p>
      <w:pPr>
        <w:spacing w:after="0"/>
        <w:ind w:left="0"/>
        <w:jc w:val="both"/>
      </w:pPr>
      <w:r>
        <w:rPr>
          <w:rFonts w:ascii="Times New Roman"/>
          <w:b w:val="false"/>
          <w:i w:val="false"/>
          <w:color w:val="000000"/>
          <w:sz w:val="28"/>
        </w:rPr>
        <w:t xml:space="preserve">
      9) уважения к суду, правилам судопроизводства и коллегам по профессии; </w:t>
      </w:r>
    </w:p>
    <w:bookmarkEnd w:id="28"/>
    <w:bookmarkStart w:name="z33" w:id="29"/>
    <w:p>
      <w:pPr>
        <w:spacing w:after="0"/>
        <w:ind w:left="0"/>
        <w:jc w:val="both"/>
      </w:pPr>
      <w:r>
        <w:rPr>
          <w:rFonts w:ascii="Times New Roman"/>
          <w:b w:val="false"/>
          <w:i w:val="false"/>
          <w:color w:val="000000"/>
          <w:sz w:val="28"/>
        </w:rPr>
        <w:t>
      10) доступности квалифицированной юридической помощи.</w:t>
      </w:r>
    </w:p>
    <w:bookmarkEnd w:id="29"/>
    <w:bookmarkStart w:name="z34" w:id="30"/>
    <w:p>
      <w:pPr>
        <w:spacing w:after="0"/>
        <w:ind w:left="0"/>
        <w:jc w:val="left"/>
      </w:pPr>
      <w:r>
        <w:rPr>
          <w:rFonts w:ascii="Times New Roman"/>
          <w:b/>
          <w:i w:val="false"/>
          <w:color w:val="000000"/>
        </w:rPr>
        <w:t xml:space="preserve"> Статья 4. Значение принципов оказания квалифицированной юридической помощи</w:t>
      </w:r>
    </w:p>
    <w:bookmarkEnd w:id="30"/>
    <w:bookmarkStart w:name="z35" w:id="31"/>
    <w:p>
      <w:pPr>
        <w:spacing w:after="0"/>
        <w:ind w:left="0"/>
        <w:jc w:val="both"/>
      </w:pPr>
      <w:r>
        <w:rPr>
          <w:rFonts w:ascii="Times New Roman"/>
          <w:b w:val="false"/>
          <w:i w:val="false"/>
          <w:color w:val="000000"/>
          <w:sz w:val="28"/>
        </w:rPr>
        <w:t>
      1. Принципами оказания квалифицированной юридической помощи являются фундаментальные начала оказания квалифицированной юридической помощи, определяющие ее содержание и обеспечивающие общие условия реализации прав и обязанностей участников квалифицированной юридической помощи.</w:t>
      </w:r>
    </w:p>
    <w:bookmarkEnd w:id="31"/>
    <w:bookmarkStart w:name="z36" w:id="32"/>
    <w:p>
      <w:pPr>
        <w:spacing w:after="0"/>
        <w:ind w:left="0"/>
        <w:jc w:val="both"/>
      </w:pPr>
      <w:r>
        <w:rPr>
          <w:rFonts w:ascii="Times New Roman"/>
          <w:b w:val="false"/>
          <w:i w:val="false"/>
          <w:color w:val="000000"/>
          <w:sz w:val="28"/>
        </w:rPr>
        <w:t xml:space="preserve">
      2. Принципы оказания квалифицированной юридической помощи взаимосвязаны и образуют их систему. Реализация каждого из принципов осуществляется во взаимодействии с иными принципами оказания квалифицированной юридической помощи. </w:t>
      </w:r>
    </w:p>
    <w:bookmarkEnd w:id="32"/>
    <w:bookmarkStart w:name="z37" w:id="33"/>
    <w:p>
      <w:pPr>
        <w:spacing w:after="0"/>
        <w:ind w:left="0"/>
        <w:jc w:val="both"/>
      </w:pPr>
      <w:r>
        <w:rPr>
          <w:rFonts w:ascii="Times New Roman"/>
          <w:b w:val="false"/>
          <w:i w:val="false"/>
          <w:color w:val="000000"/>
          <w:sz w:val="28"/>
        </w:rPr>
        <w:t>
      3. Несоблюдение принципов оказания квалифицированной юридической помощи влечет ответственность, установленную настоящим Законом и иными законами Республики Казахстан.</w:t>
      </w:r>
    </w:p>
    <w:bookmarkEnd w:id="33"/>
    <w:bookmarkStart w:name="z38" w:id="34"/>
    <w:p>
      <w:pPr>
        <w:spacing w:after="0"/>
        <w:ind w:left="0"/>
        <w:jc w:val="left"/>
      </w:pPr>
      <w:r>
        <w:rPr>
          <w:rFonts w:ascii="Times New Roman"/>
          <w:b/>
          <w:i w:val="false"/>
          <w:color w:val="000000"/>
        </w:rPr>
        <w:t xml:space="preserve"> Статья 5. Верховенство закона</w:t>
      </w:r>
    </w:p>
    <w:bookmarkEnd w:id="34"/>
    <w:bookmarkStart w:name="z39" w:id="35"/>
    <w:p>
      <w:pPr>
        <w:spacing w:after="0"/>
        <w:ind w:left="0"/>
        <w:jc w:val="both"/>
      </w:pPr>
      <w:r>
        <w:rPr>
          <w:rFonts w:ascii="Times New Roman"/>
          <w:b w:val="false"/>
          <w:i w:val="false"/>
          <w:color w:val="000000"/>
          <w:sz w:val="28"/>
        </w:rPr>
        <w:t>
      Квалифицированная юридическая помощь предоставляется на началах равенства всех перед законом, обязанности соблюдать требования Конституции Республики Казахстан, а также настоящего Закона и иных нормативных правовых актов Республики Казахстан.</w:t>
      </w:r>
    </w:p>
    <w:bookmarkEnd w:id="35"/>
    <w:bookmarkStart w:name="z40" w:id="36"/>
    <w:p>
      <w:pPr>
        <w:spacing w:after="0"/>
        <w:ind w:left="0"/>
        <w:jc w:val="left"/>
      </w:pPr>
      <w:r>
        <w:rPr>
          <w:rFonts w:ascii="Times New Roman"/>
          <w:b/>
          <w:i w:val="false"/>
          <w:color w:val="000000"/>
        </w:rPr>
        <w:t xml:space="preserve"> Статья 6. Независимость лиц, оказывающих  квалифицированную юридическую помощь</w:t>
      </w:r>
    </w:p>
    <w:bookmarkEnd w:id="36"/>
    <w:bookmarkStart w:name="z41" w:id="37"/>
    <w:p>
      <w:pPr>
        <w:spacing w:after="0"/>
        <w:ind w:left="0"/>
        <w:jc w:val="both"/>
      </w:pPr>
      <w:r>
        <w:rPr>
          <w:rFonts w:ascii="Times New Roman"/>
          <w:b w:val="false"/>
          <w:i w:val="false"/>
          <w:color w:val="000000"/>
          <w:sz w:val="28"/>
        </w:rPr>
        <w:t>
      Лица, оказывающие квалифицированную юридическую помощь, независимы при осуществлении своих прав и исполнении профессиональных обязанностей.</w:t>
      </w:r>
    </w:p>
    <w:bookmarkEnd w:id="37"/>
    <w:bookmarkStart w:name="z42" w:id="38"/>
    <w:p>
      <w:pPr>
        <w:spacing w:after="0"/>
        <w:ind w:left="0"/>
        <w:jc w:val="both"/>
      </w:pPr>
      <w:r>
        <w:rPr>
          <w:rFonts w:ascii="Times New Roman"/>
          <w:b w:val="false"/>
          <w:i w:val="false"/>
          <w:color w:val="000000"/>
          <w:sz w:val="28"/>
        </w:rPr>
        <w:t>
      Вмешательство в их деятельность со стороны прокуратуры, судов, других государственных органов, иных организаций и лиц, за исключением случаев, прямо предусмотренных законами Республики Казахстан, недопустимо.</w:t>
      </w:r>
    </w:p>
    <w:bookmarkEnd w:id="38"/>
    <w:bookmarkStart w:name="z43" w:id="39"/>
    <w:p>
      <w:pPr>
        <w:spacing w:after="0"/>
        <w:ind w:left="0"/>
        <w:jc w:val="left"/>
      </w:pPr>
      <w:r>
        <w:rPr>
          <w:rFonts w:ascii="Times New Roman"/>
          <w:b/>
          <w:i w:val="false"/>
          <w:color w:val="000000"/>
        </w:rPr>
        <w:t xml:space="preserve"> Статья 7. Уважение и защита прав и свобод клиента</w:t>
      </w:r>
    </w:p>
    <w:bookmarkEnd w:id="39"/>
    <w:bookmarkStart w:name="z44" w:id="40"/>
    <w:p>
      <w:pPr>
        <w:spacing w:after="0"/>
        <w:ind w:left="0"/>
        <w:jc w:val="both"/>
      </w:pPr>
      <w:r>
        <w:rPr>
          <w:rFonts w:ascii="Times New Roman"/>
          <w:b w:val="false"/>
          <w:i w:val="false"/>
          <w:color w:val="000000"/>
          <w:sz w:val="28"/>
        </w:rPr>
        <w:t>
      Квалифицированная юридическая помощь оказывается в целях защиты и содействия в реализации прав, свобод и законных интересов физических лиц, а также прав и законных интересов юридических лиц.</w:t>
      </w:r>
    </w:p>
    <w:bookmarkEnd w:id="40"/>
    <w:bookmarkStart w:name="z45" w:id="41"/>
    <w:p>
      <w:pPr>
        <w:spacing w:after="0"/>
        <w:ind w:left="0"/>
        <w:jc w:val="both"/>
      </w:pPr>
      <w:r>
        <w:rPr>
          <w:rFonts w:ascii="Times New Roman"/>
          <w:b w:val="false"/>
          <w:i w:val="false"/>
          <w:color w:val="000000"/>
          <w:sz w:val="28"/>
        </w:rPr>
        <w:t>
      При оказании квалифицированной юридической помощи запрещаются действия, унижающие честь или умаляющие достоинство клиента, посягающие на неприкосновенность его частной жизни, нарушающие его личную и семейную тайну, тайну личных вкладов и сбережений, переписки, телефонных переговоров, почтовых, телеграфных и иных сообщений.</w:t>
      </w:r>
    </w:p>
    <w:bookmarkEnd w:id="41"/>
    <w:bookmarkStart w:name="z46" w:id="42"/>
    <w:p>
      <w:pPr>
        <w:spacing w:after="0"/>
        <w:ind w:left="0"/>
        <w:jc w:val="left"/>
      </w:pPr>
      <w:r>
        <w:rPr>
          <w:rFonts w:ascii="Times New Roman"/>
          <w:b/>
          <w:i w:val="false"/>
          <w:color w:val="000000"/>
        </w:rPr>
        <w:t xml:space="preserve"> Статья 8. Предоставление квалифицированной юридической помощи в интересах клиента</w:t>
      </w:r>
    </w:p>
    <w:bookmarkEnd w:id="42"/>
    <w:bookmarkStart w:name="z47" w:id="43"/>
    <w:p>
      <w:pPr>
        <w:spacing w:after="0"/>
        <w:ind w:left="0"/>
        <w:jc w:val="both"/>
      </w:pPr>
      <w:r>
        <w:rPr>
          <w:rFonts w:ascii="Times New Roman"/>
          <w:b w:val="false"/>
          <w:i w:val="false"/>
          <w:color w:val="000000"/>
          <w:sz w:val="28"/>
        </w:rPr>
        <w:t>
      Лицо, оказывающее квалифицированную юридическую помощь, обязано надлежаще выполнять свои профессиональные обязанности, принимая необходимые меры для предотвращения вреда интересам клиента.</w:t>
      </w:r>
    </w:p>
    <w:bookmarkEnd w:id="43"/>
    <w:bookmarkStart w:name="z48" w:id="44"/>
    <w:p>
      <w:pPr>
        <w:spacing w:after="0"/>
        <w:ind w:left="0"/>
        <w:jc w:val="both"/>
      </w:pPr>
      <w:r>
        <w:rPr>
          <w:rFonts w:ascii="Times New Roman"/>
          <w:b w:val="false"/>
          <w:i w:val="false"/>
          <w:color w:val="000000"/>
          <w:sz w:val="28"/>
        </w:rPr>
        <w:t>
      При оказании квалифицированной юридической помощи лицо, оказывающее квалифицированную юридическую помощь, обязано разъяснить клиенту возможные результаты и последствия квалифицированной юридической помощи, включая характер и размер финансовых затрат.</w:t>
      </w:r>
    </w:p>
    <w:bookmarkEnd w:id="44"/>
    <w:bookmarkStart w:name="z49" w:id="45"/>
    <w:p>
      <w:pPr>
        <w:spacing w:after="0"/>
        <w:ind w:left="0"/>
        <w:jc w:val="both"/>
      </w:pPr>
      <w:r>
        <w:rPr>
          <w:rFonts w:ascii="Times New Roman"/>
          <w:b w:val="false"/>
          <w:i w:val="false"/>
          <w:color w:val="000000"/>
          <w:sz w:val="28"/>
        </w:rPr>
        <w:t>
      Выбор мер оказания квалифицированной юридической помощи должен исходить из интересов клиента.</w:t>
      </w:r>
    </w:p>
    <w:bookmarkEnd w:id="45"/>
    <w:bookmarkStart w:name="z50" w:id="46"/>
    <w:p>
      <w:pPr>
        <w:spacing w:after="0"/>
        <w:ind w:left="0"/>
        <w:jc w:val="both"/>
      </w:pPr>
      <w:r>
        <w:rPr>
          <w:rFonts w:ascii="Times New Roman"/>
          <w:b w:val="false"/>
          <w:i w:val="false"/>
          <w:color w:val="000000"/>
          <w:sz w:val="28"/>
        </w:rPr>
        <w:t>
      Лицо, оказывающее квалифицированную юридическую помощь, при выполнении профессиональных обязанностей обязано принимать меры по предотвращению конфликта интересов.</w:t>
      </w:r>
    </w:p>
    <w:bookmarkEnd w:id="46"/>
    <w:bookmarkStart w:name="z51" w:id="47"/>
    <w:p>
      <w:pPr>
        <w:spacing w:after="0"/>
        <w:ind w:left="0"/>
        <w:jc w:val="left"/>
      </w:pPr>
      <w:r>
        <w:rPr>
          <w:rFonts w:ascii="Times New Roman"/>
          <w:b/>
          <w:i w:val="false"/>
          <w:color w:val="000000"/>
        </w:rPr>
        <w:t xml:space="preserve"> Статья 9. Сохранение профессиональной тайны</w:t>
      </w:r>
    </w:p>
    <w:bookmarkEnd w:id="47"/>
    <w:bookmarkStart w:name="z52" w:id="48"/>
    <w:p>
      <w:pPr>
        <w:spacing w:after="0"/>
        <w:ind w:left="0"/>
        <w:jc w:val="both"/>
      </w:pPr>
      <w:r>
        <w:rPr>
          <w:rFonts w:ascii="Times New Roman"/>
          <w:b w:val="false"/>
          <w:i w:val="false"/>
          <w:color w:val="000000"/>
          <w:sz w:val="28"/>
        </w:rPr>
        <w:t xml:space="preserve">
      Профессиональная тайна не может быть раскрыта без согласия клиента. </w:t>
      </w:r>
    </w:p>
    <w:bookmarkEnd w:id="48"/>
    <w:bookmarkStart w:name="z53" w:id="49"/>
    <w:p>
      <w:pPr>
        <w:spacing w:after="0"/>
        <w:ind w:left="0"/>
        <w:jc w:val="both"/>
      </w:pPr>
      <w:r>
        <w:rPr>
          <w:rFonts w:ascii="Times New Roman"/>
          <w:b w:val="false"/>
          <w:i w:val="false"/>
          <w:color w:val="000000"/>
          <w:sz w:val="28"/>
        </w:rPr>
        <w:t>
      При оказании квалифицированной юридической помощи принимаются меры по сохранению профессиональной тайны, если иное не предусмотрено законами Республики Казахстан. Обязанность сохранения профессиональной тайны не ограничена во времени.</w:t>
      </w:r>
    </w:p>
    <w:bookmarkEnd w:id="49"/>
    <w:bookmarkStart w:name="z54" w:id="50"/>
    <w:p>
      <w:pPr>
        <w:spacing w:after="0"/>
        <w:ind w:left="0"/>
        <w:jc w:val="left"/>
      </w:pPr>
      <w:r>
        <w:rPr>
          <w:rFonts w:ascii="Times New Roman"/>
          <w:b/>
          <w:i w:val="false"/>
          <w:color w:val="000000"/>
        </w:rPr>
        <w:t xml:space="preserve"> Статья 10. Соблюдение норм профессионального и этического поведения</w:t>
      </w:r>
    </w:p>
    <w:bookmarkEnd w:id="50"/>
    <w:bookmarkStart w:name="z55" w:id="51"/>
    <w:p>
      <w:pPr>
        <w:spacing w:after="0"/>
        <w:ind w:left="0"/>
        <w:jc w:val="both"/>
      </w:pPr>
      <w:r>
        <w:rPr>
          <w:rFonts w:ascii="Times New Roman"/>
          <w:b w:val="false"/>
          <w:i w:val="false"/>
          <w:color w:val="000000"/>
          <w:sz w:val="28"/>
        </w:rPr>
        <w:t xml:space="preserve">
      Квалифицированная юридическая помощь оказывается с соблюдением высоких профессиональных и этических норм. Формирование этих норм осуществляется лицами, оказывающими квалифицированную юридическую помощь, на основе общепринятых норм поведения, нравственности и стандартов оказания квалифицированной юридической помощи. </w:t>
      </w:r>
    </w:p>
    <w:bookmarkEnd w:id="51"/>
    <w:bookmarkStart w:name="z56" w:id="52"/>
    <w:p>
      <w:pPr>
        <w:spacing w:after="0"/>
        <w:ind w:left="0"/>
        <w:jc w:val="left"/>
      </w:pPr>
      <w:r>
        <w:rPr>
          <w:rFonts w:ascii="Times New Roman"/>
          <w:b/>
          <w:i w:val="false"/>
          <w:color w:val="000000"/>
        </w:rPr>
        <w:t xml:space="preserve"> Статья 11. Свобода определения пределов и мер оказания квалифицированной юридической помощи</w:t>
      </w:r>
    </w:p>
    <w:bookmarkEnd w:id="52"/>
    <w:bookmarkStart w:name="z57" w:id="53"/>
    <w:p>
      <w:pPr>
        <w:spacing w:after="0"/>
        <w:ind w:left="0"/>
        <w:jc w:val="both"/>
      </w:pPr>
      <w:r>
        <w:rPr>
          <w:rFonts w:ascii="Times New Roman"/>
          <w:b w:val="false"/>
          <w:i w:val="false"/>
          <w:color w:val="000000"/>
          <w:sz w:val="28"/>
        </w:rPr>
        <w:t>
      Пределы и меры оказания квалифицированной юридической помощи определяются по усмотрению лица, оказывающего квалифицированную юридическую помощь, и ограничиваются, если это предусмотрено законами Республики Казахстан.</w:t>
      </w:r>
    </w:p>
    <w:bookmarkEnd w:id="53"/>
    <w:bookmarkStart w:name="z58" w:id="54"/>
    <w:p>
      <w:pPr>
        <w:spacing w:after="0"/>
        <w:ind w:left="0"/>
        <w:jc w:val="left"/>
      </w:pPr>
      <w:r>
        <w:rPr>
          <w:rFonts w:ascii="Times New Roman"/>
          <w:b/>
          <w:i w:val="false"/>
          <w:color w:val="000000"/>
        </w:rPr>
        <w:t xml:space="preserve"> Статья 12. Соблюдение стандартов оказания квалифицированной юридической помощи</w:t>
      </w:r>
    </w:p>
    <w:bookmarkEnd w:id="54"/>
    <w:bookmarkStart w:name="z59" w:id="55"/>
    <w:p>
      <w:pPr>
        <w:spacing w:after="0"/>
        <w:ind w:left="0"/>
        <w:jc w:val="both"/>
      </w:pPr>
      <w:r>
        <w:rPr>
          <w:rFonts w:ascii="Times New Roman"/>
          <w:b w:val="false"/>
          <w:i w:val="false"/>
          <w:color w:val="000000"/>
          <w:sz w:val="28"/>
        </w:rPr>
        <w:t>
      Стандарты оказания квалифицированной юридической помощи обеспечиваются путем внедрения лучших практик качества оказания квалифицированной юридической помощи на основе законодательства Республики Казахстан.</w:t>
      </w:r>
    </w:p>
    <w:bookmarkEnd w:id="55"/>
    <w:bookmarkStart w:name="z60" w:id="56"/>
    <w:p>
      <w:pPr>
        <w:spacing w:after="0"/>
        <w:ind w:left="0"/>
        <w:jc w:val="both"/>
      </w:pPr>
      <w:r>
        <w:rPr>
          <w:rFonts w:ascii="Times New Roman"/>
          <w:b w:val="false"/>
          <w:i w:val="false"/>
          <w:color w:val="000000"/>
          <w:sz w:val="28"/>
        </w:rPr>
        <w:t>
      В целях обеспечения качества квалифицированной юридической помощи к ее осуществлению допускаются лица, имеющие соответствующую профессиональную подготовку и периодически повышающие свою квалификацию.</w:t>
      </w:r>
    </w:p>
    <w:bookmarkEnd w:id="56"/>
    <w:bookmarkStart w:name="z61" w:id="57"/>
    <w:p>
      <w:pPr>
        <w:spacing w:after="0"/>
        <w:ind w:left="0"/>
        <w:jc w:val="left"/>
      </w:pPr>
      <w:r>
        <w:rPr>
          <w:rFonts w:ascii="Times New Roman"/>
          <w:b/>
          <w:i w:val="false"/>
          <w:color w:val="000000"/>
        </w:rPr>
        <w:t xml:space="preserve"> Статья 13. Уважение к суду, правилам судопроизводства и коллегам по профессии</w:t>
      </w:r>
    </w:p>
    <w:bookmarkEnd w:id="57"/>
    <w:bookmarkStart w:name="z62" w:id="58"/>
    <w:p>
      <w:pPr>
        <w:spacing w:after="0"/>
        <w:ind w:left="0"/>
        <w:jc w:val="both"/>
      </w:pPr>
      <w:r>
        <w:rPr>
          <w:rFonts w:ascii="Times New Roman"/>
          <w:b w:val="false"/>
          <w:i w:val="false"/>
          <w:color w:val="000000"/>
          <w:sz w:val="28"/>
        </w:rPr>
        <w:t>
      Лица, оказывающие квалифицированную юридическую помощь, должны относиться к своим коллегам по профессии в духе уважения, справедливости и сотрудничества.</w:t>
      </w:r>
    </w:p>
    <w:bookmarkEnd w:id="58"/>
    <w:bookmarkStart w:name="z63" w:id="59"/>
    <w:p>
      <w:pPr>
        <w:spacing w:after="0"/>
        <w:ind w:left="0"/>
        <w:jc w:val="both"/>
      </w:pPr>
      <w:r>
        <w:rPr>
          <w:rFonts w:ascii="Times New Roman"/>
          <w:b w:val="false"/>
          <w:i w:val="false"/>
          <w:color w:val="000000"/>
          <w:sz w:val="28"/>
        </w:rPr>
        <w:t>
      Оказание квалифицированной юридической помощи должно основываться на уважении к суду и правилам судопроизводства.</w:t>
      </w:r>
    </w:p>
    <w:bookmarkEnd w:id="59"/>
    <w:p>
      <w:pPr>
        <w:spacing w:after="0"/>
        <w:ind w:left="0"/>
        <w:jc w:val="both"/>
      </w:pPr>
      <w:r>
        <w:rPr>
          <w:rFonts w:ascii="Times New Roman"/>
          <w:b/>
          <w:i w:val="false"/>
          <w:color w:val="000000"/>
          <w:sz w:val="28"/>
        </w:rPr>
        <w:t>Статья 14. Доступность квалифицированной юридической помощи</w:t>
      </w:r>
    </w:p>
    <w:p>
      <w:pPr>
        <w:spacing w:after="0"/>
        <w:ind w:left="0"/>
        <w:jc w:val="both"/>
      </w:pPr>
      <w:r>
        <w:rPr>
          <w:rFonts w:ascii="Times New Roman"/>
          <w:b w:val="false"/>
          <w:i w:val="false"/>
          <w:color w:val="000000"/>
          <w:sz w:val="28"/>
        </w:rPr>
        <w:t>
      Каждый человек имеет право на получение квалифицированной юридической помощи.</w:t>
      </w:r>
    </w:p>
    <w:p>
      <w:pPr>
        <w:spacing w:after="0"/>
        <w:ind w:left="0"/>
        <w:jc w:val="both"/>
      </w:pPr>
      <w:r>
        <w:rPr>
          <w:rFonts w:ascii="Times New Roman"/>
          <w:b w:val="false"/>
          <w:i w:val="false"/>
          <w:color w:val="000000"/>
          <w:sz w:val="28"/>
        </w:rPr>
        <w:t>
      В случаях, предусмотренных настоящим Законом и иными законами Республики Казахстан, гражданам оказывается не оплачиваемая ими квалифицированная юридическая помощь.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 в редакции Закона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7" w:id="60"/>
    <w:p>
      <w:pPr>
        <w:spacing w:after="0"/>
        <w:ind w:left="0"/>
        <w:jc w:val="left"/>
      </w:pPr>
      <w:r>
        <w:rPr>
          <w:rFonts w:ascii="Times New Roman"/>
          <w:b/>
          <w:i w:val="false"/>
          <w:color w:val="000000"/>
        </w:rPr>
        <w:t xml:space="preserve"> Статья 15. Виды квалифицированной юридической помощи</w:t>
      </w:r>
    </w:p>
    <w:bookmarkEnd w:id="60"/>
    <w:bookmarkStart w:name="z68" w:id="61"/>
    <w:p>
      <w:pPr>
        <w:spacing w:after="0"/>
        <w:ind w:left="0"/>
        <w:jc w:val="both"/>
      </w:pPr>
      <w:r>
        <w:rPr>
          <w:rFonts w:ascii="Times New Roman"/>
          <w:b w:val="false"/>
          <w:i w:val="false"/>
          <w:color w:val="000000"/>
          <w:sz w:val="28"/>
        </w:rPr>
        <w:t>
      Квалифицированная юридическая помощь оказывается в виде:</w:t>
      </w:r>
    </w:p>
    <w:bookmarkEnd w:id="61"/>
    <w:bookmarkStart w:name="z69" w:id="62"/>
    <w:p>
      <w:pPr>
        <w:spacing w:after="0"/>
        <w:ind w:left="0"/>
        <w:jc w:val="both"/>
      </w:pPr>
      <w:r>
        <w:rPr>
          <w:rFonts w:ascii="Times New Roman"/>
          <w:b w:val="false"/>
          <w:i w:val="false"/>
          <w:color w:val="000000"/>
          <w:sz w:val="28"/>
        </w:rPr>
        <w:t xml:space="preserve">
      1) правового информирования; </w:t>
      </w:r>
    </w:p>
    <w:bookmarkEnd w:id="62"/>
    <w:bookmarkStart w:name="z70" w:id="63"/>
    <w:p>
      <w:pPr>
        <w:spacing w:after="0"/>
        <w:ind w:left="0"/>
        <w:jc w:val="both"/>
      </w:pPr>
      <w:r>
        <w:rPr>
          <w:rFonts w:ascii="Times New Roman"/>
          <w:b w:val="false"/>
          <w:i w:val="false"/>
          <w:color w:val="000000"/>
          <w:sz w:val="28"/>
        </w:rPr>
        <w:t>
      2) правового консультирования;</w:t>
      </w:r>
    </w:p>
    <w:bookmarkEnd w:id="63"/>
    <w:p>
      <w:pPr>
        <w:spacing w:after="0"/>
        <w:ind w:left="0"/>
        <w:jc w:val="both"/>
      </w:pPr>
      <w:r>
        <w:rPr>
          <w:rFonts w:ascii="Times New Roman"/>
          <w:b w:val="false"/>
          <w:i w:val="false"/>
          <w:color w:val="000000"/>
          <w:sz w:val="28"/>
        </w:rPr>
        <w:t>
      3) защиты и представительства интересов физических и юридических лиц в судах, органах уголовного преследования, иных государственных органах и негосударственных организациях в случаях и порядке, установленных настоящим Законом и иными законами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представительства прав и законных интересов граждан Республики Казахстан в конституционном производстве;</w:t>
      </w:r>
    </w:p>
    <w:bookmarkStart w:name="z72" w:id="64"/>
    <w:p>
      <w:pPr>
        <w:spacing w:after="0"/>
        <w:ind w:left="0"/>
        <w:jc w:val="both"/>
      </w:pPr>
      <w:r>
        <w:rPr>
          <w:rFonts w:ascii="Times New Roman"/>
          <w:b w:val="false"/>
          <w:i w:val="false"/>
          <w:color w:val="000000"/>
          <w:sz w:val="28"/>
        </w:rPr>
        <w:t>
      4) совершения иных правовых действий для защиты законных интересов клиента во взаимодействии с любыми лицами, являющимися участниками действующих или возможных правоотношений с клиентом.</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Правовое информирование, правовое консультирование, защита и представительство адвокатами законных интересов физических лиц являются минимальными социальными стандартами в сфере оказания гарантированной государством квалифицированной юридической помощи в соответствии с Законом Республики Казахстан "О минимальных социальных стандартах и их гарантиях".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изменениями,внесенными Законом РК от 08.07.2026 </w:t>
      </w:r>
      <w:r>
        <w:rPr>
          <w:rFonts w:ascii="Times New Roman"/>
          <w:b w:val="false"/>
          <w:i w:val="false"/>
          <w:color w:val="000000"/>
          <w:sz w:val="28"/>
        </w:rPr>
        <w:t>№ 343-VIII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65"/>
    <w:p>
      <w:pPr>
        <w:spacing w:after="0"/>
        <w:ind w:left="0"/>
        <w:jc w:val="left"/>
      </w:pPr>
      <w:r>
        <w:rPr>
          <w:rFonts w:ascii="Times New Roman"/>
          <w:b/>
          <w:i w:val="false"/>
          <w:color w:val="000000"/>
        </w:rPr>
        <w:t xml:space="preserve"> Статья 16. Формы квалифицированной юридической помощи</w:t>
      </w:r>
    </w:p>
    <w:bookmarkEnd w:id="65"/>
    <w:bookmarkStart w:name="z75" w:id="66"/>
    <w:p>
      <w:pPr>
        <w:spacing w:after="0"/>
        <w:ind w:left="0"/>
        <w:jc w:val="both"/>
      </w:pPr>
      <w:r>
        <w:rPr>
          <w:rFonts w:ascii="Times New Roman"/>
          <w:b w:val="false"/>
          <w:i w:val="false"/>
          <w:color w:val="000000"/>
          <w:sz w:val="28"/>
        </w:rPr>
        <w:t>
      Формами квалифицированной юридической помощи являются:</w:t>
      </w:r>
    </w:p>
    <w:bookmarkEnd w:id="66"/>
    <w:bookmarkStart w:name="z76" w:id="67"/>
    <w:p>
      <w:pPr>
        <w:spacing w:after="0"/>
        <w:ind w:left="0"/>
        <w:jc w:val="both"/>
      </w:pPr>
      <w:r>
        <w:rPr>
          <w:rFonts w:ascii="Times New Roman"/>
          <w:b w:val="false"/>
          <w:i w:val="false"/>
          <w:color w:val="000000"/>
          <w:sz w:val="28"/>
        </w:rPr>
        <w:t>
      1) квалифицированная юридическая помощь, оказываемая на возмездной основе;</w:t>
      </w:r>
    </w:p>
    <w:bookmarkEnd w:id="67"/>
    <w:bookmarkStart w:name="z77" w:id="68"/>
    <w:p>
      <w:pPr>
        <w:spacing w:after="0"/>
        <w:ind w:left="0"/>
        <w:jc w:val="both"/>
      </w:pPr>
      <w:r>
        <w:rPr>
          <w:rFonts w:ascii="Times New Roman"/>
          <w:b w:val="false"/>
          <w:i w:val="false"/>
          <w:color w:val="000000"/>
          <w:sz w:val="28"/>
        </w:rPr>
        <w:t>
      2) гарантированная государством квалифицированная юридическая помощь;</w:t>
      </w:r>
    </w:p>
    <w:bookmarkEnd w:id="68"/>
    <w:bookmarkStart w:name="z78" w:id="69"/>
    <w:p>
      <w:pPr>
        <w:spacing w:after="0"/>
        <w:ind w:left="0"/>
        <w:jc w:val="both"/>
      </w:pPr>
      <w:r>
        <w:rPr>
          <w:rFonts w:ascii="Times New Roman"/>
          <w:b w:val="false"/>
          <w:i w:val="false"/>
          <w:color w:val="000000"/>
          <w:sz w:val="28"/>
        </w:rPr>
        <w:t>
      3) комплексная социальная квалифицированная юридическая помощь.</w:t>
      </w:r>
    </w:p>
    <w:bookmarkEnd w:id="69"/>
    <w:bookmarkStart w:name="z79" w:id="70"/>
    <w:p>
      <w:pPr>
        <w:spacing w:after="0"/>
        <w:ind w:left="0"/>
        <w:jc w:val="left"/>
      </w:pPr>
      <w:r>
        <w:rPr>
          <w:rFonts w:ascii="Times New Roman"/>
          <w:b/>
          <w:i w:val="false"/>
          <w:color w:val="000000"/>
        </w:rPr>
        <w:t xml:space="preserve"> Статья 17. Оказание квалифицированной юридической помощи на возмездной основе</w:t>
      </w:r>
    </w:p>
    <w:bookmarkEnd w:id="70"/>
    <w:bookmarkStart w:name="z80" w:id="71"/>
    <w:p>
      <w:pPr>
        <w:spacing w:after="0"/>
        <w:ind w:left="0"/>
        <w:jc w:val="both"/>
      </w:pPr>
      <w:r>
        <w:rPr>
          <w:rFonts w:ascii="Times New Roman"/>
          <w:b w:val="false"/>
          <w:i w:val="false"/>
          <w:color w:val="000000"/>
          <w:sz w:val="28"/>
        </w:rPr>
        <w:t xml:space="preserve">
      Юридической помощью на возмездной основе признается квалифицированная юридическая помощь, оказываемая физическим и юридическим лицам платно на основании письменного договора об оказании квалифицированной юридической помощи, если иное не установлено настоящим Законом и законами Республики Казахстан. </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изменением, внесенным Законом РК от 09.06.2021 № </w:t>
      </w:r>
      <w:r>
        <w:rPr>
          <w:rFonts w:ascii="Times New Roman"/>
          <w:b w:val="false"/>
          <w:i w:val="false"/>
          <w:color w:val="000000"/>
          <w:sz w:val="28"/>
        </w:rPr>
        <w:t>49</w:t>
      </w:r>
      <w:r>
        <w:rPr>
          <w:rFonts w:ascii="Times New Roman"/>
          <w:b w:val="false"/>
          <w:i w:val="false"/>
          <w:color w:val="ff0000"/>
          <w:sz w:val="28"/>
        </w:rPr>
        <w:t>-VII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72"/>
    <w:p>
      <w:pPr>
        <w:spacing w:after="0"/>
        <w:ind w:left="0"/>
        <w:jc w:val="left"/>
      </w:pPr>
      <w:r>
        <w:rPr>
          <w:rFonts w:ascii="Times New Roman"/>
          <w:b/>
          <w:i w:val="false"/>
          <w:color w:val="000000"/>
        </w:rPr>
        <w:t xml:space="preserve"> Статья 18. Гарантированная государством квалифицированная юридическая помощь</w:t>
      </w:r>
    </w:p>
    <w:bookmarkEnd w:id="72"/>
    <w:bookmarkStart w:name="z82" w:id="73"/>
    <w:p>
      <w:pPr>
        <w:spacing w:after="0"/>
        <w:ind w:left="0"/>
        <w:jc w:val="both"/>
      </w:pPr>
      <w:r>
        <w:rPr>
          <w:rFonts w:ascii="Times New Roman"/>
          <w:b w:val="false"/>
          <w:i w:val="false"/>
          <w:color w:val="000000"/>
          <w:sz w:val="28"/>
        </w:rPr>
        <w:t>
      Квалифицированная юридическая помощь, оказываемая физическим и юридическим лицам, имеющим право на ее получение на основании и в порядке, предусмотренных настоящим Законом и иными законами Республики Казахстан, на не оплачиваемой ими основе, признается гарантированной государством квалифицированной юридической помощью.</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83" w:id="74"/>
    <w:p>
      <w:pPr>
        <w:spacing w:after="0"/>
        <w:ind w:left="0"/>
        <w:jc w:val="left"/>
      </w:pPr>
      <w:r>
        <w:rPr>
          <w:rFonts w:ascii="Times New Roman"/>
          <w:b/>
          <w:i w:val="false"/>
          <w:color w:val="000000"/>
        </w:rPr>
        <w:t xml:space="preserve"> Статья 19. Комплексная социальная квалифицированная юридическая помощь</w:t>
      </w:r>
    </w:p>
    <w:bookmarkEnd w:id="74"/>
    <w:bookmarkStart w:name="z84" w:id="75"/>
    <w:p>
      <w:pPr>
        <w:spacing w:after="0"/>
        <w:ind w:left="0"/>
        <w:jc w:val="both"/>
      </w:pPr>
      <w:r>
        <w:rPr>
          <w:rFonts w:ascii="Times New Roman"/>
          <w:b w:val="false"/>
          <w:i w:val="false"/>
          <w:color w:val="000000"/>
          <w:sz w:val="28"/>
        </w:rPr>
        <w:t>
      1. Комплексной социальной квалифицированной юридической помощью является оказание в соответствии с договором безвозмездной квалифицированной юридической помощи лицам, указанным в пункте 2 настоящей статьи, заключающейся в правовом сопровождении клиента с момента его обращения за квалифицированной юридической помощью до принятия в порядке, предусмотренном законами Республики Казахстан, итогового правового решения по делу (разрешения правовой ситуации).</w:t>
      </w:r>
    </w:p>
    <w:bookmarkEnd w:id="75"/>
    <w:bookmarkStart w:name="z85" w:id="76"/>
    <w:p>
      <w:pPr>
        <w:spacing w:after="0"/>
        <w:ind w:left="0"/>
        <w:jc w:val="both"/>
      </w:pPr>
      <w:r>
        <w:rPr>
          <w:rFonts w:ascii="Times New Roman"/>
          <w:b w:val="false"/>
          <w:i w:val="false"/>
          <w:color w:val="000000"/>
          <w:sz w:val="28"/>
        </w:rPr>
        <w:t>
      Объем и порядок оказания комплексной социальной квалифицированной юридической помощи устанавливаются палатами юридических консультантов, Республиканской коллегией адвокатов. Сведения об объеме и порядке оказания комплексной социальной квалифицированной юридической помощи направляются уполномоченному органу.</w:t>
      </w:r>
    </w:p>
    <w:bookmarkEnd w:id="76"/>
    <w:bookmarkStart w:name="z86" w:id="77"/>
    <w:p>
      <w:pPr>
        <w:spacing w:after="0"/>
        <w:ind w:left="0"/>
        <w:jc w:val="both"/>
      </w:pPr>
      <w:r>
        <w:rPr>
          <w:rFonts w:ascii="Times New Roman"/>
          <w:b w:val="false"/>
          <w:i w:val="false"/>
          <w:color w:val="000000"/>
          <w:sz w:val="28"/>
        </w:rPr>
        <w:t>
      Оказание комплексной социальной квалифицированной юридической помощи является одной из форм реализации социальной ответственности и осуществляется добровольно.</w:t>
      </w:r>
    </w:p>
    <w:bookmarkEnd w:id="77"/>
    <w:bookmarkStart w:name="z87" w:id="78"/>
    <w:p>
      <w:pPr>
        <w:spacing w:after="0"/>
        <w:ind w:left="0"/>
        <w:jc w:val="both"/>
      </w:pPr>
      <w:r>
        <w:rPr>
          <w:rFonts w:ascii="Times New Roman"/>
          <w:b w:val="false"/>
          <w:i w:val="false"/>
          <w:color w:val="000000"/>
          <w:sz w:val="28"/>
        </w:rPr>
        <w:t>
      2. Комплексная социальная квалифицированная юридическая помощь может оказываться:</w:t>
      </w:r>
    </w:p>
    <w:bookmarkEnd w:id="78"/>
    <w:bookmarkStart w:name="z88" w:id="79"/>
    <w:p>
      <w:pPr>
        <w:spacing w:after="0"/>
        <w:ind w:left="0"/>
        <w:jc w:val="both"/>
      </w:pPr>
      <w:r>
        <w:rPr>
          <w:rFonts w:ascii="Times New Roman"/>
          <w:b w:val="false"/>
          <w:i w:val="false"/>
          <w:color w:val="000000"/>
          <w:sz w:val="28"/>
        </w:rPr>
        <w:t>
      1) лицам, нуждающимся в специальных социальных услугах, в соответствии с законодательством Республики Казахстан о социальной защите;</w:t>
      </w:r>
    </w:p>
    <w:bookmarkEnd w:id="79"/>
    <w:bookmarkStart w:name="z89" w:id="80"/>
    <w:p>
      <w:pPr>
        <w:spacing w:after="0"/>
        <w:ind w:left="0"/>
        <w:jc w:val="both"/>
      </w:pPr>
      <w:r>
        <w:rPr>
          <w:rFonts w:ascii="Times New Roman"/>
          <w:b w:val="false"/>
          <w:i w:val="false"/>
          <w:color w:val="000000"/>
          <w:sz w:val="28"/>
        </w:rPr>
        <w:t>
      2) лицам, имеющим право на адресную социальную помощь;</w:t>
      </w:r>
    </w:p>
    <w:bookmarkEnd w:id="80"/>
    <w:bookmarkStart w:name="z90" w:id="81"/>
    <w:p>
      <w:pPr>
        <w:spacing w:after="0"/>
        <w:ind w:left="0"/>
        <w:jc w:val="both"/>
      </w:pPr>
      <w:r>
        <w:rPr>
          <w:rFonts w:ascii="Times New Roman"/>
          <w:b w:val="false"/>
          <w:i w:val="false"/>
          <w:color w:val="000000"/>
          <w:sz w:val="28"/>
        </w:rPr>
        <w:t>
      3) участникам Великой Отечественной войны и лицам, приравненным по льготам к участникам Великой Отечественной войны;</w:t>
      </w:r>
    </w:p>
    <w:bookmarkEnd w:id="81"/>
    <w:p>
      <w:pPr>
        <w:spacing w:after="0"/>
        <w:ind w:left="0"/>
        <w:jc w:val="both"/>
      </w:pPr>
      <w:r>
        <w:rPr>
          <w:rFonts w:ascii="Times New Roman"/>
          <w:b w:val="false"/>
          <w:i w:val="false"/>
          <w:color w:val="000000"/>
          <w:sz w:val="28"/>
        </w:rPr>
        <w:t>
      3-1) ветеранам боевых действий на территории других государств;</w:t>
      </w:r>
    </w:p>
    <w:bookmarkStart w:name="z91" w:id="82"/>
    <w:p>
      <w:pPr>
        <w:spacing w:after="0"/>
        <w:ind w:left="0"/>
        <w:jc w:val="both"/>
      </w:pPr>
      <w:r>
        <w:rPr>
          <w:rFonts w:ascii="Times New Roman"/>
          <w:b w:val="false"/>
          <w:i w:val="false"/>
          <w:color w:val="000000"/>
          <w:sz w:val="28"/>
        </w:rPr>
        <w:t>
      4) лицам с инвалидностью первой и второй групп;</w:t>
      </w:r>
    </w:p>
    <w:bookmarkEnd w:id="82"/>
    <w:bookmarkStart w:name="z92" w:id="83"/>
    <w:p>
      <w:pPr>
        <w:spacing w:after="0"/>
        <w:ind w:left="0"/>
        <w:jc w:val="both"/>
      </w:pPr>
      <w:r>
        <w:rPr>
          <w:rFonts w:ascii="Times New Roman"/>
          <w:b w:val="false"/>
          <w:i w:val="false"/>
          <w:color w:val="000000"/>
          <w:sz w:val="28"/>
        </w:rPr>
        <w:t>
      5) пенсионерам по возрасту;</w:t>
      </w:r>
    </w:p>
    <w:bookmarkEnd w:id="83"/>
    <w:bookmarkStart w:name="z93" w:id="84"/>
    <w:p>
      <w:pPr>
        <w:spacing w:after="0"/>
        <w:ind w:left="0"/>
        <w:jc w:val="both"/>
      </w:pPr>
      <w:r>
        <w:rPr>
          <w:rFonts w:ascii="Times New Roman"/>
          <w:b w:val="false"/>
          <w:i w:val="false"/>
          <w:color w:val="000000"/>
          <w:sz w:val="28"/>
        </w:rPr>
        <w:t>
      6) престарелым и лицам с инвалидностью, проживающим в центрах оказания специальных социальных услуг;</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7" w:id="85"/>
    <w:p>
      <w:pPr>
        <w:spacing w:after="0"/>
        <w:ind w:left="0"/>
        <w:jc w:val="both"/>
      </w:pPr>
      <w:r>
        <w:rPr>
          <w:rFonts w:ascii="Times New Roman"/>
          <w:b w:val="false"/>
          <w:i w:val="false"/>
          <w:color w:val="000000"/>
          <w:sz w:val="28"/>
        </w:rPr>
        <w:t>
      8) лицам, в одиночку воспитывающим детей с инвалидностью либо имеющим на попечении совершеннолетних лиц с инвалидностью.</w:t>
      </w:r>
    </w:p>
    <w:bookmarkEnd w:id="85"/>
    <w:bookmarkStart w:name="z95" w:id="86"/>
    <w:p>
      <w:pPr>
        <w:spacing w:after="0"/>
        <w:ind w:left="0"/>
        <w:jc w:val="both"/>
      </w:pPr>
      <w:r>
        <w:rPr>
          <w:rFonts w:ascii="Times New Roman"/>
          <w:b w:val="false"/>
          <w:i w:val="false"/>
          <w:color w:val="000000"/>
          <w:sz w:val="28"/>
        </w:rPr>
        <w:t>
      Комплексная социальная квалифицированная юридическая помощь не оказывается по спорам, связанным с предпринимательской деятельностью, в рамках гражданского судопроизводства.</w:t>
      </w:r>
    </w:p>
    <w:bookmarkEnd w:id="86"/>
    <w:bookmarkStart w:name="z96" w:id="87"/>
    <w:p>
      <w:pPr>
        <w:spacing w:after="0"/>
        <w:ind w:left="0"/>
        <w:jc w:val="both"/>
      </w:pPr>
      <w:r>
        <w:rPr>
          <w:rFonts w:ascii="Times New Roman"/>
          <w:b w:val="false"/>
          <w:i w:val="false"/>
          <w:color w:val="000000"/>
          <w:sz w:val="28"/>
        </w:rPr>
        <w:t>
      3. Внесение значительного вклада в оказание комплексной социальной квалифицированной юридической помощи стимулируется государством.</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06.05.2020 </w:t>
      </w:r>
      <w:r>
        <w:rPr>
          <w:rFonts w:ascii="Times New Roman"/>
          <w:b w:val="false"/>
          <w:i w:val="false"/>
          <w:color w:val="000000"/>
          <w:sz w:val="28"/>
        </w:rPr>
        <w:t>№ 323-VI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97" w:id="88"/>
    <w:p>
      <w:pPr>
        <w:spacing w:after="0"/>
        <w:ind w:left="0"/>
        <w:jc w:val="left"/>
      </w:pPr>
      <w:r>
        <w:rPr>
          <w:rFonts w:ascii="Times New Roman"/>
          <w:b/>
          <w:i w:val="false"/>
          <w:color w:val="000000"/>
        </w:rPr>
        <w:t xml:space="preserve"> Статья 20. Лица, оказывающие квалифицированную юридическую помощь</w:t>
      </w:r>
    </w:p>
    <w:bookmarkEnd w:id="88"/>
    <w:bookmarkStart w:name="z98" w:id="89"/>
    <w:p>
      <w:pPr>
        <w:spacing w:after="0"/>
        <w:ind w:left="0"/>
        <w:jc w:val="both"/>
      </w:pPr>
      <w:r>
        <w:rPr>
          <w:rFonts w:ascii="Times New Roman"/>
          <w:b w:val="false"/>
          <w:i w:val="false"/>
          <w:color w:val="000000"/>
          <w:sz w:val="28"/>
        </w:rPr>
        <w:t>
      Квалифицированная юридическая помощь в пределах своей компетенции оказывается:</w:t>
      </w:r>
    </w:p>
    <w:bookmarkEnd w:id="89"/>
    <w:bookmarkStart w:name="z99" w:id="90"/>
    <w:p>
      <w:pPr>
        <w:spacing w:after="0"/>
        <w:ind w:left="0"/>
        <w:jc w:val="both"/>
      </w:pPr>
      <w:r>
        <w:rPr>
          <w:rFonts w:ascii="Times New Roman"/>
          <w:b w:val="false"/>
          <w:i w:val="false"/>
          <w:color w:val="000000"/>
          <w:sz w:val="28"/>
        </w:rPr>
        <w:t>
      1) государственными органами;</w:t>
      </w:r>
    </w:p>
    <w:bookmarkEnd w:id="90"/>
    <w:bookmarkStart w:name="z100" w:id="91"/>
    <w:p>
      <w:pPr>
        <w:spacing w:after="0"/>
        <w:ind w:left="0"/>
        <w:jc w:val="both"/>
      </w:pPr>
      <w:r>
        <w:rPr>
          <w:rFonts w:ascii="Times New Roman"/>
          <w:b w:val="false"/>
          <w:i w:val="false"/>
          <w:color w:val="000000"/>
          <w:sz w:val="28"/>
        </w:rPr>
        <w:t>
      2) адвокатами, нотариусами, частными судебными исполнителями, юридическими консультантами;</w:t>
      </w:r>
    </w:p>
    <w:bookmarkEnd w:id="91"/>
    <w:bookmarkStart w:name="z101" w:id="92"/>
    <w:p>
      <w:pPr>
        <w:spacing w:after="0"/>
        <w:ind w:left="0"/>
        <w:jc w:val="both"/>
      </w:pPr>
      <w:r>
        <w:rPr>
          <w:rFonts w:ascii="Times New Roman"/>
          <w:b w:val="false"/>
          <w:i w:val="false"/>
          <w:color w:val="000000"/>
          <w:sz w:val="28"/>
        </w:rPr>
        <w:t>
      3) физическими лицами, оказывающими квалифицированную юридическую помощь и не состоящими в некоммерческих организациях лиц, оказывающих квалифицированную юридическую помощь, основанных на обязательном членстве в палатах юридических консультантов.</w:t>
      </w:r>
    </w:p>
    <w:bookmarkEnd w:id="92"/>
    <w:bookmarkStart w:name="z102" w:id="93"/>
    <w:p>
      <w:pPr>
        <w:spacing w:after="0"/>
        <w:ind w:left="0"/>
        <w:jc w:val="left"/>
      </w:pPr>
      <w:r>
        <w:rPr>
          <w:rFonts w:ascii="Times New Roman"/>
          <w:b/>
          <w:i w:val="false"/>
          <w:color w:val="000000"/>
        </w:rPr>
        <w:t xml:space="preserve"> Статья 21. Государственная политика в сфере   оказания квалифицированной юридической помощи</w:t>
      </w:r>
    </w:p>
    <w:bookmarkEnd w:id="93"/>
    <w:bookmarkStart w:name="z103" w:id="94"/>
    <w:p>
      <w:pPr>
        <w:spacing w:after="0"/>
        <w:ind w:left="0"/>
        <w:jc w:val="both"/>
      </w:pPr>
      <w:r>
        <w:rPr>
          <w:rFonts w:ascii="Times New Roman"/>
          <w:b w:val="false"/>
          <w:i w:val="false"/>
          <w:color w:val="000000"/>
          <w:sz w:val="28"/>
        </w:rPr>
        <w:t>
      1. Государственная политика в сфере оказания квалифицированной юридической помощи обеспечивается совокупностью организационно-правовых, социально-экономических, технических, информационных, аккредитационных, лицензионно-контрольных и иных мер, осуществляемых в целях реализации гарантии прав физических и юридических лиц на получение квалифицированной юридической помощи.</w:t>
      </w:r>
    </w:p>
    <w:bookmarkEnd w:id="94"/>
    <w:bookmarkStart w:name="z104" w:id="95"/>
    <w:p>
      <w:pPr>
        <w:spacing w:after="0"/>
        <w:ind w:left="0"/>
        <w:jc w:val="both"/>
      </w:pPr>
      <w:r>
        <w:rPr>
          <w:rFonts w:ascii="Times New Roman"/>
          <w:b w:val="false"/>
          <w:i w:val="false"/>
          <w:color w:val="000000"/>
          <w:sz w:val="28"/>
        </w:rPr>
        <w:t>
      2. Основные направления государственной политики в сфере оказания квалифицированной юридической помощи определяются Президентом Республики Казахстан.</w:t>
      </w:r>
    </w:p>
    <w:bookmarkEnd w:id="95"/>
    <w:bookmarkStart w:name="z105" w:id="96"/>
    <w:p>
      <w:pPr>
        <w:spacing w:after="0"/>
        <w:ind w:left="0"/>
        <w:jc w:val="both"/>
      </w:pPr>
      <w:r>
        <w:rPr>
          <w:rFonts w:ascii="Times New Roman"/>
          <w:b w:val="false"/>
          <w:i w:val="false"/>
          <w:color w:val="000000"/>
          <w:sz w:val="28"/>
        </w:rPr>
        <w:t>
      3. Законом могут быть установлены основы, порядок и условия деятельности государственной адвокатуры в Республике Казахстан.</w:t>
      </w:r>
    </w:p>
    <w:bookmarkEnd w:id="96"/>
    <w:bookmarkStart w:name="z106" w:id="97"/>
    <w:p>
      <w:pPr>
        <w:spacing w:after="0"/>
        <w:ind w:left="0"/>
        <w:jc w:val="left"/>
      </w:pPr>
      <w:r>
        <w:rPr>
          <w:rFonts w:ascii="Times New Roman"/>
          <w:b/>
          <w:i w:val="false"/>
          <w:color w:val="000000"/>
        </w:rPr>
        <w:t xml:space="preserve"> Статья 22. Компетенция Правительства Республики Казахстан</w:t>
      </w:r>
    </w:p>
    <w:bookmarkEnd w:id="97"/>
    <w:p>
      <w:pPr>
        <w:spacing w:after="0"/>
        <w:ind w:left="0"/>
        <w:jc w:val="both"/>
      </w:pPr>
      <w:r>
        <w:rPr>
          <w:rFonts w:ascii="Times New Roman"/>
          <w:b w:val="false"/>
          <w:i w:val="false"/>
          <w:color w:val="000000"/>
          <w:sz w:val="28"/>
        </w:rPr>
        <w:t>
      Правительство Республики Казахстан разрабатывает основные направления государственной политики в сфере оказания квалифицированной юридической помощи.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98"/>
    <w:p>
      <w:pPr>
        <w:spacing w:after="0"/>
        <w:ind w:left="0"/>
        <w:jc w:val="left"/>
      </w:pPr>
      <w:r>
        <w:rPr>
          <w:rFonts w:ascii="Times New Roman"/>
          <w:b/>
          <w:i w:val="false"/>
          <w:color w:val="000000"/>
        </w:rPr>
        <w:t xml:space="preserve"> Статья 23. Компетенция уполномоченного органа</w:t>
      </w:r>
    </w:p>
    <w:bookmarkEnd w:id="98"/>
    <w:p>
      <w:pPr>
        <w:spacing w:after="0"/>
        <w:ind w:left="0"/>
        <w:jc w:val="left"/>
      </w:pPr>
    </w:p>
    <w:p>
      <w:pPr>
        <w:spacing w:after="0"/>
        <w:ind w:left="0"/>
        <w:jc w:val="both"/>
      </w:pPr>
      <w:r>
        <w:rPr>
          <w:rFonts w:ascii="Times New Roman"/>
          <w:b w:val="false"/>
          <w:i w:val="false"/>
          <w:color w:val="000000"/>
          <w:sz w:val="28"/>
        </w:rPr>
        <w:t>
      Уполномоченный орган:</w:t>
      </w:r>
    </w:p>
    <w:bookmarkStart w:name="z113" w:id="99"/>
    <w:p>
      <w:pPr>
        <w:spacing w:after="0"/>
        <w:ind w:left="0"/>
        <w:jc w:val="both"/>
      </w:pPr>
      <w:r>
        <w:rPr>
          <w:rFonts w:ascii="Times New Roman"/>
          <w:b w:val="false"/>
          <w:i w:val="false"/>
          <w:color w:val="000000"/>
          <w:sz w:val="28"/>
        </w:rPr>
        <w:t>
      1) формирует и реализует государственную политику в сфере оказания квалифицированной юридической помощи;</w:t>
      </w:r>
    </w:p>
    <w:bookmarkEnd w:id="99"/>
    <w:bookmarkStart w:name="z114" w:id="100"/>
    <w:p>
      <w:pPr>
        <w:spacing w:after="0"/>
        <w:ind w:left="0"/>
        <w:jc w:val="both"/>
      </w:pPr>
      <w:r>
        <w:rPr>
          <w:rFonts w:ascii="Times New Roman"/>
          <w:b w:val="false"/>
          <w:i w:val="false"/>
          <w:color w:val="000000"/>
          <w:sz w:val="28"/>
        </w:rPr>
        <w:t>
      2) координирует деятельность лиц, оказывающих гарантированную государством квалифицированную юридическую помощь;</w:t>
      </w:r>
    </w:p>
    <w:bookmarkEnd w:id="100"/>
    <w:bookmarkStart w:name="z115" w:id="101"/>
    <w:p>
      <w:pPr>
        <w:spacing w:after="0"/>
        <w:ind w:left="0"/>
        <w:jc w:val="both"/>
      </w:pPr>
      <w:r>
        <w:rPr>
          <w:rFonts w:ascii="Times New Roman"/>
          <w:b w:val="false"/>
          <w:i w:val="false"/>
          <w:color w:val="000000"/>
          <w:sz w:val="28"/>
        </w:rPr>
        <w:t>
      3) разрабатывает проекты нормативных правовых актов по вопросам оказания квалифицированной юридической помощи;</w:t>
      </w:r>
    </w:p>
    <w:bookmarkEnd w:id="101"/>
    <w:bookmarkStart w:name="z116" w:id="102"/>
    <w:p>
      <w:pPr>
        <w:spacing w:after="0"/>
        <w:ind w:left="0"/>
        <w:jc w:val="both"/>
      </w:pPr>
      <w:r>
        <w:rPr>
          <w:rFonts w:ascii="Times New Roman"/>
          <w:b w:val="false"/>
          <w:i w:val="false"/>
          <w:color w:val="000000"/>
          <w:sz w:val="28"/>
        </w:rPr>
        <w:t>
      4) проводит мониторинг законодательства Республики Казахстан об адвокатской деятельности и квалифицированной юридической помощи, полноты объема и качества оказания квалифицированной юридической помощи;</w:t>
      </w:r>
    </w:p>
    <w:bookmarkEnd w:id="102"/>
    <w:bookmarkStart w:name="z117" w:id="103"/>
    <w:p>
      <w:pPr>
        <w:spacing w:after="0"/>
        <w:ind w:left="0"/>
        <w:jc w:val="both"/>
      </w:pPr>
      <w:r>
        <w:rPr>
          <w:rFonts w:ascii="Times New Roman"/>
          <w:b w:val="false"/>
          <w:i w:val="false"/>
          <w:color w:val="000000"/>
          <w:sz w:val="28"/>
        </w:rPr>
        <w:t>
      5) осуществляет международное сотрудничество в сфере оказания квалифицированной юридической помощи;</w:t>
      </w:r>
    </w:p>
    <w:bookmarkEnd w:id="103"/>
    <w:bookmarkStart w:name="z118" w:id="104"/>
    <w:p>
      <w:pPr>
        <w:spacing w:after="0"/>
        <w:ind w:left="0"/>
        <w:jc w:val="both"/>
      </w:pPr>
      <w:r>
        <w:rPr>
          <w:rFonts w:ascii="Times New Roman"/>
          <w:b w:val="false"/>
          <w:i w:val="false"/>
          <w:color w:val="000000"/>
          <w:sz w:val="28"/>
        </w:rPr>
        <w:t>
      6) согласовывает стандарты оказания квалифицированной юридической помощи;</w:t>
      </w:r>
    </w:p>
    <w:bookmarkEnd w:id="104"/>
    <w:bookmarkStart w:name="z119" w:id="105"/>
    <w:p>
      <w:pPr>
        <w:spacing w:after="0"/>
        <w:ind w:left="0"/>
        <w:jc w:val="both"/>
      </w:pPr>
      <w:r>
        <w:rPr>
          <w:rFonts w:ascii="Times New Roman"/>
          <w:b w:val="false"/>
          <w:i w:val="false"/>
          <w:color w:val="000000"/>
          <w:sz w:val="28"/>
        </w:rPr>
        <w:t>
      7) согласовывает критерии качества оказания квалифицированной юридической помощи;</w:t>
      </w:r>
    </w:p>
    <w:bookmarkEnd w:id="105"/>
    <w:bookmarkStart w:name="z120" w:id="106"/>
    <w:p>
      <w:pPr>
        <w:spacing w:after="0"/>
        <w:ind w:left="0"/>
        <w:jc w:val="both"/>
      </w:pPr>
      <w:r>
        <w:rPr>
          <w:rFonts w:ascii="Times New Roman"/>
          <w:b w:val="false"/>
          <w:i w:val="false"/>
          <w:color w:val="000000"/>
          <w:sz w:val="28"/>
        </w:rPr>
        <w:t>
      8) разрабатывает и утверждает критерии качества оказания гарантированной государством квалифицированной юридической помощи;</w:t>
      </w:r>
    </w:p>
    <w:bookmarkEnd w:id="106"/>
    <w:bookmarkStart w:name="z121" w:id="107"/>
    <w:p>
      <w:pPr>
        <w:spacing w:after="0"/>
        <w:ind w:left="0"/>
        <w:jc w:val="both"/>
      </w:pPr>
      <w:r>
        <w:rPr>
          <w:rFonts w:ascii="Times New Roman"/>
          <w:b w:val="false"/>
          <w:i w:val="false"/>
          <w:color w:val="000000"/>
          <w:sz w:val="28"/>
        </w:rPr>
        <w:t xml:space="preserve">
      9) является администратором бюджетных программ по всем видам гарантированной государством квалифицированной юридической помощи; </w:t>
      </w:r>
    </w:p>
    <w:bookmarkEnd w:id="107"/>
    <w:bookmarkStart w:name="z122" w:id="108"/>
    <w:p>
      <w:pPr>
        <w:spacing w:after="0"/>
        <w:ind w:left="0"/>
        <w:jc w:val="both"/>
      </w:pPr>
      <w:r>
        <w:rPr>
          <w:rFonts w:ascii="Times New Roman"/>
          <w:b w:val="false"/>
          <w:i w:val="false"/>
          <w:color w:val="000000"/>
          <w:sz w:val="28"/>
        </w:rPr>
        <w:t>
      10) обеспечивает функционирование и развитие системы гарантированной государством квалифицированной юридической помощи;</w:t>
      </w:r>
    </w:p>
    <w:bookmarkEnd w:id="108"/>
    <w:bookmarkStart w:name="z1102" w:id="109"/>
    <w:p>
      <w:pPr>
        <w:spacing w:after="0"/>
        <w:ind w:left="0"/>
        <w:jc w:val="both"/>
      </w:pPr>
      <w:r>
        <w:rPr>
          <w:rFonts w:ascii="Times New Roman"/>
          <w:b w:val="false"/>
          <w:i w:val="false"/>
          <w:color w:val="000000"/>
          <w:sz w:val="28"/>
        </w:rPr>
        <w:t>
      10-1) устанавливает размеры оплаты гарантированной государством квалифицированной юридической помощи, оказанной адвокатом, юридическим консультантом, и возмещения расходов, связанных с правовым консультированием, защитой и представительством, а также проведением примирительных процедур;</w:t>
      </w:r>
    </w:p>
    <w:bookmarkEnd w:id="109"/>
    <w:bookmarkStart w:name="z123" w:id="110"/>
    <w:p>
      <w:pPr>
        <w:spacing w:after="0"/>
        <w:ind w:left="0"/>
        <w:jc w:val="both"/>
      </w:pPr>
      <w:r>
        <w:rPr>
          <w:rFonts w:ascii="Times New Roman"/>
          <w:b w:val="false"/>
          <w:i w:val="false"/>
          <w:color w:val="000000"/>
          <w:sz w:val="28"/>
        </w:rPr>
        <w:t>
      11) обеспечивает опубликование не реже одного раза в год в периодических печатных изданиях, распространяемых на всей территории Республики Казахстан, и размещение на своем интернет-ресурсе информации о системе и об основных итогах оказания гарантированной государством квалифицированной юридической помощи;</w:t>
      </w:r>
    </w:p>
    <w:bookmarkEnd w:id="110"/>
    <w:bookmarkStart w:name="z124" w:id="111"/>
    <w:p>
      <w:pPr>
        <w:spacing w:after="0"/>
        <w:ind w:left="0"/>
        <w:jc w:val="both"/>
      </w:pPr>
      <w:r>
        <w:rPr>
          <w:rFonts w:ascii="Times New Roman"/>
          <w:b w:val="false"/>
          <w:i w:val="false"/>
          <w:color w:val="000000"/>
          <w:sz w:val="28"/>
        </w:rPr>
        <w:t>
      12) разрабатывает и утверждает порядок учета гарантированной государством квалифицированной юридической помощи, оказанной адвокатом, юридическим консультантом;</w:t>
      </w:r>
    </w:p>
    <w:bookmarkEnd w:id="111"/>
    <w:bookmarkStart w:name="z125" w:id="112"/>
    <w:p>
      <w:pPr>
        <w:spacing w:after="0"/>
        <w:ind w:left="0"/>
        <w:jc w:val="both"/>
      </w:pPr>
      <w:r>
        <w:rPr>
          <w:rFonts w:ascii="Times New Roman"/>
          <w:b w:val="false"/>
          <w:i w:val="false"/>
          <w:color w:val="000000"/>
          <w:sz w:val="28"/>
        </w:rPr>
        <w:t>
      13) утверждает правила оплаты гарантированной государством квалифицированной юридической помощи, оказываемой адвокатом, юридическим консультантом, и возмещения расходов, связанных с правовым консультированием, защитой и представительством, а также проведением примирительных процедур;</w:t>
      </w:r>
    </w:p>
    <w:bookmarkEnd w:id="112"/>
    <w:bookmarkStart w:name="z126" w:id="113"/>
    <w:p>
      <w:pPr>
        <w:spacing w:after="0"/>
        <w:ind w:left="0"/>
        <w:jc w:val="both"/>
      </w:pPr>
      <w:r>
        <w:rPr>
          <w:rFonts w:ascii="Times New Roman"/>
          <w:b w:val="false"/>
          <w:i w:val="false"/>
          <w:color w:val="000000"/>
          <w:sz w:val="28"/>
        </w:rPr>
        <w:t>
      14) осуществляет контроль за качеством оказываемой гарантированной государством квалифицированной юридической помощи;</w:t>
      </w:r>
    </w:p>
    <w:bookmarkEnd w:id="113"/>
    <w:bookmarkStart w:name="z127" w:id="114"/>
    <w:p>
      <w:pPr>
        <w:spacing w:after="0"/>
        <w:ind w:left="0"/>
        <w:jc w:val="both"/>
      </w:pPr>
      <w:r>
        <w:rPr>
          <w:rFonts w:ascii="Times New Roman"/>
          <w:b w:val="false"/>
          <w:i w:val="false"/>
          <w:color w:val="000000"/>
          <w:sz w:val="28"/>
        </w:rPr>
        <w:t>
      15) осуществляет контроль за деятельностью палат юридических консультантов;</w:t>
      </w:r>
    </w:p>
    <w:bookmarkEnd w:id="114"/>
    <w:bookmarkStart w:name="z128" w:id="115"/>
    <w:p>
      <w:pPr>
        <w:spacing w:after="0"/>
        <w:ind w:left="0"/>
        <w:jc w:val="both"/>
      </w:pPr>
      <w:r>
        <w:rPr>
          <w:rFonts w:ascii="Times New Roman"/>
          <w:b w:val="false"/>
          <w:i w:val="false"/>
          <w:color w:val="000000"/>
          <w:sz w:val="28"/>
        </w:rPr>
        <w:t>
      16) обеспечивает правовое информирование населения о лицах, оказывающих квалифицированную юридическую помощь, механизмах, об основаниях и условиях оказания квалифицированной юридической помощи;</w:t>
      </w:r>
    </w:p>
    <w:bookmarkEnd w:id="115"/>
    <w:bookmarkStart w:name="z129" w:id="116"/>
    <w:p>
      <w:pPr>
        <w:spacing w:after="0"/>
        <w:ind w:left="0"/>
        <w:jc w:val="both"/>
      </w:pPr>
      <w:r>
        <w:rPr>
          <w:rFonts w:ascii="Times New Roman"/>
          <w:b w:val="false"/>
          <w:i w:val="false"/>
          <w:color w:val="000000"/>
          <w:sz w:val="28"/>
        </w:rPr>
        <w:t>
      17) разрабатывает и утверждает типовой устав палаты юридических консультантов;</w:t>
      </w:r>
    </w:p>
    <w:bookmarkEnd w:id="116"/>
    <w:bookmarkStart w:name="z130" w:id="117"/>
    <w:p>
      <w:pPr>
        <w:spacing w:after="0"/>
        <w:ind w:left="0"/>
        <w:jc w:val="both"/>
      </w:pPr>
      <w:r>
        <w:rPr>
          <w:rFonts w:ascii="Times New Roman"/>
          <w:b w:val="false"/>
          <w:i w:val="false"/>
          <w:color w:val="000000"/>
          <w:sz w:val="28"/>
        </w:rPr>
        <w:t>
      18) ведет реестр палат юридических консультантов;</w:t>
      </w:r>
    </w:p>
    <w:bookmarkEnd w:id="117"/>
    <w:bookmarkStart w:name="z131" w:id="118"/>
    <w:p>
      <w:pPr>
        <w:spacing w:after="0"/>
        <w:ind w:left="0"/>
        <w:jc w:val="both"/>
      </w:pPr>
      <w:r>
        <w:rPr>
          <w:rFonts w:ascii="Times New Roman"/>
          <w:b w:val="false"/>
          <w:i w:val="false"/>
          <w:color w:val="000000"/>
          <w:sz w:val="28"/>
        </w:rPr>
        <w:t>
      19) разрабатывает и утверждает типовой договор страхования профессиональной ответственности адвокатов по согласованию с уполномоченным органом по регулированию, контролю и надзору финансового рынка и финансовых организаций;</w:t>
      </w:r>
    </w:p>
    <w:bookmarkEnd w:id="118"/>
    <w:bookmarkStart w:name="z132" w:id="119"/>
    <w:p>
      <w:pPr>
        <w:spacing w:after="0"/>
        <w:ind w:left="0"/>
        <w:jc w:val="both"/>
      </w:pPr>
      <w:r>
        <w:rPr>
          <w:rFonts w:ascii="Times New Roman"/>
          <w:b w:val="false"/>
          <w:i w:val="false"/>
          <w:color w:val="000000"/>
          <w:sz w:val="28"/>
        </w:rPr>
        <w:t xml:space="preserve">
      20) разрабатывает и утверждает типовой договор страхования профессиональной ответственности юридических консультантов по согласованию с уполномоченным органом по регулированию, контролю и надзору финансового рынка и финансовых организаций; </w:t>
      </w:r>
    </w:p>
    <w:bookmarkEnd w:id="119"/>
    <w:bookmarkStart w:name="z133" w:id="120"/>
    <w:p>
      <w:pPr>
        <w:spacing w:after="0"/>
        <w:ind w:left="0"/>
        <w:jc w:val="both"/>
      </w:pPr>
      <w:r>
        <w:rPr>
          <w:rFonts w:ascii="Times New Roman"/>
          <w:b w:val="false"/>
          <w:i w:val="false"/>
          <w:color w:val="000000"/>
          <w:sz w:val="28"/>
        </w:rPr>
        <w:t>
      21) осуществляет иные полномочия, предусмотренные настоящим Законом, иными законами Республики Казахстан, актами Президента и Правительства Республики Казахстан.</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 w:id="121"/>
    <w:p>
      <w:pPr>
        <w:spacing w:after="0"/>
        <w:ind w:left="0"/>
        <w:jc w:val="left"/>
      </w:pPr>
      <w:r>
        <w:rPr>
          <w:rFonts w:ascii="Times New Roman"/>
          <w:b/>
          <w:i w:val="false"/>
          <w:color w:val="000000"/>
        </w:rPr>
        <w:t xml:space="preserve"> Статья 24. Единая цифровая система квалифицированной юридической помощи</w:t>
      </w:r>
    </w:p>
    <w:bookmarkEnd w:id="121"/>
    <w:bookmarkStart w:name="z135" w:id="122"/>
    <w:p>
      <w:pPr>
        <w:spacing w:after="0"/>
        <w:ind w:left="0"/>
        <w:jc w:val="both"/>
      </w:pPr>
      <w:r>
        <w:rPr>
          <w:rFonts w:ascii="Times New Roman"/>
          <w:b w:val="false"/>
          <w:i w:val="false"/>
          <w:color w:val="000000"/>
          <w:sz w:val="28"/>
        </w:rPr>
        <w:t>
      Единой цифровой системой квалифицированной юридической помощи является цифровая система, предназначенная для автоматизации адвокатской деятельности и деятельности юридических консультантов.</w:t>
      </w:r>
    </w:p>
    <w:bookmarkEnd w:id="122"/>
    <w:bookmarkStart w:name="z136" w:id="123"/>
    <w:p>
      <w:pPr>
        <w:spacing w:after="0"/>
        <w:ind w:left="0"/>
        <w:jc w:val="both"/>
      </w:pPr>
      <w:r>
        <w:rPr>
          <w:rFonts w:ascii="Times New Roman"/>
          <w:b w:val="false"/>
          <w:i w:val="false"/>
          <w:color w:val="000000"/>
          <w:sz w:val="28"/>
        </w:rPr>
        <w:t>
      При функционировании единой цифровой системы квалифицированной юридической помощи обеспечивается соблюдение конфиденциальности.</w:t>
      </w:r>
    </w:p>
    <w:bookmarkEnd w:id="123"/>
    <w:bookmarkStart w:name="z1028" w:id="124"/>
    <w:p>
      <w:pPr>
        <w:spacing w:after="0"/>
        <w:ind w:left="0"/>
        <w:jc w:val="both"/>
      </w:pPr>
      <w:r>
        <w:rPr>
          <w:rFonts w:ascii="Times New Roman"/>
          <w:b w:val="false"/>
          <w:i w:val="false"/>
          <w:color w:val="000000"/>
          <w:sz w:val="28"/>
        </w:rPr>
        <w:t>
      Цифровые объекты единой цифровой системы квалифицированной юридической помощи передаются в доверительное управление Республиканской коллегии адвокатов и Республиканской коллегии юридических консультантов в порядке, установленном Законом Республики Казахстан "О государственном имуществе".</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37" w:id="125"/>
    <w:p>
      <w:pPr>
        <w:spacing w:after="0"/>
        <w:ind w:left="0"/>
        <w:jc w:val="left"/>
      </w:pPr>
      <w:r>
        <w:rPr>
          <w:rFonts w:ascii="Times New Roman"/>
          <w:b/>
          <w:i w:val="false"/>
          <w:color w:val="000000"/>
        </w:rPr>
        <w:t xml:space="preserve"> РАЗДЕЛ 2. ГАРАНТИРОВАННАЯ ГОСУДАРСТВОМ КВАЛИФИЦИРОВАННАЯ ЮРИДИЧЕСКАЯ ПОМОЩЬ</w:t>
      </w:r>
    </w:p>
    <w:bookmarkEnd w:id="125"/>
    <w:bookmarkStart w:name="z138" w:id="126"/>
    <w:p>
      <w:pPr>
        <w:spacing w:after="0"/>
        <w:ind w:left="0"/>
        <w:jc w:val="left"/>
      </w:pPr>
      <w:r>
        <w:rPr>
          <w:rFonts w:ascii="Times New Roman"/>
          <w:b/>
          <w:i w:val="false"/>
          <w:color w:val="000000"/>
        </w:rPr>
        <w:t xml:space="preserve"> Глава 2. СИСТЕМА ГАРАНТИРОВАННОЙ ГОСУДАРСТВОМ КВАЛИФИЦИРОВАННОЙ ЮРИДИЧЕСКОЙ ПОМОЩИ</w:t>
      </w:r>
    </w:p>
    <w:bookmarkEnd w:id="126"/>
    <w:bookmarkStart w:name="z139" w:id="127"/>
    <w:p>
      <w:pPr>
        <w:spacing w:after="0"/>
        <w:ind w:left="0"/>
        <w:jc w:val="left"/>
      </w:pPr>
      <w:r>
        <w:rPr>
          <w:rFonts w:ascii="Times New Roman"/>
          <w:b/>
          <w:i w:val="false"/>
          <w:color w:val="000000"/>
        </w:rPr>
        <w:t xml:space="preserve"> Статья 25. Лица, оказывающие гарантированную государством   квалифицированную юридическую помощь, и порядок ее оказания</w:t>
      </w:r>
    </w:p>
    <w:bookmarkEnd w:id="127"/>
    <w:bookmarkStart w:name="z140" w:id="128"/>
    <w:p>
      <w:pPr>
        <w:spacing w:after="0"/>
        <w:ind w:left="0"/>
        <w:jc w:val="both"/>
      </w:pPr>
      <w:r>
        <w:rPr>
          <w:rFonts w:ascii="Times New Roman"/>
          <w:b w:val="false"/>
          <w:i w:val="false"/>
          <w:color w:val="000000"/>
          <w:sz w:val="28"/>
        </w:rPr>
        <w:t>
      Гарантированная государством квалифицированная юридическая помощь оказывается:</w:t>
      </w:r>
    </w:p>
    <w:bookmarkEnd w:id="128"/>
    <w:bookmarkStart w:name="z141" w:id="129"/>
    <w:p>
      <w:pPr>
        <w:spacing w:after="0"/>
        <w:ind w:left="0"/>
        <w:jc w:val="both"/>
      </w:pPr>
      <w:r>
        <w:rPr>
          <w:rFonts w:ascii="Times New Roman"/>
          <w:b w:val="false"/>
          <w:i w:val="false"/>
          <w:color w:val="000000"/>
          <w:sz w:val="28"/>
        </w:rPr>
        <w:t>
      1) государственными органами безвозмездно в виде правового информирования в пределах их компетенции в порядке, установленном Законом Республики Казахстан "О доступе к информации";</w:t>
      </w:r>
    </w:p>
    <w:bookmarkEnd w:id="129"/>
    <w:bookmarkStart w:name="z142" w:id="130"/>
    <w:p>
      <w:pPr>
        <w:spacing w:after="0"/>
        <w:ind w:left="0"/>
        <w:jc w:val="both"/>
      </w:pPr>
      <w:r>
        <w:rPr>
          <w:rFonts w:ascii="Times New Roman"/>
          <w:b w:val="false"/>
          <w:i w:val="false"/>
          <w:color w:val="000000"/>
          <w:sz w:val="28"/>
        </w:rPr>
        <w:t>
      2) адвокатами в порядке, установленном настоящим Законом;</w:t>
      </w:r>
    </w:p>
    <w:bookmarkEnd w:id="130"/>
    <w:bookmarkStart w:name="z1088" w:id="131"/>
    <w:p>
      <w:pPr>
        <w:spacing w:after="0"/>
        <w:ind w:left="0"/>
        <w:jc w:val="both"/>
      </w:pPr>
      <w:r>
        <w:rPr>
          <w:rFonts w:ascii="Times New Roman"/>
          <w:b w:val="false"/>
          <w:i w:val="false"/>
          <w:color w:val="000000"/>
          <w:sz w:val="28"/>
        </w:rPr>
        <w:t>
      2-1) юридическими консультантами в порядке, установленном настоящим Законом;</w:t>
      </w:r>
    </w:p>
    <w:bookmarkEnd w:id="1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Конституционным Судом РК начато производство по проверке конституционности подпункта 3) статьи 25.</w:t>
      </w:r>
    </w:p>
    <w:bookmarkStart w:name="z143" w:id="132"/>
    <w:p>
      <w:pPr>
        <w:spacing w:after="0"/>
        <w:ind w:left="0"/>
        <w:jc w:val="both"/>
      </w:pPr>
      <w:r>
        <w:rPr>
          <w:rFonts w:ascii="Times New Roman"/>
          <w:b w:val="false"/>
          <w:i w:val="false"/>
          <w:color w:val="000000"/>
          <w:sz w:val="28"/>
        </w:rPr>
        <w:t>
      3) нотариусами безвозмездно в случаях и порядке, установленных Законом Республики Казахстан "О нотариате";</w:t>
      </w:r>
    </w:p>
    <w:bookmarkEnd w:id="132"/>
    <w:bookmarkStart w:name="z144" w:id="133"/>
    <w:p>
      <w:pPr>
        <w:spacing w:after="0"/>
        <w:ind w:left="0"/>
        <w:jc w:val="both"/>
      </w:pPr>
      <w:r>
        <w:rPr>
          <w:rFonts w:ascii="Times New Roman"/>
          <w:b w:val="false"/>
          <w:i w:val="false"/>
          <w:color w:val="000000"/>
          <w:sz w:val="28"/>
        </w:rPr>
        <w:t>
      4) частными судебными исполнителями безвозмездно при исполнении социально значимой категории дел в случаях и порядке, установленных Законом Республики Казахстан "Об исполнительном производстве и статусе судебных исполнителей".</w:t>
      </w:r>
    </w:p>
    <w:bookmarkEnd w:id="133"/>
    <w:bookmarkStart w:name="z145" w:id="134"/>
    <w:p>
      <w:pPr>
        <w:spacing w:after="0"/>
        <w:ind w:left="0"/>
        <w:jc w:val="both"/>
      </w:pPr>
      <w:r>
        <w:rPr>
          <w:rFonts w:ascii="Times New Roman"/>
          <w:b w:val="false"/>
          <w:i w:val="false"/>
          <w:color w:val="000000"/>
          <w:sz w:val="28"/>
        </w:rPr>
        <w:t>
      В случаях, предусмотренных законами Республики Казахстан, гарантированная государством квалифицированная юридическая помощь может безвозмездно оказываться иными лицами.</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35"/>
    <w:p>
      <w:pPr>
        <w:spacing w:after="0"/>
        <w:ind w:left="0"/>
        <w:jc w:val="left"/>
      </w:pPr>
      <w:r>
        <w:rPr>
          <w:rFonts w:ascii="Times New Roman"/>
          <w:b/>
          <w:i w:val="false"/>
          <w:color w:val="000000"/>
        </w:rPr>
        <w:t xml:space="preserve"> Статья 26. Лица, имеющие право на получение гарантированной государством квалифицированной юридической помощи</w:t>
      </w:r>
    </w:p>
    <w:bookmarkEnd w:id="135"/>
    <w:p>
      <w:pPr>
        <w:spacing w:after="0"/>
        <w:ind w:left="0"/>
        <w:jc w:val="both"/>
      </w:pPr>
      <w:r>
        <w:rPr>
          <w:rFonts w:ascii="Times New Roman"/>
          <w:b w:val="false"/>
          <w:i w:val="false"/>
          <w:color w:val="000000"/>
          <w:sz w:val="28"/>
        </w:rPr>
        <w:t>
      1. Право на бесплатное получение гарантированной государством квалифицированной юридической помощи в виде правового информирования имеют все физические и (или) юридические лица.</w:t>
      </w:r>
    </w:p>
    <w:p>
      <w:pPr>
        <w:spacing w:after="0"/>
        <w:ind w:left="0"/>
        <w:jc w:val="both"/>
      </w:pPr>
      <w:r>
        <w:rPr>
          <w:rFonts w:ascii="Times New Roman"/>
          <w:b w:val="false"/>
          <w:i w:val="false"/>
          <w:color w:val="000000"/>
          <w:sz w:val="28"/>
        </w:rPr>
        <w:t>
      2. Гарантированная государством квалифицированная юридическая помощь в виде правового консультирования оказывается в порядке, установленном настоящим Законом и законодательством Республики Казахстан:</w:t>
      </w:r>
    </w:p>
    <w:p>
      <w:pPr>
        <w:spacing w:after="0"/>
        <w:ind w:left="0"/>
        <w:jc w:val="both"/>
      </w:pPr>
      <w:r>
        <w:rPr>
          <w:rFonts w:ascii="Times New Roman"/>
          <w:b w:val="false"/>
          <w:i w:val="false"/>
          <w:color w:val="000000"/>
          <w:sz w:val="28"/>
        </w:rPr>
        <w:t>
      1) физическим лицам по вопросам взыскания алиментов, назначения пенсии и пособий, реабилитации, получения статуса беженца или кандаса, несовершеннолетним, оставшимся без попечения родителей;</w:t>
      </w:r>
    </w:p>
    <w:p>
      <w:pPr>
        <w:spacing w:after="0"/>
        <w:ind w:left="0"/>
        <w:jc w:val="both"/>
      </w:pPr>
      <w:r>
        <w:rPr>
          <w:rFonts w:ascii="Times New Roman"/>
          <w:b w:val="false"/>
          <w:i w:val="false"/>
          <w:color w:val="000000"/>
          <w:sz w:val="28"/>
        </w:rPr>
        <w:t>
      2) жертвам сексуального насилия, торговли людьми, акта терроризма либо подвергшимся пыткам по вопросам обеспечения и защиты их прав и законных интересов, связанных с данным статусом или ситуацией;</w:t>
      </w:r>
    </w:p>
    <w:p>
      <w:pPr>
        <w:spacing w:after="0"/>
        <w:ind w:left="0"/>
        <w:jc w:val="both"/>
      </w:pPr>
      <w:r>
        <w:rPr>
          <w:rFonts w:ascii="Times New Roman"/>
          <w:b w:val="false"/>
          <w:i w:val="false"/>
          <w:color w:val="000000"/>
          <w:sz w:val="28"/>
        </w:rPr>
        <w:t>
      3) физическим лицам по вопросам возмещения вреда, причиненного смертью кормильца;</w:t>
      </w:r>
    </w:p>
    <w:p>
      <w:pPr>
        <w:spacing w:after="0"/>
        <w:ind w:left="0"/>
        <w:jc w:val="both"/>
      </w:pPr>
      <w:r>
        <w:rPr>
          <w:rFonts w:ascii="Times New Roman"/>
          <w:b w:val="false"/>
          <w:i w:val="false"/>
          <w:color w:val="000000"/>
          <w:sz w:val="28"/>
        </w:rPr>
        <w:t>
      4) физическим лицам по вопросам возмещения вреда, причиненного повреждением здоровья, связанным с работой, либо причиненного уголовным правонарушением;</w:t>
      </w:r>
    </w:p>
    <w:p>
      <w:pPr>
        <w:spacing w:after="0"/>
        <w:ind w:left="0"/>
        <w:jc w:val="both"/>
      </w:pPr>
      <w:r>
        <w:rPr>
          <w:rFonts w:ascii="Times New Roman"/>
          <w:b w:val="false"/>
          <w:i w:val="false"/>
          <w:color w:val="000000"/>
          <w:sz w:val="28"/>
        </w:rPr>
        <w:t>
      5) физическим лицам, являющимся участниками Великой Отечественной войны, лицами, приравненными по льготам к участникам Великой Отечественной войны, а также ветеранами боевых действий на территории других государств, военнослужащими срочной службы, лицами с инвалидностью первой и второй групп, пенсионерами по возрасту, по вопросам, не связанным с предпринимательской деятельностью;</w:t>
      </w:r>
    </w:p>
    <w:p>
      <w:pPr>
        <w:spacing w:after="0"/>
        <w:ind w:left="0"/>
        <w:jc w:val="both"/>
      </w:pPr>
      <w:r>
        <w:rPr>
          <w:rFonts w:ascii="Times New Roman"/>
          <w:b w:val="false"/>
          <w:i w:val="false"/>
          <w:color w:val="000000"/>
          <w:sz w:val="28"/>
        </w:rPr>
        <w:t>
      6) многодетным семьям по вопросам, не связанным с предпринимательской деятельностью;</w:t>
      </w:r>
    </w:p>
    <w:p>
      <w:pPr>
        <w:spacing w:after="0"/>
        <w:ind w:left="0"/>
        <w:jc w:val="both"/>
      </w:pPr>
      <w:r>
        <w:rPr>
          <w:rFonts w:ascii="Times New Roman"/>
          <w:b w:val="false"/>
          <w:i w:val="false"/>
          <w:color w:val="000000"/>
          <w:sz w:val="28"/>
        </w:rPr>
        <w:t>
      7) малообеспеченным лицам (семьям), имеющим среднедушевые доходы в месяц ниже черты бедности, установленной в областях, городах республиканского значения, столице, по вопросам, не связанным с предпринимательской деятельностью.</w:t>
      </w:r>
    </w:p>
    <w:p>
      <w:pPr>
        <w:spacing w:after="0"/>
        <w:ind w:left="0"/>
        <w:jc w:val="both"/>
      </w:pPr>
      <w:r>
        <w:rPr>
          <w:rFonts w:ascii="Times New Roman"/>
          <w:b w:val="false"/>
          <w:i w:val="false"/>
          <w:color w:val="000000"/>
          <w:sz w:val="28"/>
        </w:rPr>
        <w:t>
      3. Гарантированная государством квалифицированная юридическая помощь в виде защиты и представительства интересов физических лиц в судах, органах уголовного преследования, иных государственных органах и негосударственных организациях оказывается в порядке, установленном настоящим Законом и законодательством Республики Казахстан:</w:t>
      </w:r>
    </w:p>
    <w:p>
      <w:pPr>
        <w:spacing w:after="0"/>
        <w:ind w:left="0"/>
        <w:jc w:val="both"/>
      </w:pPr>
      <w:r>
        <w:rPr>
          <w:rFonts w:ascii="Times New Roman"/>
          <w:b w:val="false"/>
          <w:i w:val="false"/>
          <w:color w:val="000000"/>
          <w:sz w:val="28"/>
        </w:rPr>
        <w:t>
      1) лицу, привлекаемому к административной ответственности в соответствии с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 истцу либо ответчику в соответствии с гражданским процессуальным законодательством Республики Казахстан и истцу в соответствии с законодательством Республики Казахстан об административном судопроизводстве;</w:t>
      </w:r>
    </w:p>
    <w:p>
      <w:pPr>
        <w:spacing w:after="0"/>
        <w:ind w:left="0"/>
        <w:jc w:val="both"/>
      </w:pPr>
      <w:r>
        <w:rPr>
          <w:rFonts w:ascii="Times New Roman"/>
          <w:b w:val="false"/>
          <w:i w:val="false"/>
          <w:color w:val="000000"/>
          <w:sz w:val="28"/>
        </w:rPr>
        <w:t>
      3) подозреваемому, обвиняемому, подсудимому, осужденному, оправданному, потерпевшему в соответствии с уголовно-процессуальным законодательством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3-1. Граждане Республики Казахстан, указанные в пункте 3 настоящей статьи, обеспечиваются гарантированной государством квалифицированной юридической помощью адвоката или юридического консультанта, по обращениям которых возбуждено конституционное производство в порядке, установленном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Конституционном Суде Республики Казахстан".</w:t>
      </w:r>
    </w:p>
    <w:p>
      <w:pPr>
        <w:spacing w:after="0"/>
        <w:ind w:left="0"/>
        <w:jc w:val="both"/>
      </w:pPr>
      <w:r>
        <w:rPr>
          <w:rFonts w:ascii="Times New Roman"/>
          <w:b w:val="false"/>
          <w:i w:val="false"/>
          <w:color w:val="000000"/>
          <w:sz w:val="28"/>
        </w:rPr>
        <w:t>
      4. Лица, указанные в пунктах 1, 2, 3 и 3-1 настоящей статьи, вправе получить гарантированную государством квалифицированную юридическую помощь на территории Республики Казахстан независимо от места жительства и места нахождения.</w:t>
      </w:r>
    </w:p>
    <w:p>
      <w:pPr>
        <w:spacing w:after="0"/>
        <w:ind w:left="0"/>
        <w:jc w:val="both"/>
      </w:pPr>
      <w:r>
        <w:rPr>
          <w:rFonts w:ascii="Times New Roman"/>
          <w:b w:val="false"/>
          <w:i w:val="false"/>
          <w:color w:val="000000"/>
          <w:sz w:val="28"/>
        </w:rPr>
        <w:t>
      5. В интересах лица, нуждающегося в гарантированной государством квалифицированной юридической помощи, с ходатайством об оказании такой помощи может обратиться его представитель в порядке, установленном законами.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 в редакции Закона РК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08.07.2026 </w:t>
      </w:r>
      <w:r>
        <w:rPr>
          <w:rFonts w:ascii="Times New Roman"/>
          <w:b w:val="false"/>
          <w:i w:val="false"/>
          <w:color w:val="000000"/>
          <w:sz w:val="28"/>
        </w:rPr>
        <w:t>№ 343-VIII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136"/>
    <w:p>
      <w:pPr>
        <w:spacing w:after="0"/>
        <w:ind w:left="0"/>
        <w:jc w:val="left"/>
      </w:pPr>
      <w:r>
        <w:rPr>
          <w:rFonts w:ascii="Times New Roman"/>
          <w:b/>
          <w:i w:val="false"/>
          <w:color w:val="000000"/>
        </w:rPr>
        <w:t xml:space="preserve"> Статья 27. Права и обязанности лица, нуждающегося   в гарантированной государством квалифицированной юридической помощи</w:t>
      </w:r>
    </w:p>
    <w:bookmarkEnd w:id="136"/>
    <w:bookmarkStart w:name="z156" w:id="137"/>
    <w:p>
      <w:pPr>
        <w:spacing w:after="0"/>
        <w:ind w:left="0"/>
        <w:jc w:val="both"/>
      </w:pPr>
      <w:r>
        <w:rPr>
          <w:rFonts w:ascii="Times New Roman"/>
          <w:b w:val="false"/>
          <w:i w:val="false"/>
          <w:color w:val="000000"/>
          <w:sz w:val="28"/>
        </w:rPr>
        <w:t>
      1. Лицо, нуждающееся в гарантированной государством квалифицированной юридической помощи, имеет право:</w:t>
      </w:r>
    </w:p>
    <w:bookmarkEnd w:id="137"/>
    <w:bookmarkStart w:name="z157" w:id="138"/>
    <w:p>
      <w:pPr>
        <w:spacing w:after="0"/>
        <w:ind w:left="0"/>
        <w:jc w:val="both"/>
      </w:pPr>
      <w:r>
        <w:rPr>
          <w:rFonts w:ascii="Times New Roman"/>
          <w:b w:val="false"/>
          <w:i w:val="false"/>
          <w:color w:val="000000"/>
          <w:sz w:val="28"/>
        </w:rPr>
        <w:t>
      1) равного доступа к гарантированной государством квалифицированной юридической помощи;</w:t>
      </w:r>
    </w:p>
    <w:bookmarkEnd w:id="138"/>
    <w:bookmarkStart w:name="z158" w:id="139"/>
    <w:p>
      <w:pPr>
        <w:spacing w:after="0"/>
        <w:ind w:left="0"/>
        <w:jc w:val="both"/>
      </w:pPr>
      <w:r>
        <w:rPr>
          <w:rFonts w:ascii="Times New Roman"/>
          <w:b w:val="false"/>
          <w:i w:val="false"/>
          <w:color w:val="000000"/>
          <w:sz w:val="28"/>
        </w:rPr>
        <w:t>
      2) получить информацию о своих правах, обязанностях и условиях оказания гарантированной государством квалифицированной юридической помощи;</w:t>
      </w:r>
    </w:p>
    <w:bookmarkEnd w:id="139"/>
    <w:bookmarkStart w:name="z159" w:id="140"/>
    <w:p>
      <w:pPr>
        <w:spacing w:after="0"/>
        <w:ind w:left="0"/>
        <w:jc w:val="both"/>
      </w:pPr>
      <w:r>
        <w:rPr>
          <w:rFonts w:ascii="Times New Roman"/>
          <w:b w:val="false"/>
          <w:i w:val="false"/>
          <w:color w:val="000000"/>
          <w:sz w:val="28"/>
        </w:rPr>
        <w:t>
      3) обратиться за оказанием бесплатной квалифицированной юридической помощи к лицам, оказывающим гарантированную государством квалифицированную юридическую помощь;</w:t>
      </w:r>
    </w:p>
    <w:bookmarkEnd w:id="140"/>
    <w:bookmarkStart w:name="z160" w:id="141"/>
    <w:p>
      <w:pPr>
        <w:spacing w:after="0"/>
        <w:ind w:left="0"/>
        <w:jc w:val="both"/>
      </w:pPr>
      <w:r>
        <w:rPr>
          <w:rFonts w:ascii="Times New Roman"/>
          <w:b w:val="false"/>
          <w:i w:val="false"/>
          <w:color w:val="000000"/>
          <w:sz w:val="28"/>
        </w:rPr>
        <w:t>
      4) получить гарантированную государством квалифицированную юридическую помощь или отказаться от ее получения в порядке, предусмотренном законодательством Республики Казахстан;</w:t>
      </w:r>
    </w:p>
    <w:bookmarkEnd w:id="141"/>
    <w:bookmarkStart w:name="z161" w:id="142"/>
    <w:p>
      <w:pPr>
        <w:spacing w:after="0"/>
        <w:ind w:left="0"/>
        <w:jc w:val="both"/>
      </w:pPr>
      <w:r>
        <w:rPr>
          <w:rFonts w:ascii="Times New Roman"/>
          <w:b w:val="false"/>
          <w:i w:val="false"/>
          <w:color w:val="000000"/>
          <w:sz w:val="28"/>
        </w:rPr>
        <w:t>
      5) обжаловать действия либо бездействие лиц, оказывающих гарантированную государством квалифицированную юридическую помощь, в порядке, предусмотренном настоящим Законом и законодательством Республики Казахстан;</w:t>
      </w:r>
    </w:p>
    <w:bookmarkEnd w:id="142"/>
    <w:bookmarkStart w:name="z162" w:id="143"/>
    <w:p>
      <w:pPr>
        <w:spacing w:after="0"/>
        <w:ind w:left="0"/>
        <w:jc w:val="both"/>
      </w:pPr>
      <w:r>
        <w:rPr>
          <w:rFonts w:ascii="Times New Roman"/>
          <w:b w:val="false"/>
          <w:i w:val="false"/>
          <w:color w:val="000000"/>
          <w:sz w:val="28"/>
        </w:rPr>
        <w:t>
      6) на конфиденциальность вопроса, по которому оказана гарантированная государством квалифицированная юридическая помощь.</w:t>
      </w:r>
    </w:p>
    <w:bookmarkEnd w:id="143"/>
    <w:bookmarkStart w:name="z163" w:id="144"/>
    <w:p>
      <w:pPr>
        <w:spacing w:after="0"/>
        <w:ind w:left="0"/>
        <w:jc w:val="both"/>
      </w:pPr>
      <w:r>
        <w:rPr>
          <w:rFonts w:ascii="Times New Roman"/>
          <w:b w:val="false"/>
          <w:i w:val="false"/>
          <w:color w:val="000000"/>
          <w:sz w:val="28"/>
        </w:rPr>
        <w:t xml:space="preserve">
      2. Лицо, обратившееся с ходатайством об оказании ему гарантированной государством квалифицированной юридической помощи, предусмотренной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15 настоящего Закона, обязано:</w:t>
      </w:r>
    </w:p>
    <w:bookmarkEnd w:id="144"/>
    <w:bookmarkStart w:name="z164" w:id="145"/>
    <w:p>
      <w:pPr>
        <w:spacing w:after="0"/>
        <w:ind w:left="0"/>
        <w:jc w:val="both"/>
      </w:pPr>
      <w:r>
        <w:rPr>
          <w:rFonts w:ascii="Times New Roman"/>
          <w:b w:val="false"/>
          <w:i w:val="false"/>
          <w:color w:val="000000"/>
          <w:sz w:val="28"/>
        </w:rPr>
        <w:t>
      1) представить документы, подтверждающие его право на получение гарантированной государством квалифицированной юридической помощи, перечень которых утверждается уполномоченным органом;</w:t>
      </w:r>
    </w:p>
    <w:bookmarkEnd w:id="145"/>
    <w:bookmarkStart w:name="z165" w:id="146"/>
    <w:p>
      <w:pPr>
        <w:spacing w:after="0"/>
        <w:ind w:left="0"/>
        <w:jc w:val="both"/>
      </w:pPr>
      <w:r>
        <w:rPr>
          <w:rFonts w:ascii="Times New Roman"/>
          <w:b w:val="false"/>
          <w:i w:val="false"/>
          <w:color w:val="000000"/>
          <w:sz w:val="28"/>
        </w:rPr>
        <w:t>
      2) своевременно извещать об изменении обстоятельств, влияющих на условия оказания гарантированной государством квалифицированной юридической помощи;</w:t>
      </w:r>
    </w:p>
    <w:bookmarkEnd w:id="146"/>
    <w:bookmarkStart w:name="z166" w:id="147"/>
    <w:p>
      <w:pPr>
        <w:spacing w:after="0"/>
        <w:ind w:left="0"/>
        <w:jc w:val="both"/>
      </w:pPr>
      <w:r>
        <w:rPr>
          <w:rFonts w:ascii="Times New Roman"/>
          <w:b w:val="false"/>
          <w:i w:val="false"/>
          <w:color w:val="000000"/>
          <w:sz w:val="28"/>
        </w:rPr>
        <w:t>
      3) обеспечить достоверность информации, на которой основана необходимость оказания гарантированной государством квалифицированной юридической помощи.</w:t>
      </w:r>
    </w:p>
    <w:bookmarkEnd w:id="147"/>
    <w:bookmarkStart w:name="z167" w:id="148"/>
    <w:p>
      <w:pPr>
        <w:spacing w:after="0"/>
        <w:ind w:left="0"/>
        <w:jc w:val="left"/>
      </w:pPr>
      <w:r>
        <w:rPr>
          <w:rFonts w:ascii="Times New Roman"/>
          <w:b/>
          <w:i w:val="false"/>
          <w:color w:val="000000"/>
        </w:rPr>
        <w:t xml:space="preserve"> Статья 28. Организация, порядок оказания и учет гарантированной государством квалифицированной юридической помощи, оказываемой адвокатами</w:t>
      </w:r>
    </w:p>
    <w:bookmarkEnd w:id="148"/>
    <w:bookmarkStart w:name="z168" w:id="149"/>
    <w:p>
      <w:pPr>
        <w:spacing w:after="0"/>
        <w:ind w:left="0"/>
        <w:jc w:val="both"/>
      </w:pPr>
      <w:r>
        <w:rPr>
          <w:rFonts w:ascii="Times New Roman"/>
          <w:b w:val="false"/>
          <w:i w:val="false"/>
          <w:color w:val="000000"/>
          <w:sz w:val="28"/>
        </w:rPr>
        <w:t>
      1. Участие адвокатов в оказании гарантированной государством квалифицированной юридической помощи организуется коллегией адвокатов столицы, области, города республиканского значения посредством единой цифровой системы квалифицированной юридической помощи в порядке, определенном Республиканской коллегией адвокатов по согласованию с уполномоченным органом.</w:t>
      </w:r>
    </w:p>
    <w:bookmarkEnd w:id="149"/>
    <w:bookmarkStart w:name="z169" w:id="150"/>
    <w:p>
      <w:pPr>
        <w:spacing w:after="0"/>
        <w:ind w:left="0"/>
        <w:jc w:val="both"/>
      </w:pPr>
      <w:r>
        <w:rPr>
          <w:rFonts w:ascii="Times New Roman"/>
          <w:b w:val="false"/>
          <w:i w:val="false"/>
          <w:color w:val="000000"/>
          <w:sz w:val="28"/>
        </w:rPr>
        <w:t>
      Коллегия адвокатов столицы, области, города республиканского значения ежегодно не позднее первого декабря направляет в территориальный орган юстиции список адвокатов, участвующих в системе оказания гарантированной государством квалифицированной юридической помощи.</w:t>
      </w:r>
    </w:p>
    <w:bookmarkEnd w:id="150"/>
    <w:bookmarkStart w:name="z170" w:id="151"/>
    <w:p>
      <w:pPr>
        <w:spacing w:after="0"/>
        <w:ind w:left="0"/>
        <w:jc w:val="both"/>
      </w:pPr>
      <w:r>
        <w:rPr>
          <w:rFonts w:ascii="Times New Roman"/>
          <w:b w:val="false"/>
          <w:i w:val="false"/>
          <w:color w:val="000000"/>
          <w:sz w:val="28"/>
        </w:rPr>
        <w:t>
      2. Критерии отбора адвокатов для участия в системе оказания гарантированной государством квалифицированной юридической помощи утверждаются Республиканской коллегией адвокатов.</w:t>
      </w:r>
    </w:p>
    <w:bookmarkEnd w:id="151"/>
    <w:bookmarkStart w:name="z171" w:id="152"/>
    <w:p>
      <w:pPr>
        <w:spacing w:after="0"/>
        <w:ind w:left="0"/>
        <w:jc w:val="both"/>
      </w:pPr>
      <w:r>
        <w:rPr>
          <w:rFonts w:ascii="Times New Roman"/>
          <w:b w:val="false"/>
          <w:i w:val="false"/>
          <w:color w:val="000000"/>
          <w:sz w:val="28"/>
        </w:rPr>
        <w:t>
      3. Преимущественное право включения в список адвокатов, участвующих в системе оказания гарантированной государством квалифицированной юридической помощи, предоставляется адвокатам, оказывающим комплексную социальную квалифицированную юридическую помощь.</w:t>
      </w:r>
    </w:p>
    <w:bookmarkEnd w:id="152"/>
    <w:bookmarkStart w:name="z172" w:id="153"/>
    <w:p>
      <w:pPr>
        <w:spacing w:after="0"/>
        <w:ind w:left="0"/>
        <w:jc w:val="both"/>
      </w:pPr>
      <w:r>
        <w:rPr>
          <w:rFonts w:ascii="Times New Roman"/>
          <w:b w:val="false"/>
          <w:i w:val="false"/>
          <w:color w:val="000000"/>
          <w:sz w:val="28"/>
        </w:rPr>
        <w:t>
      В списке указываются фамилия, имя, отчество (при его наличии) адвоката, номер и дата выдачи лицензии на занятие адвокатской деятельностью, форма организации адвокатской деятельности, наименование и место осуществления адвокатской деятельности.</w:t>
      </w:r>
    </w:p>
    <w:bookmarkEnd w:id="153"/>
    <w:bookmarkStart w:name="z173" w:id="154"/>
    <w:p>
      <w:pPr>
        <w:spacing w:after="0"/>
        <w:ind w:left="0"/>
        <w:jc w:val="both"/>
      </w:pPr>
      <w:r>
        <w:rPr>
          <w:rFonts w:ascii="Times New Roman"/>
          <w:b w:val="false"/>
          <w:i w:val="false"/>
          <w:color w:val="000000"/>
          <w:sz w:val="28"/>
        </w:rPr>
        <w:t>
      4. Список адвокатов периодически обновляется президиумом коллегии адвокатов и поддерживается в актуальном состоянии.</w:t>
      </w:r>
    </w:p>
    <w:bookmarkEnd w:id="154"/>
    <w:bookmarkStart w:name="z174" w:id="155"/>
    <w:p>
      <w:pPr>
        <w:spacing w:after="0"/>
        <w:ind w:left="0"/>
        <w:jc w:val="both"/>
      </w:pPr>
      <w:r>
        <w:rPr>
          <w:rFonts w:ascii="Times New Roman"/>
          <w:b w:val="false"/>
          <w:i w:val="false"/>
          <w:color w:val="000000"/>
          <w:sz w:val="28"/>
        </w:rPr>
        <w:t>
      Выбор адвоката для оказания квалифицированной юридической помощи по назначению органов, ведущих уголовный процесс, судов или органов (должностных лиц), уполномоченных рассматривать дела об административных правонарушениях, может осуществляться с помощью единой цифровой системы юридической помощи.</w:t>
      </w:r>
    </w:p>
    <w:bookmarkEnd w:id="155"/>
    <w:bookmarkStart w:name="z176" w:id="156"/>
    <w:p>
      <w:pPr>
        <w:spacing w:after="0"/>
        <w:ind w:left="0"/>
        <w:jc w:val="both"/>
      </w:pPr>
      <w:r>
        <w:rPr>
          <w:rFonts w:ascii="Times New Roman"/>
          <w:b w:val="false"/>
          <w:i w:val="false"/>
          <w:color w:val="000000"/>
          <w:sz w:val="28"/>
        </w:rPr>
        <w:t>
      5. Территориальный орган юстиции ежегодно не позднее пятнадцатого декабря заключает с адвокатами соглашение об оказании гарантированной государством квалифицированной юридической помощи.</w:t>
      </w:r>
    </w:p>
    <w:bookmarkEnd w:id="156"/>
    <w:bookmarkStart w:name="z177" w:id="157"/>
    <w:p>
      <w:pPr>
        <w:spacing w:after="0"/>
        <w:ind w:left="0"/>
        <w:jc w:val="both"/>
      </w:pPr>
      <w:r>
        <w:rPr>
          <w:rFonts w:ascii="Times New Roman"/>
          <w:b w:val="false"/>
          <w:i w:val="false"/>
          <w:color w:val="000000"/>
          <w:sz w:val="28"/>
        </w:rPr>
        <w:t>
      Форма соглашения, разрабатываемая и утверждаемая уполномоченным органом с учетом рекомендаций Республиканской коллегии адвокатов, должна содержать обязанности адвокатов и условия по полноценному обеспечению квалифицированной юридической помощью населения, проживающего на территории столицы, области, города республиканского значения.</w:t>
      </w:r>
    </w:p>
    <w:bookmarkEnd w:id="157"/>
    <w:bookmarkStart w:name="z178" w:id="158"/>
    <w:p>
      <w:pPr>
        <w:spacing w:after="0"/>
        <w:ind w:left="0"/>
        <w:jc w:val="both"/>
      </w:pPr>
      <w:r>
        <w:rPr>
          <w:rFonts w:ascii="Times New Roman"/>
          <w:b w:val="false"/>
          <w:i w:val="false"/>
          <w:color w:val="000000"/>
          <w:sz w:val="28"/>
        </w:rPr>
        <w:t>
      6. Территориальный орган юстиции ежегодно не позднее двадцать пятого декабря размещает на своем интернет-ресурсе список адвокатов, участвующих в системе оказания гарантированной государством квалифицированной юридической помощи.</w:t>
      </w:r>
    </w:p>
    <w:bookmarkEnd w:id="158"/>
    <w:bookmarkStart w:name="z1029" w:id="159"/>
    <w:p>
      <w:pPr>
        <w:spacing w:after="0"/>
        <w:ind w:left="0"/>
        <w:jc w:val="both"/>
      </w:pPr>
      <w:r>
        <w:rPr>
          <w:rFonts w:ascii="Times New Roman"/>
          <w:b w:val="false"/>
          <w:i w:val="false"/>
          <w:color w:val="000000"/>
          <w:sz w:val="28"/>
        </w:rPr>
        <w:t>
      Республиканская коллегия адвокатов не позднее двадцать пятого декабря размещает в единой цифровой системе квалифицированной юридической помощи список адвокатов, участвующих в системе оказания гарантированной государством квалифицированной юридической помощи.</w:t>
      </w:r>
    </w:p>
    <w:bookmarkEnd w:id="159"/>
    <w:bookmarkStart w:name="z179" w:id="160"/>
    <w:p>
      <w:pPr>
        <w:spacing w:after="0"/>
        <w:ind w:left="0"/>
        <w:jc w:val="both"/>
      </w:pPr>
      <w:r>
        <w:rPr>
          <w:rFonts w:ascii="Times New Roman"/>
          <w:b w:val="false"/>
          <w:i w:val="false"/>
          <w:color w:val="000000"/>
          <w:sz w:val="28"/>
        </w:rPr>
        <w:t>
      7. Оказание гарантированной государством квалифицированной юридической помощи в виде правового консультирования осуществляется в служебном помещении адвоката непосредственно в момент обращения заявителя.</w:t>
      </w:r>
    </w:p>
    <w:bookmarkEnd w:id="160"/>
    <w:bookmarkStart w:name="z180" w:id="161"/>
    <w:p>
      <w:pPr>
        <w:spacing w:after="0"/>
        <w:ind w:left="0"/>
        <w:jc w:val="both"/>
      </w:pPr>
      <w:r>
        <w:rPr>
          <w:rFonts w:ascii="Times New Roman"/>
          <w:b w:val="false"/>
          <w:i w:val="false"/>
          <w:color w:val="000000"/>
          <w:sz w:val="28"/>
        </w:rPr>
        <w:t>
      При невозможности оказания квалифицированной юридической помощи непосредственно после обращения заявителя она должна быть оказана в срок, не превышающий трех рабочих дней. Заявитель в доступной форме извещается адвокатом о дне и времени приема.</w:t>
      </w:r>
    </w:p>
    <w:bookmarkEnd w:id="161"/>
    <w:bookmarkStart w:name="z181" w:id="162"/>
    <w:p>
      <w:pPr>
        <w:spacing w:after="0"/>
        <w:ind w:left="0"/>
        <w:jc w:val="both"/>
      </w:pPr>
      <w:r>
        <w:rPr>
          <w:rFonts w:ascii="Times New Roman"/>
          <w:b w:val="false"/>
          <w:i w:val="false"/>
          <w:color w:val="000000"/>
          <w:sz w:val="28"/>
        </w:rPr>
        <w:t>
      8. Правовое консультирование проводится по месту нахождения заявителя, если он вследствие тяжелого заболевания, инвалидности, связанных с затруднениями в передвижении, или иных обстоятельств не в состоянии явиться в назначенное адвокатом место приема.</w:t>
      </w:r>
    </w:p>
    <w:bookmarkEnd w:id="162"/>
    <w:bookmarkStart w:name="z182" w:id="163"/>
    <w:p>
      <w:pPr>
        <w:spacing w:after="0"/>
        <w:ind w:left="0"/>
        <w:jc w:val="both"/>
      </w:pPr>
      <w:r>
        <w:rPr>
          <w:rFonts w:ascii="Times New Roman"/>
          <w:b w:val="false"/>
          <w:i w:val="false"/>
          <w:color w:val="000000"/>
          <w:sz w:val="28"/>
        </w:rPr>
        <w:t>
      По одному и тому же вопросу лицо может получить гарантированную государством квалифицированную юридическую помощь один раз.</w:t>
      </w:r>
    </w:p>
    <w:bookmarkEnd w:id="163"/>
    <w:bookmarkStart w:name="z183" w:id="164"/>
    <w:p>
      <w:pPr>
        <w:spacing w:after="0"/>
        <w:ind w:left="0"/>
        <w:jc w:val="both"/>
      </w:pPr>
      <w:r>
        <w:rPr>
          <w:rFonts w:ascii="Times New Roman"/>
          <w:b w:val="false"/>
          <w:i w:val="false"/>
          <w:color w:val="000000"/>
          <w:sz w:val="28"/>
        </w:rPr>
        <w:t>
      9. Учет гарантированной государством квалифицированной юридической помощи ведется адвокатом, предоставляющим такую помощь, в порядке, определенном уполномоченным органом.</w:t>
      </w:r>
    </w:p>
    <w:bookmarkEnd w:id="164"/>
    <w:bookmarkStart w:name="z184" w:id="165"/>
    <w:p>
      <w:pPr>
        <w:spacing w:after="0"/>
        <w:ind w:left="0"/>
        <w:jc w:val="both"/>
      </w:pPr>
      <w:r>
        <w:rPr>
          <w:rFonts w:ascii="Times New Roman"/>
          <w:b w:val="false"/>
          <w:i w:val="false"/>
          <w:color w:val="000000"/>
          <w:sz w:val="28"/>
        </w:rPr>
        <w:t>
      10. Адвокаты ежемесячно формируют отчет об оказанной ими гарантированной государством квалифицированной юридической помощи не позднее пятого числа месяца, следующего за отчетным, через единую цифровую систему квалифицированной юридической помощи.</w:t>
      </w:r>
    </w:p>
    <w:bookmarkEnd w:id="165"/>
    <w:p>
      <w:pPr>
        <w:spacing w:after="0"/>
        <w:ind w:left="0"/>
        <w:jc w:val="both"/>
      </w:pPr>
      <w:r>
        <w:rPr>
          <w:rFonts w:ascii="Times New Roman"/>
          <w:b w:val="false"/>
          <w:i w:val="false"/>
          <w:color w:val="000000"/>
          <w:sz w:val="28"/>
        </w:rPr>
        <w:t>
      Форма отчета утверждается уполномоченным органом с учетом рекомендаций Республиканской коллегии адвокатов.</w:t>
      </w:r>
    </w:p>
    <w:bookmarkStart w:name="z185" w:id="166"/>
    <w:p>
      <w:pPr>
        <w:spacing w:after="0"/>
        <w:ind w:left="0"/>
        <w:jc w:val="both"/>
      </w:pPr>
      <w:r>
        <w:rPr>
          <w:rFonts w:ascii="Times New Roman"/>
          <w:b w:val="false"/>
          <w:i w:val="false"/>
          <w:color w:val="000000"/>
          <w:sz w:val="28"/>
        </w:rPr>
        <w:t>
      11. Коллегия адвокатов столицы, области, города республиканского значения ежегодно не позднее пятого июля и пятого января представляет в территориальный орган юстиции через единую цифровую систему квалифицированной юридической помощи сводный отчет об оказанной адвокатами гарантированной государством квалифицированной юридической помощи по форме, утверждаемой уполномоченным органом с учетом рекомендаций Республиканской коллегии адвокатов.</w:t>
      </w:r>
    </w:p>
    <w:bookmarkEnd w:id="166"/>
    <w:bookmarkStart w:name="z186" w:id="167"/>
    <w:p>
      <w:pPr>
        <w:spacing w:after="0"/>
        <w:ind w:left="0"/>
        <w:jc w:val="both"/>
      </w:pPr>
      <w:r>
        <w:rPr>
          <w:rFonts w:ascii="Times New Roman"/>
          <w:b w:val="false"/>
          <w:i w:val="false"/>
          <w:color w:val="000000"/>
          <w:sz w:val="28"/>
        </w:rPr>
        <w:t>
      Сводный отчет коллегии адвокатов столицы, области, города республиканского значения содержит информацию об обеспечении гарантированной государством квалифицированной юридической помощью сельских населенных пунктов.</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28-1. Порядок оказания гарантированной государством квалифицированной юридической помощи юридическими консультантами</w:t>
      </w:r>
    </w:p>
    <w:bookmarkStart w:name="z1090" w:id="168"/>
    <w:p>
      <w:pPr>
        <w:spacing w:after="0"/>
        <w:ind w:left="0"/>
        <w:jc w:val="both"/>
      </w:pPr>
      <w:r>
        <w:rPr>
          <w:rFonts w:ascii="Times New Roman"/>
          <w:b w:val="false"/>
          <w:i w:val="false"/>
          <w:color w:val="000000"/>
          <w:sz w:val="28"/>
        </w:rPr>
        <w:t>
      Участие юридических консультантов в оказании гарантированной государством квалифицированной юридической помощи организуется палатами юридических консультантов в порядке, определенном уполномоченным органом.</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28-1 в соответствии с Законом РК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 w:id="169"/>
    <w:p>
      <w:pPr>
        <w:spacing w:after="0"/>
        <w:ind w:left="0"/>
        <w:jc w:val="left"/>
      </w:pPr>
      <w:r>
        <w:rPr>
          <w:rFonts w:ascii="Times New Roman"/>
          <w:b/>
          <w:i w:val="false"/>
          <w:color w:val="000000"/>
        </w:rPr>
        <w:t xml:space="preserve"> Статья 29. Отказ в оказании гарантированной государством квалифицированной юридической помощи</w:t>
      </w:r>
    </w:p>
    <w:bookmarkEnd w:id="169"/>
    <w:bookmarkStart w:name="z188" w:id="170"/>
    <w:p>
      <w:pPr>
        <w:spacing w:after="0"/>
        <w:ind w:left="0"/>
        <w:jc w:val="both"/>
      </w:pPr>
      <w:r>
        <w:rPr>
          <w:rFonts w:ascii="Times New Roman"/>
          <w:b w:val="false"/>
          <w:i w:val="false"/>
          <w:color w:val="000000"/>
          <w:sz w:val="28"/>
        </w:rPr>
        <w:t>
      1. В оказании гарантированной государством квалифицированной юридической помощи в виде правового информирования отказывается, если обращение заявителя не имеет правового характера.</w:t>
      </w:r>
    </w:p>
    <w:bookmarkEnd w:id="170"/>
    <w:bookmarkStart w:name="z189" w:id="171"/>
    <w:p>
      <w:pPr>
        <w:spacing w:after="0"/>
        <w:ind w:left="0"/>
        <w:jc w:val="both"/>
      </w:pPr>
      <w:r>
        <w:rPr>
          <w:rFonts w:ascii="Times New Roman"/>
          <w:b w:val="false"/>
          <w:i w:val="false"/>
          <w:color w:val="000000"/>
          <w:sz w:val="28"/>
        </w:rPr>
        <w:t>
      2. В оказании гарантированной государством квалифицированной юридической помощи в виде правового консультирования, защиты и представительства отказывается при наличии одного из следующих оснований:</w:t>
      </w:r>
    </w:p>
    <w:bookmarkEnd w:id="171"/>
    <w:bookmarkStart w:name="z190" w:id="172"/>
    <w:p>
      <w:pPr>
        <w:spacing w:after="0"/>
        <w:ind w:left="0"/>
        <w:jc w:val="both"/>
      </w:pPr>
      <w:r>
        <w:rPr>
          <w:rFonts w:ascii="Times New Roman"/>
          <w:b w:val="false"/>
          <w:i w:val="false"/>
          <w:color w:val="000000"/>
          <w:sz w:val="28"/>
        </w:rPr>
        <w:t xml:space="preserve">
      1) заявитель не относится к категории лиц, имеющих право на получение гарантированной государством квалифицированной юридической помощи, предусмотренных пунктами 2 и 3 </w:t>
      </w:r>
      <w:r>
        <w:rPr>
          <w:rFonts w:ascii="Times New Roman"/>
          <w:b w:val="false"/>
          <w:i w:val="false"/>
          <w:color w:val="000000"/>
          <w:sz w:val="28"/>
        </w:rPr>
        <w:t>статьи 26</w:t>
      </w:r>
      <w:r>
        <w:rPr>
          <w:rFonts w:ascii="Times New Roman"/>
          <w:b w:val="false"/>
          <w:i w:val="false"/>
          <w:color w:val="000000"/>
          <w:sz w:val="28"/>
        </w:rPr>
        <w:t xml:space="preserve"> настоящего Закона;</w:t>
      </w:r>
    </w:p>
    <w:bookmarkEnd w:id="172"/>
    <w:bookmarkStart w:name="z191" w:id="173"/>
    <w:p>
      <w:pPr>
        <w:spacing w:after="0"/>
        <w:ind w:left="0"/>
        <w:jc w:val="both"/>
      </w:pPr>
      <w:r>
        <w:rPr>
          <w:rFonts w:ascii="Times New Roman"/>
          <w:b w:val="false"/>
          <w:i w:val="false"/>
          <w:color w:val="000000"/>
          <w:sz w:val="28"/>
        </w:rPr>
        <w:t>
      2) обращение заявителя не имеет правового характера.</w:t>
      </w:r>
    </w:p>
    <w:bookmarkEnd w:id="173"/>
    <w:bookmarkStart w:name="z192" w:id="174"/>
    <w:p>
      <w:pPr>
        <w:spacing w:after="0"/>
        <w:ind w:left="0"/>
        <w:jc w:val="both"/>
      </w:pPr>
      <w:r>
        <w:rPr>
          <w:rFonts w:ascii="Times New Roman"/>
          <w:b w:val="false"/>
          <w:i w:val="false"/>
          <w:color w:val="000000"/>
          <w:sz w:val="28"/>
        </w:rPr>
        <w:t>
      3. Отказ в оказании гарантированной государством квалифицированной юридической помощи должен быть мотивированным и может быть обжалован в уполномоченный орган, суд в порядке, установленном законами Республики Казахстан.</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изменением, внесенным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 w:id="175"/>
    <w:p>
      <w:pPr>
        <w:spacing w:after="0"/>
        <w:ind w:left="0"/>
        <w:jc w:val="left"/>
      </w:pPr>
      <w:r>
        <w:rPr>
          <w:rFonts w:ascii="Times New Roman"/>
          <w:b/>
          <w:i w:val="false"/>
          <w:color w:val="000000"/>
        </w:rPr>
        <w:t xml:space="preserve"> Статья 30. Финансирование гарантированной государством   квалифицированной юридической помощи</w:t>
      </w:r>
    </w:p>
    <w:bookmarkEnd w:id="175"/>
    <w:bookmarkStart w:name="z194" w:id="176"/>
    <w:p>
      <w:pPr>
        <w:spacing w:after="0"/>
        <w:ind w:left="0"/>
        <w:jc w:val="both"/>
      </w:pPr>
      <w:r>
        <w:rPr>
          <w:rFonts w:ascii="Times New Roman"/>
          <w:b w:val="false"/>
          <w:i w:val="false"/>
          <w:color w:val="000000"/>
          <w:sz w:val="28"/>
        </w:rPr>
        <w:t>
      Финансирование гарантированной государством квалифицированной юридической помощи осуществляется за счет бюджетных средств в порядке, установленном законодательством Республики Казахстан.</w:t>
      </w:r>
    </w:p>
    <w:bookmarkEnd w:id="176"/>
    <w:bookmarkStart w:name="z195" w:id="177"/>
    <w:p>
      <w:pPr>
        <w:spacing w:after="0"/>
        <w:ind w:left="0"/>
        <w:jc w:val="left"/>
      </w:pPr>
      <w:r>
        <w:rPr>
          <w:rFonts w:ascii="Times New Roman"/>
          <w:b/>
          <w:i w:val="false"/>
          <w:color w:val="000000"/>
        </w:rPr>
        <w:t xml:space="preserve"> РАЗДЕЛ 3. АДВОКАТСКАЯ ДЕЯТЕЛЬНОСТЬ</w:t>
      </w:r>
    </w:p>
    <w:bookmarkEnd w:id="177"/>
    <w:bookmarkStart w:name="z196" w:id="178"/>
    <w:p>
      <w:pPr>
        <w:spacing w:after="0"/>
        <w:ind w:left="0"/>
        <w:jc w:val="left"/>
      </w:pPr>
      <w:r>
        <w:rPr>
          <w:rFonts w:ascii="Times New Roman"/>
          <w:b/>
          <w:i w:val="false"/>
          <w:color w:val="000000"/>
        </w:rPr>
        <w:t xml:space="preserve"> Глава 3. АДВОКАТУРА И СТАТУС АДВОКАТА</w:t>
      </w:r>
    </w:p>
    <w:bookmarkEnd w:id="178"/>
    <w:bookmarkStart w:name="z197" w:id="179"/>
    <w:p>
      <w:pPr>
        <w:spacing w:after="0"/>
        <w:ind w:left="0"/>
        <w:jc w:val="left"/>
      </w:pPr>
      <w:r>
        <w:rPr>
          <w:rFonts w:ascii="Times New Roman"/>
          <w:b/>
          <w:i w:val="false"/>
          <w:color w:val="000000"/>
        </w:rPr>
        <w:t xml:space="preserve"> Статья 31. Назначение адвокатуры</w:t>
      </w:r>
    </w:p>
    <w:bookmarkEnd w:id="179"/>
    <w:bookmarkStart w:name="z198" w:id="180"/>
    <w:p>
      <w:pPr>
        <w:spacing w:after="0"/>
        <w:ind w:left="0"/>
        <w:jc w:val="both"/>
      </w:pPr>
      <w:r>
        <w:rPr>
          <w:rFonts w:ascii="Times New Roman"/>
          <w:b w:val="false"/>
          <w:i w:val="false"/>
          <w:color w:val="000000"/>
          <w:sz w:val="28"/>
        </w:rPr>
        <w:t>
      1. Адвокатура в Республике Казахстан призвана содействовать реализации гарантированных государством и закрепленных Конституцией Республики Казахстан прав человека на судебную защиту своих прав, свобод и получение квалифицированной юридической помощи, а также содействовать мирному урегулированию спора.</w:t>
      </w:r>
    </w:p>
    <w:bookmarkEnd w:id="180"/>
    <w:bookmarkStart w:name="z199" w:id="181"/>
    <w:p>
      <w:pPr>
        <w:spacing w:after="0"/>
        <w:ind w:left="0"/>
        <w:jc w:val="both"/>
      </w:pPr>
      <w:r>
        <w:rPr>
          <w:rFonts w:ascii="Times New Roman"/>
          <w:b w:val="false"/>
          <w:i w:val="false"/>
          <w:color w:val="000000"/>
          <w:sz w:val="28"/>
        </w:rPr>
        <w:t>
      2. Коллегия адвокатов организует деятельность адвокатов по защите по уголовным делам, делам об административных правонарушениях, а также представительству по уголовным, гражданским и административным делам и делам об административных правонарушениях, а также по оказанию иных видов квалифицированной юридической помощи в целях защиты и содействия в реализации прав, свобод и законных интересов физических лиц, а также прав и законных интересов юридических лиц.</w:t>
      </w:r>
    </w:p>
    <w:bookmarkEnd w:id="181"/>
    <w:bookmarkStart w:name="z200" w:id="182"/>
    <w:p>
      <w:pPr>
        <w:spacing w:after="0"/>
        <w:ind w:left="0"/>
        <w:jc w:val="both"/>
      </w:pPr>
      <w:r>
        <w:rPr>
          <w:rFonts w:ascii="Times New Roman"/>
          <w:b w:val="false"/>
          <w:i w:val="false"/>
          <w:color w:val="000000"/>
          <w:sz w:val="28"/>
        </w:rPr>
        <w:t>
      3. Квалифицированная юридическая помощь, оказываемая адвокатами в рамках осуществляемой ими адвокатской деятельности, не является предпринимательской деятельностью.</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201" w:id="183"/>
    <w:p>
      <w:pPr>
        <w:spacing w:after="0"/>
        <w:ind w:left="0"/>
        <w:jc w:val="left"/>
      </w:pPr>
      <w:r>
        <w:rPr>
          <w:rFonts w:ascii="Times New Roman"/>
          <w:b/>
          <w:i w:val="false"/>
          <w:color w:val="000000"/>
        </w:rPr>
        <w:t xml:space="preserve"> Статья 32. Адвокат</w:t>
      </w:r>
    </w:p>
    <w:bookmarkEnd w:id="183"/>
    <w:bookmarkStart w:name="z202" w:id="184"/>
    <w:p>
      <w:pPr>
        <w:spacing w:after="0"/>
        <w:ind w:left="0"/>
        <w:jc w:val="both"/>
      </w:pPr>
      <w:r>
        <w:rPr>
          <w:rFonts w:ascii="Times New Roman"/>
          <w:b w:val="false"/>
          <w:i w:val="false"/>
          <w:color w:val="000000"/>
          <w:sz w:val="28"/>
        </w:rPr>
        <w:t>
      1. Адвокатом является гражданин Республики Казахстан, имеющий высшее юридическое образование, получивший лицензию на занятие адвокатской деятельностью, являющийся членом коллегии адвокатов и оказывающий квалифицированную юридическую помощь на профессиональной основе в рамках адвокатской деятельности, регламентируемой настоящим Законом.</w:t>
      </w:r>
    </w:p>
    <w:bookmarkEnd w:id="184"/>
    <w:bookmarkStart w:name="z203" w:id="185"/>
    <w:p>
      <w:pPr>
        <w:spacing w:after="0"/>
        <w:ind w:left="0"/>
        <w:jc w:val="both"/>
      </w:pPr>
      <w:r>
        <w:rPr>
          <w:rFonts w:ascii="Times New Roman"/>
          <w:b w:val="false"/>
          <w:i w:val="false"/>
          <w:color w:val="000000"/>
          <w:sz w:val="28"/>
        </w:rPr>
        <w:t>
      2. Адвокатом не может быть лицо, признанное судом недееспособным либо ограниченно дееспособным либо имеющее непогашенную или неснятую в установленном законом порядке судимость.</w:t>
      </w:r>
    </w:p>
    <w:bookmarkEnd w:id="185"/>
    <w:bookmarkStart w:name="z209" w:id="186"/>
    <w:p>
      <w:pPr>
        <w:spacing w:after="0"/>
        <w:ind w:left="0"/>
        <w:jc w:val="both"/>
      </w:pPr>
      <w:r>
        <w:rPr>
          <w:rFonts w:ascii="Times New Roman"/>
          <w:b w:val="false"/>
          <w:i w:val="false"/>
          <w:color w:val="000000"/>
          <w:sz w:val="28"/>
        </w:rPr>
        <w:t>
      Адвокатом также не может быть лицо:</w:t>
      </w:r>
    </w:p>
    <w:bookmarkEnd w:id="186"/>
    <w:p>
      <w:pPr>
        <w:spacing w:after="0"/>
        <w:ind w:left="0"/>
        <w:jc w:val="both"/>
      </w:pPr>
      <w:r>
        <w:rPr>
          <w:rFonts w:ascii="Times New Roman"/>
          <w:b w:val="false"/>
          <w:i w:val="false"/>
          <w:color w:val="000000"/>
          <w:sz w:val="28"/>
        </w:rPr>
        <w:t xml:space="preserve">
      освобожденное от уголовной ответственности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 в течение трех лет после наступления таких событий;</w:t>
      </w:r>
    </w:p>
    <w:p>
      <w:pPr>
        <w:spacing w:after="0"/>
        <w:ind w:left="0"/>
        <w:jc w:val="both"/>
      </w:pPr>
      <w:r>
        <w:rPr>
          <w:rFonts w:ascii="Times New Roman"/>
          <w:b w:val="false"/>
          <w:i w:val="false"/>
          <w:color w:val="000000"/>
          <w:sz w:val="28"/>
        </w:rPr>
        <w:t>
      уволенное по отрицательным мотивам с государственной и воинской службы, из правоохранительных, специальных государственных органов, а также освобожденное от должности судьи, – в течение трех лет со дня увольнения (освобождения);</w:t>
      </w:r>
    </w:p>
    <w:p>
      <w:pPr>
        <w:spacing w:after="0"/>
        <w:ind w:left="0"/>
        <w:jc w:val="both"/>
      </w:pPr>
      <w:r>
        <w:rPr>
          <w:rFonts w:ascii="Times New Roman"/>
          <w:b w:val="false"/>
          <w:i w:val="false"/>
          <w:color w:val="000000"/>
          <w:sz w:val="28"/>
        </w:rPr>
        <w:t>
      совершившее административное коррупционное правонарушение, – в течение трех лет после наступления таких событий;</w:t>
      </w:r>
    </w:p>
    <w:p>
      <w:pPr>
        <w:spacing w:after="0"/>
        <w:ind w:left="0"/>
        <w:jc w:val="both"/>
      </w:pPr>
      <w:r>
        <w:rPr>
          <w:rFonts w:ascii="Times New Roman"/>
          <w:b w:val="false"/>
          <w:i w:val="false"/>
          <w:color w:val="000000"/>
          <w:sz w:val="28"/>
        </w:rPr>
        <w:t xml:space="preserve">
      лишенное лицензии на занятие адвокатской деятельностью по основаниям, предусмотренным подпунктами 1) и 2) </w:t>
      </w:r>
      <w:r>
        <w:rPr>
          <w:rFonts w:ascii="Times New Roman"/>
          <w:b w:val="false"/>
          <w:i w:val="false"/>
          <w:color w:val="000000"/>
          <w:sz w:val="28"/>
        </w:rPr>
        <w:t>пункта 4</w:t>
      </w:r>
      <w:r>
        <w:rPr>
          <w:rFonts w:ascii="Times New Roman"/>
          <w:b w:val="false"/>
          <w:i w:val="false"/>
          <w:color w:val="000000"/>
          <w:sz w:val="28"/>
        </w:rPr>
        <w:t xml:space="preserve"> статьи 44 настоящего Закона, – в течение трех лет со дня вступления в законную силу судебного решения;</w:t>
      </w:r>
    </w:p>
    <w:p>
      <w:pPr>
        <w:spacing w:after="0"/>
        <w:ind w:left="0"/>
        <w:jc w:val="both"/>
      </w:pPr>
      <w:r>
        <w:rPr>
          <w:rFonts w:ascii="Times New Roman"/>
          <w:b w:val="false"/>
          <w:i w:val="false"/>
          <w:color w:val="000000"/>
          <w:sz w:val="28"/>
        </w:rPr>
        <w:t>
      исключенное из реестра палаты юридических консультантов по отрицательным мотивам, – в течение трех лет с даты исключения.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изменением, внесенным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 w:id="187"/>
    <w:p>
      <w:pPr>
        <w:spacing w:after="0"/>
        <w:ind w:left="0"/>
        <w:jc w:val="left"/>
      </w:pPr>
      <w:r>
        <w:rPr>
          <w:rFonts w:ascii="Times New Roman"/>
          <w:b/>
          <w:i w:val="false"/>
          <w:color w:val="000000"/>
        </w:rPr>
        <w:t xml:space="preserve"> Статья 33. Права и обязанности адвоката</w:t>
      </w:r>
    </w:p>
    <w:bookmarkEnd w:id="187"/>
    <w:bookmarkStart w:name="z211" w:id="188"/>
    <w:p>
      <w:pPr>
        <w:spacing w:after="0"/>
        <w:ind w:left="0"/>
        <w:jc w:val="both"/>
      </w:pPr>
      <w:r>
        <w:rPr>
          <w:rFonts w:ascii="Times New Roman"/>
          <w:b w:val="false"/>
          <w:i w:val="false"/>
          <w:color w:val="000000"/>
          <w:sz w:val="28"/>
        </w:rPr>
        <w:t xml:space="preserve">
      1. Адвокат вправе оказывать лицу, обратившемуся за помощью, любую квалифицированную юридическую помощь, в которой оно нуждается. </w:t>
      </w:r>
    </w:p>
    <w:bookmarkEnd w:id="188"/>
    <w:bookmarkStart w:name="z212" w:id="189"/>
    <w:p>
      <w:pPr>
        <w:spacing w:after="0"/>
        <w:ind w:left="0"/>
        <w:jc w:val="both"/>
      </w:pPr>
      <w:r>
        <w:rPr>
          <w:rFonts w:ascii="Times New Roman"/>
          <w:b w:val="false"/>
          <w:i w:val="false"/>
          <w:color w:val="000000"/>
          <w:sz w:val="28"/>
        </w:rPr>
        <w:t xml:space="preserve">
      2. Адвокат от своего имени заключает письменный договор об оказании квалифицированной юридической помощи с обратившимся к нему лицом, за исключением случая, предусмотренного </w:t>
      </w:r>
      <w:r>
        <w:rPr>
          <w:rFonts w:ascii="Times New Roman"/>
          <w:b w:val="false"/>
          <w:i w:val="false"/>
          <w:color w:val="000000"/>
          <w:sz w:val="28"/>
        </w:rPr>
        <w:t>пунктом 7</w:t>
      </w:r>
      <w:r>
        <w:rPr>
          <w:rFonts w:ascii="Times New Roman"/>
          <w:b w:val="false"/>
          <w:i w:val="false"/>
          <w:color w:val="000000"/>
          <w:sz w:val="28"/>
        </w:rPr>
        <w:t xml:space="preserve"> статьи 63 настоящего Закона.</w:t>
      </w:r>
    </w:p>
    <w:bookmarkEnd w:id="189"/>
    <w:bookmarkStart w:name="z213" w:id="190"/>
    <w:p>
      <w:pPr>
        <w:spacing w:after="0"/>
        <w:ind w:left="0"/>
        <w:jc w:val="both"/>
      </w:pPr>
      <w:r>
        <w:rPr>
          <w:rFonts w:ascii="Times New Roman"/>
          <w:b w:val="false"/>
          <w:i w:val="false"/>
          <w:color w:val="000000"/>
          <w:sz w:val="28"/>
        </w:rPr>
        <w:t>
      3. Адвокат, выступая в качестве защитника или представителя, правомочен:</w:t>
      </w:r>
    </w:p>
    <w:bookmarkEnd w:id="1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представлять права и законные интересы граждан Республики Казахстан в конституционном производстве; защищать и представлять права и законные интересы лиц, обратившихся за юридической помощью, во всех судах, государственных, иных органах и организациях, в компетенцию которых входит разрешение соответствующих вопросов;</w:t>
      </w:r>
    </w:p>
    <w:bookmarkStart w:name="z215" w:id="191"/>
    <w:p>
      <w:pPr>
        <w:spacing w:after="0"/>
        <w:ind w:left="0"/>
        <w:jc w:val="both"/>
      </w:pPr>
      <w:r>
        <w:rPr>
          <w:rFonts w:ascii="Times New Roman"/>
          <w:b w:val="false"/>
          <w:i w:val="false"/>
          <w:color w:val="000000"/>
          <w:sz w:val="28"/>
        </w:rPr>
        <w:t xml:space="preserve">
      2) запрашивать и получать во всех государственных органах, органах местного самоуправления и юридических лицах сведения, необходимые для осуществления адвокатской деятельности; </w:t>
      </w:r>
    </w:p>
    <w:bookmarkEnd w:id="191"/>
    <w:bookmarkStart w:name="z216" w:id="192"/>
    <w:p>
      <w:pPr>
        <w:spacing w:after="0"/>
        <w:ind w:left="0"/>
        <w:jc w:val="both"/>
      </w:pPr>
      <w:r>
        <w:rPr>
          <w:rFonts w:ascii="Times New Roman"/>
          <w:b w:val="false"/>
          <w:i w:val="false"/>
          <w:color w:val="000000"/>
          <w:sz w:val="28"/>
        </w:rPr>
        <w:t>
      3) в порядке и пределах, установленных законодательством Республики Казахстан, самостоятельно собирать фактические данные, необходимые для оказания квалифицированной юридической помощи, и представлять их в государственные органы и должностным лицам;</w:t>
      </w:r>
    </w:p>
    <w:bookmarkEnd w:id="192"/>
    <w:bookmarkStart w:name="z217" w:id="193"/>
    <w:p>
      <w:pPr>
        <w:spacing w:after="0"/>
        <w:ind w:left="0"/>
        <w:jc w:val="both"/>
      </w:pPr>
      <w:r>
        <w:rPr>
          <w:rFonts w:ascii="Times New Roman"/>
          <w:b w:val="false"/>
          <w:i w:val="false"/>
          <w:color w:val="000000"/>
          <w:sz w:val="28"/>
        </w:rPr>
        <w:t>
      4) знакомиться с материалами, касающимися лица, обратившегося за помощью, включая процессуальные документы, следственные и судебные дела, и фиксировать содержащуюся в них информацию любым способом, не запрещенным законами Республики Казахстан;</w:t>
      </w:r>
    </w:p>
    <w:bookmarkEnd w:id="193"/>
    <w:bookmarkStart w:name="z218" w:id="194"/>
    <w:p>
      <w:pPr>
        <w:spacing w:after="0"/>
        <w:ind w:left="0"/>
        <w:jc w:val="both"/>
      </w:pPr>
      <w:r>
        <w:rPr>
          <w:rFonts w:ascii="Times New Roman"/>
          <w:b w:val="false"/>
          <w:i w:val="false"/>
          <w:color w:val="000000"/>
          <w:sz w:val="28"/>
        </w:rPr>
        <w:t>
      5) с момента вступления в дело иметь свидания наедине со своим подзащитным без ограничения их количества, продолжительности и в условиях, обеспечивающих конфиденциальность таковых свиданий;</w:t>
      </w:r>
    </w:p>
    <w:bookmarkEnd w:id="194"/>
    <w:bookmarkStart w:name="z219" w:id="195"/>
    <w:p>
      <w:pPr>
        <w:spacing w:after="0"/>
        <w:ind w:left="0"/>
        <w:jc w:val="both"/>
      </w:pPr>
      <w:r>
        <w:rPr>
          <w:rFonts w:ascii="Times New Roman"/>
          <w:b w:val="false"/>
          <w:i w:val="false"/>
          <w:color w:val="000000"/>
          <w:sz w:val="28"/>
        </w:rPr>
        <w:t>
      6) запрашивать на договорной основе заключения специалистов для разъяснения вопросов, возникающих в связи с оказанием квалифицированной юридической помощи и требующих специальных знаний в области науки, техники, искусства и других сферах деятельности;</w:t>
      </w:r>
    </w:p>
    <w:bookmarkEnd w:id="195"/>
    <w:bookmarkStart w:name="z220" w:id="196"/>
    <w:p>
      <w:pPr>
        <w:spacing w:after="0"/>
        <w:ind w:left="0"/>
        <w:jc w:val="both"/>
      </w:pPr>
      <w:r>
        <w:rPr>
          <w:rFonts w:ascii="Times New Roman"/>
          <w:b w:val="false"/>
          <w:i w:val="false"/>
          <w:color w:val="000000"/>
          <w:sz w:val="28"/>
        </w:rPr>
        <w:t>
      7) заявлять ходатайства, приносить в установленном порядке жалобы на решения и действия (бездействие) органов государственной власти, местного самоуправления, общественных объединений, организаций, должностных лиц и государственных служащих, ущемляющих права и охраняемые законом интересы лиц, обратившихся за помощью;</w:t>
      </w:r>
    </w:p>
    <w:bookmarkEnd w:id="196"/>
    <w:bookmarkStart w:name="z221" w:id="197"/>
    <w:p>
      <w:pPr>
        <w:spacing w:after="0"/>
        <w:ind w:left="0"/>
        <w:jc w:val="both"/>
      </w:pPr>
      <w:r>
        <w:rPr>
          <w:rFonts w:ascii="Times New Roman"/>
          <w:b w:val="false"/>
          <w:i w:val="false"/>
          <w:color w:val="000000"/>
          <w:sz w:val="28"/>
        </w:rPr>
        <w:t>
      8) знакомиться с информацией, составляющей государственные секреты, а также содержащей военную, коммерческую, служебную и иную охраняемую законом тайну, если это необходимо для осуществления защиты или представительства при проведении дознания, досудебного расследования, в суде, в порядке, предусмотренном законами Республики Казахстан;</w:t>
      </w:r>
    </w:p>
    <w:bookmarkEnd w:id="197"/>
    <w:bookmarkStart w:name="z222" w:id="198"/>
    <w:p>
      <w:pPr>
        <w:spacing w:after="0"/>
        <w:ind w:left="0"/>
        <w:jc w:val="both"/>
      </w:pPr>
      <w:r>
        <w:rPr>
          <w:rFonts w:ascii="Times New Roman"/>
          <w:b w:val="false"/>
          <w:i w:val="false"/>
          <w:color w:val="000000"/>
          <w:sz w:val="28"/>
        </w:rPr>
        <w:t>
      9) использовать все не запрещенные законом средства и способы защиты прав и законных интересов лиц, обратившихся за квалифицированной юридической помощью;</w:t>
      </w:r>
    </w:p>
    <w:bookmarkEnd w:id="198"/>
    <w:bookmarkStart w:name="z223" w:id="199"/>
    <w:p>
      <w:pPr>
        <w:spacing w:after="0"/>
        <w:ind w:left="0"/>
        <w:jc w:val="both"/>
      </w:pPr>
      <w:r>
        <w:rPr>
          <w:rFonts w:ascii="Times New Roman"/>
          <w:b w:val="false"/>
          <w:i w:val="false"/>
          <w:color w:val="000000"/>
          <w:sz w:val="28"/>
        </w:rPr>
        <w:t>
      10) проводить примирительные процедуры;</w:t>
      </w:r>
    </w:p>
    <w:bookmarkEnd w:id="199"/>
    <w:bookmarkStart w:name="z224" w:id="200"/>
    <w:p>
      <w:pPr>
        <w:spacing w:after="0"/>
        <w:ind w:left="0"/>
        <w:jc w:val="both"/>
      </w:pPr>
      <w:r>
        <w:rPr>
          <w:rFonts w:ascii="Times New Roman"/>
          <w:b w:val="false"/>
          <w:i w:val="false"/>
          <w:color w:val="000000"/>
          <w:sz w:val="28"/>
        </w:rPr>
        <w:t>
      11) оказывать комплексную социальную квалифицированную юридическую помощь;</w:t>
      </w:r>
    </w:p>
    <w:bookmarkEnd w:id="200"/>
    <w:bookmarkStart w:name="z225" w:id="201"/>
    <w:p>
      <w:pPr>
        <w:spacing w:after="0"/>
        <w:ind w:left="0"/>
        <w:jc w:val="both"/>
      </w:pPr>
      <w:r>
        <w:rPr>
          <w:rFonts w:ascii="Times New Roman"/>
          <w:b w:val="false"/>
          <w:i w:val="false"/>
          <w:color w:val="000000"/>
          <w:sz w:val="28"/>
        </w:rPr>
        <w:t>
      12) совершать иные действия, не противоречащие законодательству.</w:t>
      </w:r>
    </w:p>
    <w:bookmarkEnd w:id="201"/>
    <w:bookmarkStart w:name="z226" w:id="202"/>
    <w:p>
      <w:pPr>
        <w:spacing w:after="0"/>
        <w:ind w:left="0"/>
        <w:jc w:val="both"/>
      </w:pPr>
      <w:r>
        <w:rPr>
          <w:rFonts w:ascii="Times New Roman"/>
          <w:b w:val="false"/>
          <w:i w:val="false"/>
          <w:color w:val="000000"/>
          <w:sz w:val="28"/>
        </w:rPr>
        <w:t>
      4. Государственный орган или должностное лицо не может отказать в признании права адвоката представлять интересы лица, обратившегося за квалифицированной юридической помощью, за исключением случаев, предусмотренных законами Республики Казахстан.</w:t>
      </w:r>
    </w:p>
    <w:bookmarkEnd w:id="202"/>
    <w:bookmarkStart w:name="z227" w:id="203"/>
    <w:p>
      <w:pPr>
        <w:spacing w:after="0"/>
        <w:ind w:left="0"/>
        <w:jc w:val="both"/>
      </w:pPr>
      <w:r>
        <w:rPr>
          <w:rFonts w:ascii="Times New Roman"/>
          <w:b w:val="false"/>
          <w:i w:val="false"/>
          <w:color w:val="000000"/>
          <w:sz w:val="28"/>
        </w:rPr>
        <w:t>
      Адвокат пользуется правом свободного доступа в административные здания судов, прокуратуры, органов, ведущих уголовный процесс, в установленном законодательством Республики Казахстан порядке по предъявлении им удостоверения адвоката.</w:t>
      </w:r>
    </w:p>
    <w:bookmarkEnd w:id="203"/>
    <w:bookmarkStart w:name="z228" w:id="204"/>
    <w:p>
      <w:pPr>
        <w:spacing w:after="0"/>
        <w:ind w:left="0"/>
        <w:jc w:val="both"/>
      </w:pPr>
      <w:r>
        <w:rPr>
          <w:rFonts w:ascii="Times New Roman"/>
          <w:b w:val="false"/>
          <w:i w:val="false"/>
          <w:color w:val="000000"/>
          <w:sz w:val="28"/>
        </w:rPr>
        <w:t>
      Доступ адвоката в места содержания задержанных, содержащихся под стражей и отбывающих наказание осуществляется в соответствии с установленным пропускным режимом.</w:t>
      </w:r>
    </w:p>
    <w:bookmarkEnd w:id="204"/>
    <w:bookmarkStart w:name="z229" w:id="205"/>
    <w:p>
      <w:pPr>
        <w:spacing w:after="0"/>
        <w:ind w:left="0"/>
        <w:jc w:val="both"/>
      </w:pPr>
      <w:r>
        <w:rPr>
          <w:rFonts w:ascii="Times New Roman"/>
          <w:b w:val="false"/>
          <w:i w:val="false"/>
          <w:color w:val="000000"/>
          <w:sz w:val="28"/>
        </w:rPr>
        <w:t>
      5. Адвокат имеет право на гарантированную государством социальную защиту, осуществляемую за счет средств обязательного страхования.</w:t>
      </w:r>
    </w:p>
    <w:bookmarkEnd w:id="205"/>
    <w:bookmarkStart w:name="z230" w:id="206"/>
    <w:p>
      <w:pPr>
        <w:spacing w:after="0"/>
        <w:ind w:left="0"/>
        <w:jc w:val="both"/>
      </w:pPr>
      <w:r>
        <w:rPr>
          <w:rFonts w:ascii="Times New Roman"/>
          <w:b w:val="false"/>
          <w:i w:val="false"/>
          <w:color w:val="000000"/>
          <w:sz w:val="28"/>
        </w:rPr>
        <w:t>
      Взносы на социальное страхование уплачиваются адвокатами в соответствии с законодательством Республики Казахстан о социальной защите.</w:t>
      </w:r>
    </w:p>
    <w:bookmarkEnd w:id="206"/>
    <w:bookmarkStart w:name="z231" w:id="207"/>
    <w:p>
      <w:pPr>
        <w:spacing w:after="0"/>
        <w:ind w:left="0"/>
        <w:jc w:val="both"/>
      </w:pPr>
      <w:r>
        <w:rPr>
          <w:rFonts w:ascii="Times New Roman"/>
          <w:b w:val="false"/>
          <w:i w:val="false"/>
          <w:color w:val="000000"/>
          <w:sz w:val="28"/>
        </w:rPr>
        <w:t>
      Адвокат имеет право на пенсионное обеспечение в соответствии с законодательством Республики Казахстан о социальной защите.</w:t>
      </w:r>
    </w:p>
    <w:bookmarkEnd w:id="207"/>
    <w:bookmarkStart w:name="z232" w:id="208"/>
    <w:p>
      <w:pPr>
        <w:spacing w:after="0"/>
        <w:ind w:left="0"/>
        <w:jc w:val="both"/>
      </w:pPr>
      <w:r>
        <w:rPr>
          <w:rFonts w:ascii="Times New Roman"/>
          <w:b w:val="false"/>
          <w:i w:val="false"/>
          <w:color w:val="000000"/>
          <w:sz w:val="28"/>
        </w:rPr>
        <w:t>
      6. Адвокаты вправе принимать участие в судебных заседаниях в адвокатских мантиях.</w:t>
      </w:r>
    </w:p>
    <w:bookmarkEnd w:id="208"/>
    <w:bookmarkStart w:name="z233" w:id="209"/>
    <w:p>
      <w:pPr>
        <w:spacing w:after="0"/>
        <w:ind w:left="0"/>
        <w:jc w:val="both"/>
      </w:pPr>
      <w:r>
        <w:rPr>
          <w:rFonts w:ascii="Times New Roman"/>
          <w:b w:val="false"/>
          <w:i w:val="false"/>
          <w:color w:val="000000"/>
          <w:sz w:val="28"/>
        </w:rPr>
        <w:t>
      Форма и описание адвокатских мантий разрабатываются и утверждаются Республиканской коллегией адвокатов.</w:t>
      </w:r>
    </w:p>
    <w:bookmarkEnd w:id="209"/>
    <w:bookmarkStart w:name="z234" w:id="210"/>
    <w:p>
      <w:pPr>
        <w:spacing w:after="0"/>
        <w:ind w:left="0"/>
        <w:jc w:val="both"/>
      </w:pPr>
      <w:r>
        <w:rPr>
          <w:rFonts w:ascii="Times New Roman"/>
          <w:b w:val="false"/>
          <w:i w:val="false"/>
          <w:color w:val="000000"/>
          <w:sz w:val="28"/>
        </w:rPr>
        <w:t>
      7. Адвокат обязан:</w:t>
      </w:r>
    </w:p>
    <w:bookmarkEnd w:id="210"/>
    <w:bookmarkStart w:name="z235" w:id="211"/>
    <w:p>
      <w:pPr>
        <w:spacing w:after="0"/>
        <w:ind w:left="0"/>
        <w:jc w:val="both"/>
      </w:pPr>
      <w:r>
        <w:rPr>
          <w:rFonts w:ascii="Times New Roman"/>
          <w:b w:val="false"/>
          <w:i w:val="false"/>
          <w:color w:val="000000"/>
          <w:sz w:val="28"/>
        </w:rPr>
        <w:t xml:space="preserve">
      1) соблюдать при исполнении своих профессиональных обязанностей Конституцию Республики Казахстан, законодательство Республики Казахстан; </w:t>
      </w:r>
    </w:p>
    <w:bookmarkEnd w:id="211"/>
    <w:bookmarkStart w:name="z236" w:id="212"/>
    <w:p>
      <w:pPr>
        <w:spacing w:after="0"/>
        <w:ind w:left="0"/>
        <w:jc w:val="both"/>
      </w:pPr>
      <w:r>
        <w:rPr>
          <w:rFonts w:ascii="Times New Roman"/>
          <w:b w:val="false"/>
          <w:i w:val="false"/>
          <w:color w:val="000000"/>
          <w:sz w:val="28"/>
        </w:rPr>
        <w:t>
      2) соблюдать присягу адвоката Республики Казахстан, Кодекс профессиональной этики адвокатов;</w:t>
      </w:r>
    </w:p>
    <w:bookmarkEnd w:id="212"/>
    <w:bookmarkStart w:name="z237" w:id="213"/>
    <w:p>
      <w:pPr>
        <w:spacing w:after="0"/>
        <w:ind w:left="0"/>
        <w:jc w:val="both"/>
      </w:pPr>
      <w:r>
        <w:rPr>
          <w:rFonts w:ascii="Times New Roman"/>
          <w:b w:val="false"/>
          <w:i w:val="false"/>
          <w:color w:val="000000"/>
          <w:sz w:val="28"/>
        </w:rPr>
        <w:t>
      3) быть членом коллегии адвокатов;</w:t>
      </w:r>
    </w:p>
    <w:bookmarkEnd w:id="213"/>
    <w:bookmarkStart w:name="z238" w:id="214"/>
    <w:p>
      <w:pPr>
        <w:spacing w:after="0"/>
        <w:ind w:left="0"/>
        <w:jc w:val="both"/>
      </w:pPr>
      <w:r>
        <w:rPr>
          <w:rFonts w:ascii="Times New Roman"/>
          <w:b w:val="false"/>
          <w:i w:val="false"/>
          <w:color w:val="000000"/>
          <w:sz w:val="28"/>
        </w:rPr>
        <w:t>
      4) осуществлять страхование своей профессиональной ответственности;</w:t>
      </w:r>
    </w:p>
    <w:bookmarkEnd w:id="214"/>
    <w:bookmarkStart w:name="z239" w:id="215"/>
    <w:p>
      <w:pPr>
        <w:spacing w:after="0"/>
        <w:ind w:left="0"/>
        <w:jc w:val="both"/>
      </w:pPr>
      <w:r>
        <w:rPr>
          <w:rFonts w:ascii="Times New Roman"/>
          <w:b w:val="false"/>
          <w:i w:val="false"/>
          <w:color w:val="000000"/>
          <w:sz w:val="28"/>
        </w:rPr>
        <w:t>
      5) предоставлять клиенту информацию о членстве в коллегии адвокатов;</w:t>
      </w:r>
    </w:p>
    <w:bookmarkEnd w:id="215"/>
    <w:bookmarkStart w:name="z240" w:id="216"/>
    <w:p>
      <w:pPr>
        <w:spacing w:after="0"/>
        <w:ind w:left="0"/>
        <w:jc w:val="both"/>
      </w:pPr>
      <w:r>
        <w:rPr>
          <w:rFonts w:ascii="Times New Roman"/>
          <w:b w:val="false"/>
          <w:i w:val="false"/>
          <w:color w:val="000000"/>
          <w:sz w:val="28"/>
        </w:rPr>
        <w:t>
      6) сообщать клиенту о невозможности своего участия в оказании квалифицированной юридической помощи вследствие возникновения обстоятельств, препятствующих ее оказанию;</w:t>
      </w:r>
    </w:p>
    <w:bookmarkEnd w:id="216"/>
    <w:bookmarkStart w:name="z241" w:id="217"/>
    <w:p>
      <w:pPr>
        <w:spacing w:after="0"/>
        <w:ind w:left="0"/>
        <w:jc w:val="both"/>
      </w:pPr>
      <w:r>
        <w:rPr>
          <w:rFonts w:ascii="Times New Roman"/>
          <w:b w:val="false"/>
          <w:i w:val="false"/>
          <w:color w:val="000000"/>
          <w:sz w:val="28"/>
        </w:rPr>
        <w:t>
      7) представлять по требованию клиента копию договора страхования профессиональной ответственности адвоката;</w:t>
      </w:r>
    </w:p>
    <w:bookmarkEnd w:id="217"/>
    <w:bookmarkStart w:name="z242" w:id="218"/>
    <w:p>
      <w:pPr>
        <w:spacing w:after="0"/>
        <w:ind w:left="0"/>
        <w:jc w:val="both"/>
      </w:pPr>
      <w:r>
        <w:rPr>
          <w:rFonts w:ascii="Times New Roman"/>
          <w:b w:val="false"/>
          <w:i w:val="false"/>
          <w:color w:val="000000"/>
          <w:sz w:val="28"/>
        </w:rPr>
        <w:t>
      8) по требованию клиента заключать с ним соглашение о неразглашении конфиденциальной информации;</w:t>
      </w:r>
    </w:p>
    <w:bookmarkEnd w:id="218"/>
    <w:bookmarkStart w:name="z243" w:id="219"/>
    <w:p>
      <w:pPr>
        <w:spacing w:after="0"/>
        <w:ind w:left="0"/>
        <w:jc w:val="both"/>
      </w:pPr>
      <w:r>
        <w:rPr>
          <w:rFonts w:ascii="Times New Roman"/>
          <w:b w:val="false"/>
          <w:i w:val="false"/>
          <w:color w:val="000000"/>
          <w:sz w:val="28"/>
        </w:rPr>
        <w:t>
      9) хранить в тайне сведения, ставшие ему известными в связи с оказанием квалифицированной юридической помощи, и не разглашать их без согласия лица, обратившегося за помощью;</w:t>
      </w:r>
    </w:p>
    <w:bookmarkEnd w:id="219"/>
    <w:bookmarkStart w:name="z244" w:id="220"/>
    <w:p>
      <w:pPr>
        <w:spacing w:after="0"/>
        <w:ind w:left="0"/>
        <w:jc w:val="both"/>
      </w:pPr>
      <w:r>
        <w:rPr>
          <w:rFonts w:ascii="Times New Roman"/>
          <w:b w:val="false"/>
          <w:i w:val="false"/>
          <w:color w:val="000000"/>
          <w:sz w:val="28"/>
        </w:rPr>
        <w:t>
      10) выполнять любые не запрещенные законом действия по установлению фактических обстоятельств, направленные на обеспечение прав, свобод и законных интересов клиента;</w:t>
      </w:r>
    </w:p>
    <w:bookmarkEnd w:id="220"/>
    <w:bookmarkStart w:name="z245" w:id="221"/>
    <w:p>
      <w:pPr>
        <w:spacing w:after="0"/>
        <w:ind w:left="0"/>
        <w:jc w:val="both"/>
      </w:pPr>
      <w:r>
        <w:rPr>
          <w:rFonts w:ascii="Times New Roman"/>
          <w:b w:val="false"/>
          <w:i w:val="false"/>
          <w:color w:val="000000"/>
          <w:sz w:val="28"/>
        </w:rPr>
        <w:t>
      11) по требованию клиента представить отчет о выполнении письменного договора об оказании квалифицированной юридической помощи;</w:t>
      </w:r>
    </w:p>
    <w:bookmarkEnd w:id="221"/>
    <w:bookmarkStart w:name="z246" w:id="222"/>
    <w:p>
      <w:pPr>
        <w:spacing w:after="0"/>
        <w:ind w:left="0"/>
        <w:jc w:val="both"/>
      </w:pPr>
      <w:r>
        <w:rPr>
          <w:rFonts w:ascii="Times New Roman"/>
          <w:b w:val="false"/>
          <w:i w:val="false"/>
          <w:color w:val="000000"/>
          <w:sz w:val="28"/>
        </w:rPr>
        <w:t>
      12) по требованию клиента хранить копии документов, которые использовались при оказании квалифицированной юридической помощи, на бумажных или электронных носителях либо в форме электронных документов в течение трех лет с даты завершения оказания квалифицированной юридической помощи;</w:t>
      </w:r>
    </w:p>
    <w:bookmarkEnd w:id="222"/>
    <w:bookmarkStart w:name="z247" w:id="223"/>
    <w:p>
      <w:pPr>
        <w:spacing w:after="0"/>
        <w:ind w:left="0"/>
        <w:jc w:val="both"/>
      </w:pPr>
      <w:r>
        <w:rPr>
          <w:rFonts w:ascii="Times New Roman"/>
          <w:b w:val="false"/>
          <w:i w:val="false"/>
          <w:color w:val="000000"/>
          <w:sz w:val="28"/>
        </w:rPr>
        <w:t>
      13) постоянно повышать свою квалификацию;</w:t>
      </w:r>
    </w:p>
    <w:bookmarkEnd w:id="223"/>
    <w:bookmarkStart w:name="z248" w:id="224"/>
    <w:p>
      <w:pPr>
        <w:spacing w:after="0"/>
        <w:ind w:left="0"/>
        <w:jc w:val="both"/>
      </w:pPr>
      <w:r>
        <w:rPr>
          <w:rFonts w:ascii="Times New Roman"/>
          <w:b w:val="false"/>
          <w:i w:val="false"/>
          <w:color w:val="000000"/>
          <w:sz w:val="28"/>
        </w:rPr>
        <w:t>
      14) в течение месяца после вступления в члены коллегии адвокатов, а также после учреждения коммерческой организации передать в доверительное управление находящиеся в его собственности доли (пакеты акций) в уставном капитале коммерческих организаций и иное имущество, использование которого влечет получение доходов, за исключением денег, законно принадлежащих ему, а также имущества, переданного в имущественный наем. Договор доверительного управления имуществом подлежит нотариальному удостоверению. Адвокат вправе не передавать в доверительное управление принадлежащие ему облигации, паи открытых и интервальных паевых инвестиционных фондов. Адвокат имеет право получать доход от переданного в доверительное управление или имущественный наем имущества;</w:t>
      </w:r>
    </w:p>
    <w:bookmarkEnd w:id="224"/>
    <w:bookmarkStart w:name="z249" w:id="225"/>
    <w:p>
      <w:pPr>
        <w:spacing w:after="0"/>
        <w:ind w:left="0"/>
        <w:jc w:val="both"/>
      </w:pPr>
      <w:r>
        <w:rPr>
          <w:rFonts w:ascii="Times New Roman"/>
          <w:b w:val="false"/>
          <w:i w:val="false"/>
          <w:color w:val="000000"/>
          <w:sz w:val="28"/>
        </w:rPr>
        <w:t>
      15) выполнять иные обязанности, предусмотренные законами Республики Казахстан и договором об оказании квалифицированной юридической помощи.</w:t>
      </w:r>
    </w:p>
    <w:bookmarkEnd w:id="225"/>
    <w:bookmarkStart w:name="z250" w:id="226"/>
    <w:p>
      <w:pPr>
        <w:spacing w:after="0"/>
        <w:ind w:left="0"/>
        <w:jc w:val="both"/>
      </w:pPr>
      <w:r>
        <w:rPr>
          <w:rFonts w:ascii="Times New Roman"/>
          <w:b w:val="false"/>
          <w:i w:val="false"/>
          <w:color w:val="000000"/>
          <w:sz w:val="28"/>
        </w:rPr>
        <w:t>
      8. Адвокату запрещается оказывать квалифицированную юридическую помощь:</w:t>
      </w:r>
    </w:p>
    <w:bookmarkEnd w:id="226"/>
    <w:bookmarkStart w:name="z251" w:id="227"/>
    <w:p>
      <w:pPr>
        <w:spacing w:after="0"/>
        <w:ind w:left="0"/>
        <w:jc w:val="both"/>
      </w:pPr>
      <w:r>
        <w:rPr>
          <w:rFonts w:ascii="Times New Roman"/>
          <w:b w:val="false"/>
          <w:i w:val="false"/>
          <w:color w:val="000000"/>
          <w:sz w:val="28"/>
        </w:rPr>
        <w:t xml:space="preserve">
      при наличии конфликта интересов; </w:t>
      </w:r>
    </w:p>
    <w:bookmarkEnd w:id="227"/>
    <w:bookmarkStart w:name="z252" w:id="228"/>
    <w:p>
      <w:pPr>
        <w:spacing w:after="0"/>
        <w:ind w:left="0"/>
        <w:jc w:val="both"/>
      </w:pPr>
      <w:r>
        <w:rPr>
          <w:rFonts w:ascii="Times New Roman"/>
          <w:b w:val="false"/>
          <w:i w:val="false"/>
          <w:color w:val="000000"/>
          <w:sz w:val="28"/>
        </w:rPr>
        <w:t>
      при наличии предусмотренных процессуальным законодательством обстоятельств, исключающих участие адвоката в деле.</w:t>
      </w:r>
    </w:p>
    <w:bookmarkEnd w:id="228"/>
    <w:bookmarkStart w:name="z253" w:id="229"/>
    <w:p>
      <w:pPr>
        <w:spacing w:after="0"/>
        <w:ind w:left="0"/>
        <w:jc w:val="both"/>
      </w:pPr>
      <w:r>
        <w:rPr>
          <w:rFonts w:ascii="Times New Roman"/>
          <w:b w:val="false"/>
          <w:i w:val="false"/>
          <w:color w:val="000000"/>
          <w:sz w:val="28"/>
        </w:rPr>
        <w:t>
      В этих случаях адвокат обязан отказаться от оказания квалифицированной юридической помощи.</w:t>
      </w:r>
    </w:p>
    <w:bookmarkEnd w:id="229"/>
    <w:bookmarkStart w:name="z254" w:id="230"/>
    <w:p>
      <w:pPr>
        <w:spacing w:after="0"/>
        <w:ind w:left="0"/>
        <w:jc w:val="both"/>
      </w:pPr>
      <w:r>
        <w:rPr>
          <w:rFonts w:ascii="Times New Roman"/>
          <w:b w:val="false"/>
          <w:i w:val="false"/>
          <w:color w:val="000000"/>
          <w:sz w:val="28"/>
        </w:rPr>
        <w:t>
      9. Адвокату запрещается занимать по делу правовую позицию, ухудшающую положение лица, обратившегося за помощью, использовать свои полномочия в ущерб лицу, интересы которого он защищает или представляет.</w:t>
      </w:r>
    </w:p>
    <w:bookmarkEnd w:id="230"/>
    <w:bookmarkStart w:name="z255" w:id="231"/>
    <w:p>
      <w:pPr>
        <w:spacing w:after="0"/>
        <w:ind w:left="0"/>
        <w:jc w:val="both"/>
      </w:pPr>
      <w:r>
        <w:rPr>
          <w:rFonts w:ascii="Times New Roman"/>
          <w:b w:val="false"/>
          <w:i w:val="false"/>
          <w:color w:val="000000"/>
          <w:sz w:val="28"/>
        </w:rPr>
        <w:t>
      10. Адвокат не вправе отказаться от принятого поручения по уголовному делу при отсутствии обстоятельств, указанных в пункте 8 настоящей статьи, и в случае постановления неправосудного, с точки зрения подзащитного или самого адвоката, приговора обязан обжаловать его в установленном порядке.</w:t>
      </w:r>
    </w:p>
    <w:bookmarkEnd w:id="231"/>
    <w:bookmarkStart w:name="z256" w:id="232"/>
    <w:p>
      <w:pPr>
        <w:spacing w:after="0"/>
        <w:ind w:left="0"/>
        <w:jc w:val="both"/>
      </w:pPr>
      <w:r>
        <w:rPr>
          <w:rFonts w:ascii="Times New Roman"/>
          <w:b w:val="false"/>
          <w:i w:val="false"/>
          <w:color w:val="000000"/>
          <w:sz w:val="28"/>
        </w:rPr>
        <w:t>
      11. Адвокату запрещается состоять на государственной службе и заниматься предпринимательской деятельностью, занимать иную оплачиваемую должность, кроме случаев вхождения в состав Высшего Судебного Совета Республики Казахстан и наблюдательного совета (совета директоров) коммерческой организации, избрания или назначения арбитром соответствующего арбитража для разрешения спора, а также занятия преподавательской, научной, творческой деятельностью.</w:t>
      </w:r>
    </w:p>
    <w:bookmarkEnd w:id="232"/>
    <w:p>
      <w:pPr>
        <w:spacing w:after="0"/>
        <w:ind w:left="0"/>
        <w:jc w:val="both"/>
      </w:pPr>
      <w:r>
        <w:rPr>
          <w:rFonts w:ascii="Times New Roman"/>
          <w:b w:val="false"/>
          <w:i w:val="false"/>
          <w:color w:val="000000"/>
          <w:sz w:val="28"/>
        </w:rPr>
        <w:t>
      В случае вхождения в состав наблюдательного совета (совета директоров) коммерческой организации адвокат не вправе оказывать квалифицированную юридическую помощь данной организации и ее аффилированным лицам.</w:t>
      </w:r>
    </w:p>
    <w:p>
      <w:pPr>
        <w:spacing w:after="0"/>
        <w:ind w:left="0"/>
        <w:jc w:val="both"/>
      </w:pPr>
      <w:r>
        <w:rPr>
          <w:rFonts w:ascii="Times New Roman"/>
          <w:b w:val="false"/>
          <w:i w:val="false"/>
          <w:color w:val="000000"/>
          <w:sz w:val="28"/>
        </w:rPr>
        <w:t>
      Адвокат вправе совмещать адвокатскую деятельность с работой на оплачиваемых выборных и назначаемых должностях в коллегии адвокатов, Республиканской коллегии адвокатов, международных общественных объединениях адвокатов.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08.07.2026 </w:t>
      </w:r>
      <w:r>
        <w:rPr>
          <w:rFonts w:ascii="Times New Roman"/>
          <w:b w:val="false"/>
          <w:i w:val="false"/>
          <w:color w:val="000000"/>
          <w:sz w:val="28"/>
        </w:rPr>
        <w:t>№ 343-VIII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 w:id="233"/>
    <w:p>
      <w:pPr>
        <w:spacing w:after="0"/>
        <w:ind w:left="0"/>
        <w:jc w:val="left"/>
      </w:pPr>
      <w:r>
        <w:rPr>
          <w:rFonts w:ascii="Times New Roman"/>
          <w:b/>
          <w:i w:val="false"/>
          <w:color w:val="000000"/>
        </w:rPr>
        <w:t xml:space="preserve"> Статья 34. Профессиональные нормы поведения адвоката</w:t>
      </w:r>
    </w:p>
    <w:bookmarkEnd w:id="233"/>
    <w:bookmarkStart w:name="z259" w:id="234"/>
    <w:p>
      <w:pPr>
        <w:spacing w:after="0"/>
        <w:ind w:left="0"/>
        <w:jc w:val="both"/>
      </w:pPr>
      <w:r>
        <w:rPr>
          <w:rFonts w:ascii="Times New Roman"/>
          <w:b w:val="false"/>
          <w:i w:val="false"/>
          <w:color w:val="000000"/>
          <w:sz w:val="28"/>
        </w:rPr>
        <w:t xml:space="preserve">
      Адвокат при оказании квалифицированной юридической помощи должен соблюдать следующие профессиональные правила: </w:t>
      </w:r>
    </w:p>
    <w:bookmarkEnd w:id="234"/>
    <w:bookmarkStart w:name="z260" w:id="235"/>
    <w:p>
      <w:pPr>
        <w:spacing w:after="0"/>
        <w:ind w:left="0"/>
        <w:jc w:val="both"/>
      </w:pPr>
      <w:r>
        <w:rPr>
          <w:rFonts w:ascii="Times New Roman"/>
          <w:b w:val="false"/>
          <w:i w:val="false"/>
          <w:color w:val="000000"/>
          <w:sz w:val="28"/>
        </w:rPr>
        <w:t>
      1) проявлять добросовестность при осуществлении своих прав и исполнении обязанностей;</w:t>
      </w:r>
    </w:p>
    <w:bookmarkEnd w:id="235"/>
    <w:bookmarkStart w:name="z261" w:id="236"/>
    <w:p>
      <w:pPr>
        <w:spacing w:after="0"/>
        <w:ind w:left="0"/>
        <w:jc w:val="both"/>
      </w:pPr>
      <w:r>
        <w:rPr>
          <w:rFonts w:ascii="Times New Roman"/>
          <w:b w:val="false"/>
          <w:i w:val="false"/>
          <w:color w:val="000000"/>
          <w:sz w:val="28"/>
        </w:rPr>
        <w:t xml:space="preserve">
      2) корректно вести себя по отношению к органам и должностным лицам; </w:t>
      </w:r>
    </w:p>
    <w:bookmarkEnd w:id="236"/>
    <w:bookmarkStart w:name="z262" w:id="237"/>
    <w:p>
      <w:pPr>
        <w:spacing w:after="0"/>
        <w:ind w:left="0"/>
        <w:jc w:val="both"/>
      </w:pPr>
      <w:r>
        <w:rPr>
          <w:rFonts w:ascii="Times New Roman"/>
          <w:b w:val="false"/>
          <w:i w:val="false"/>
          <w:color w:val="000000"/>
          <w:sz w:val="28"/>
        </w:rPr>
        <w:t xml:space="preserve">
      3) не допускать умышленного затягивания дела, незаконных методов оказания квалифицированной юридической помощи, обмана, формируя и ограничивая свое профессиональное поведение в соответствии с правами и законными интересами лица, обратившегося за помощью; </w:t>
      </w:r>
    </w:p>
    <w:bookmarkEnd w:id="237"/>
    <w:bookmarkStart w:name="z263" w:id="238"/>
    <w:p>
      <w:pPr>
        <w:spacing w:after="0"/>
        <w:ind w:left="0"/>
        <w:jc w:val="both"/>
      </w:pPr>
      <w:r>
        <w:rPr>
          <w:rFonts w:ascii="Times New Roman"/>
          <w:b w:val="false"/>
          <w:i w:val="false"/>
          <w:color w:val="000000"/>
          <w:sz w:val="28"/>
        </w:rPr>
        <w:t>
      4) соблюдать верность интересам лица, обратившегося за помощью, и не совершать каких-либо действий вопреки его интересам.</w:t>
      </w:r>
    </w:p>
    <w:bookmarkEnd w:id="238"/>
    <w:bookmarkStart w:name="z264" w:id="239"/>
    <w:p>
      <w:pPr>
        <w:spacing w:after="0"/>
        <w:ind w:left="0"/>
        <w:jc w:val="left"/>
      </w:pPr>
      <w:r>
        <w:rPr>
          <w:rFonts w:ascii="Times New Roman"/>
          <w:b/>
          <w:i w:val="false"/>
          <w:color w:val="000000"/>
        </w:rPr>
        <w:t xml:space="preserve"> Статья 35. Гарантии адвокатской деятельности</w:t>
      </w:r>
    </w:p>
    <w:bookmarkEnd w:id="239"/>
    <w:bookmarkStart w:name="z265" w:id="240"/>
    <w:p>
      <w:pPr>
        <w:spacing w:after="0"/>
        <w:ind w:left="0"/>
        <w:jc w:val="both"/>
      </w:pPr>
      <w:r>
        <w:rPr>
          <w:rFonts w:ascii="Times New Roman"/>
          <w:b w:val="false"/>
          <w:i w:val="false"/>
          <w:color w:val="000000"/>
          <w:sz w:val="28"/>
        </w:rPr>
        <w:t>
      1. Права адвоката не подлежат ограничениям, кроме случаев, прямо предусмотренных законами Республики Казахстан. Вмешательство либо воспрепятствование законной адвокатской деятельности влечет ответственность, предусмотренную законами Республики Казахстан.</w:t>
      </w:r>
    </w:p>
    <w:bookmarkEnd w:id="240"/>
    <w:bookmarkStart w:name="z266" w:id="241"/>
    <w:p>
      <w:pPr>
        <w:spacing w:after="0"/>
        <w:ind w:left="0"/>
        <w:jc w:val="both"/>
      </w:pPr>
      <w:r>
        <w:rPr>
          <w:rFonts w:ascii="Times New Roman"/>
          <w:b w:val="false"/>
          <w:i w:val="false"/>
          <w:color w:val="000000"/>
          <w:sz w:val="28"/>
        </w:rPr>
        <w:t>
      2. Отождествление адвоката с лицом, которому он оказывает квалифицированную юридическую помощь, запрещается.</w:t>
      </w:r>
    </w:p>
    <w:bookmarkEnd w:id="241"/>
    <w:bookmarkStart w:name="z267" w:id="242"/>
    <w:p>
      <w:pPr>
        <w:spacing w:after="0"/>
        <w:ind w:left="0"/>
        <w:jc w:val="both"/>
      </w:pPr>
      <w:r>
        <w:rPr>
          <w:rFonts w:ascii="Times New Roman"/>
          <w:b w:val="false"/>
          <w:i w:val="false"/>
          <w:color w:val="000000"/>
          <w:sz w:val="28"/>
        </w:rPr>
        <w:t>
      3. Запрещается:</w:t>
      </w:r>
    </w:p>
    <w:bookmarkEnd w:id="242"/>
    <w:bookmarkStart w:name="z268" w:id="243"/>
    <w:p>
      <w:pPr>
        <w:spacing w:after="0"/>
        <w:ind w:left="0"/>
        <w:jc w:val="both"/>
      </w:pPr>
      <w:r>
        <w:rPr>
          <w:rFonts w:ascii="Times New Roman"/>
          <w:b w:val="false"/>
          <w:i w:val="false"/>
          <w:color w:val="000000"/>
          <w:sz w:val="28"/>
        </w:rPr>
        <w:t>
      допрашивать адвоката в качестве свидетеля об обстоятельствах, ставших ему известными при осуществлении им своих профессиональных обязанностей;</w:t>
      </w:r>
    </w:p>
    <w:bookmarkEnd w:id="243"/>
    <w:bookmarkStart w:name="z269" w:id="244"/>
    <w:p>
      <w:pPr>
        <w:spacing w:after="0"/>
        <w:ind w:left="0"/>
        <w:jc w:val="both"/>
      </w:pPr>
      <w:r>
        <w:rPr>
          <w:rFonts w:ascii="Times New Roman"/>
          <w:b w:val="false"/>
          <w:i w:val="false"/>
          <w:color w:val="000000"/>
          <w:sz w:val="28"/>
        </w:rPr>
        <w:t>
      истребовать или требовать от адвоката, его помощника, его стажера, лица, находящегося в трудовых отношениях с адвокатом, юридической консультацией, адвокатской конторой, руководителей и работников президиума коллегии адвокатов, а также от лица, в отношении которого прекращено или приостановлено право на занятие адвокатской деятельностью, или пытаться другим способом получить без согласия адвоката и его клиента сведения, материалы, связанные с оказанием квалифицированной юридической помощи, за исключением случаев, установленных законами Республики Казахстан.</w:t>
      </w:r>
    </w:p>
    <w:bookmarkEnd w:id="244"/>
    <w:bookmarkStart w:name="z270" w:id="245"/>
    <w:p>
      <w:pPr>
        <w:spacing w:after="0"/>
        <w:ind w:left="0"/>
        <w:jc w:val="both"/>
      </w:pPr>
      <w:r>
        <w:rPr>
          <w:rFonts w:ascii="Times New Roman"/>
          <w:b w:val="false"/>
          <w:i w:val="false"/>
          <w:color w:val="000000"/>
          <w:sz w:val="28"/>
        </w:rPr>
        <w:t>
      4. Государственные органы, должностные лица не вправе отказывать адвокату в предоставлении свиданий наедине с его подзащитным в условиях, обеспечивающих конфиденциальность таких свиданий, а также ограничивать их количество и продолжительность.</w:t>
      </w:r>
    </w:p>
    <w:bookmarkEnd w:id="245"/>
    <w:bookmarkStart w:name="z271" w:id="246"/>
    <w:p>
      <w:pPr>
        <w:spacing w:after="0"/>
        <w:ind w:left="0"/>
        <w:jc w:val="both"/>
      </w:pPr>
      <w:r>
        <w:rPr>
          <w:rFonts w:ascii="Times New Roman"/>
          <w:b w:val="false"/>
          <w:i w:val="false"/>
          <w:color w:val="000000"/>
          <w:sz w:val="28"/>
        </w:rPr>
        <w:t>
      5. Адвокатское делопроизводство, иные связанные с ним материалы и документы, а также имущество адвоката, в том числе средства мобильной связи, аудиоаппаратура, компьютерная техника, не подлежат досмотру, осмотру, выемке, изъятию и проверке, кроме случаев, предусмотренных законами Республики Казахстан.</w:t>
      </w:r>
    </w:p>
    <w:bookmarkEnd w:id="246"/>
    <w:bookmarkStart w:name="z272" w:id="247"/>
    <w:p>
      <w:pPr>
        <w:spacing w:after="0"/>
        <w:ind w:left="0"/>
        <w:jc w:val="both"/>
      </w:pPr>
      <w:r>
        <w:rPr>
          <w:rFonts w:ascii="Times New Roman"/>
          <w:b w:val="false"/>
          <w:i w:val="false"/>
          <w:color w:val="000000"/>
          <w:sz w:val="28"/>
        </w:rPr>
        <w:t>
      6. Адвокату гарантируется право на обеспечение безопасности при осуществлении адвокатской деятельности в порядке, установленном законом.</w:t>
      </w:r>
    </w:p>
    <w:bookmarkEnd w:id="247"/>
    <w:bookmarkStart w:name="z273" w:id="248"/>
    <w:p>
      <w:pPr>
        <w:spacing w:after="0"/>
        <w:ind w:left="0"/>
        <w:jc w:val="both"/>
      </w:pPr>
      <w:r>
        <w:rPr>
          <w:rFonts w:ascii="Times New Roman"/>
          <w:b w:val="false"/>
          <w:i w:val="false"/>
          <w:color w:val="000000"/>
          <w:sz w:val="28"/>
        </w:rPr>
        <w:t>
      7. Органы уголовного преследования, их должностные лица в случаях, предусмотренных процессуальным законом, обязаны уведомлять адвоката о необходимости его участия в следственных и иных процессуальных действиях в согласованный с адвокатом срок.</w:t>
      </w:r>
    </w:p>
    <w:bookmarkEnd w:id="248"/>
    <w:bookmarkStart w:name="z274" w:id="249"/>
    <w:p>
      <w:pPr>
        <w:spacing w:after="0"/>
        <w:ind w:left="0"/>
        <w:jc w:val="both"/>
      </w:pPr>
      <w:r>
        <w:rPr>
          <w:rFonts w:ascii="Times New Roman"/>
          <w:b w:val="false"/>
          <w:i w:val="false"/>
          <w:color w:val="000000"/>
          <w:sz w:val="28"/>
        </w:rPr>
        <w:t>
      8. Государственные органы, органы местного самоуправления и юридические лица обязаны в течение десяти рабочих дней дать письменный ответ на запрос адвоката, связанный с оказанием им квалифицированной юридической помощи.</w:t>
      </w:r>
    </w:p>
    <w:bookmarkEnd w:id="249"/>
    <w:bookmarkStart w:name="z275" w:id="250"/>
    <w:p>
      <w:pPr>
        <w:spacing w:after="0"/>
        <w:ind w:left="0"/>
        <w:jc w:val="both"/>
      </w:pPr>
      <w:r>
        <w:rPr>
          <w:rFonts w:ascii="Times New Roman"/>
          <w:b w:val="false"/>
          <w:i w:val="false"/>
          <w:color w:val="000000"/>
          <w:sz w:val="28"/>
        </w:rPr>
        <w:t>
      В предоставлении адвокату запрошенных сведений может быть отказано в случае, если информация отнесена к информации с ограниченным доступом.</w:t>
      </w:r>
    </w:p>
    <w:bookmarkEnd w:id="250"/>
    <w:bookmarkStart w:name="z276" w:id="251"/>
    <w:p>
      <w:pPr>
        <w:spacing w:after="0"/>
        <w:ind w:left="0"/>
        <w:jc w:val="both"/>
      </w:pPr>
      <w:r>
        <w:rPr>
          <w:rFonts w:ascii="Times New Roman"/>
          <w:b w:val="false"/>
          <w:i w:val="false"/>
          <w:color w:val="000000"/>
          <w:sz w:val="28"/>
        </w:rPr>
        <w:t>
      9. Адвокат при выполнении принятого поручения имеет право использовать в суде компьютеры, смартфоны и иные технические средства, необходимые для осуществления адвокатской деятельности в порядке, установленном процессуальным законодательством.</w:t>
      </w:r>
    </w:p>
    <w:bookmarkEnd w:id="251"/>
    <w:bookmarkStart w:name="z277" w:id="252"/>
    <w:p>
      <w:pPr>
        <w:spacing w:after="0"/>
        <w:ind w:left="0"/>
        <w:jc w:val="left"/>
      </w:pPr>
      <w:r>
        <w:rPr>
          <w:rFonts w:ascii="Times New Roman"/>
          <w:b/>
          <w:i w:val="false"/>
          <w:color w:val="000000"/>
        </w:rPr>
        <w:t xml:space="preserve"> Статья 36. Страхование деятельности адвоката</w:t>
      </w:r>
    </w:p>
    <w:bookmarkEnd w:id="252"/>
    <w:bookmarkStart w:name="z278" w:id="253"/>
    <w:p>
      <w:pPr>
        <w:spacing w:after="0"/>
        <w:ind w:left="0"/>
        <w:jc w:val="both"/>
      </w:pPr>
      <w:r>
        <w:rPr>
          <w:rFonts w:ascii="Times New Roman"/>
          <w:b w:val="false"/>
          <w:i w:val="false"/>
          <w:color w:val="000000"/>
          <w:sz w:val="28"/>
        </w:rPr>
        <w:t>
      1. Адвокат обязан заключить договор страхования профессиональной ответственности по обязательствам, возникающим вследствие причинения вреда третьим лицам, которым в соответствии с договором оказывается квалифицированная юридическая помощь, в результате оказания такой помощи.</w:t>
      </w:r>
    </w:p>
    <w:bookmarkEnd w:id="253"/>
    <w:bookmarkStart w:name="z279" w:id="254"/>
    <w:p>
      <w:pPr>
        <w:spacing w:after="0"/>
        <w:ind w:left="0"/>
        <w:jc w:val="both"/>
      </w:pPr>
      <w:r>
        <w:rPr>
          <w:rFonts w:ascii="Times New Roman"/>
          <w:b w:val="false"/>
          <w:i w:val="false"/>
          <w:color w:val="000000"/>
          <w:sz w:val="28"/>
        </w:rPr>
        <w:t>
      Адвокат не вправе приступать к оказанию квалифицированной юридической помощи при отсутствии договора страхования профессиональной ответственности.</w:t>
      </w:r>
    </w:p>
    <w:bookmarkEnd w:id="254"/>
    <w:bookmarkStart w:name="z1030" w:id="255"/>
    <w:p>
      <w:pPr>
        <w:spacing w:after="0"/>
        <w:ind w:left="0"/>
        <w:jc w:val="both"/>
      </w:pPr>
      <w:r>
        <w:rPr>
          <w:rFonts w:ascii="Times New Roman"/>
          <w:b w:val="false"/>
          <w:i w:val="false"/>
          <w:color w:val="000000"/>
          <w:sz w:val="28"/>
        </w:rPr>
        <w:t>
      В случае если адвокат является партнером адвокатской конторы, то заключение договора страхования его профессиональной ответственности может быть осуществлено адвокатской конторой.</w:t>
      </w:r>
    </w:p>
    <w:bookmarkEnd w:id="255"/>
    <w:bookmarkStart w:name="z280" w:id="256"/>
    <w:p>
      <w:pPr>
        <w:spacing w:after="0"/>
        <w:ind w:left="0"/>
        <w:jc w:val="both"/>
      </w:pPr>
      <w:r>
        <w:rPr>
          <w:rFonts w:ascii="Times New Roman"/>
          <w:b w:val="false"/>
          <w:i w:val="false"/>
          <w:color w:val="000000"/>
          <w:sz w:val="28"/>
        </w:rPr>
        <w:t>
      2. Объектом страхования профессиональной ответственности адвоката являются имущественные интересы страхователя (застрахованного лица), связанные с его обязанностью в порядке, установленном законодательством Республики Казахстан, возместить вред, причиненный третьим лицам, которым в соответствии с договором оказывается квалифицированная юридическая помощь, в связи с осуществлением адвокатской деятельности.</w:t>
      </w:r>
    </w:p>
    <w:bookmarkEnd w:id="256"/>
    <w:bookmarkStart w:name="z281" w:id="257"/>
    <w:p>
      <w:pPr>
        <w:spacing w:after="0"/>
        <w:ind w:left="0"/>
        <w:jc w:val="both"/>
      </w:pPr>
      <w:r>
        <w:rPr>
          <w:rFonts w:ascii="Times New Roman"/>
          <w:b w:val="false"/>
          <w:i w:val="false"/>
          <w:color w:val="000000"/>
          <w:sz w:val="28"/>
        </w:rPr>
        <w:t>
      3. Страховым случаем по договору страхования профессиональной ответственности адвоката является факт наступления гражданско-правовой ответственности страхователя (застрахованного) по возмещению вреда, причиненного имущественным интересам третьих лиц, которым в соответствии с договором оказывается квалифицированная юридическая помощь, в результате допущенных застрахованным лицом профессиональных ошибок при оказании квалифицированной юридической помощи.</w:t>
      </w:r>
    </w:p>
    <w:bookmarkEnd w:id="257"/>
    <w:bookmarkStart w:name="z282" w:id="258"/>
    <w:p>
      <w:pPr>
        <w:spacing w:after="0"/>
        <w:ind w:left="0"/>
        <w:jc w:val="both"/>
      </w:pPr>
      <w:r>
        <w:rPr>
          <w:rFonts w:ascii="Times New Roman"/>
          <w:b w:val="false"/>
          <w:i w:val="false"/>
          <w:color w:val="000000"/>
          <w:sz w:val="28"/>
        </w:rPr>
        <w:t>
      Под профессиональными ошибками для целей настоящей статьи понимаются:</w:t>
      </w:r>
    </w:p>
    <w:bookmarkEnd w:id="258"/>
    <w:bookmarkStart w:name="z283" w:id="259"/>
    <w:p>
      <w:pPr>
        <w:spacing w:after="0"/>
        <w:ind w:left="0"/>
        <w:jc w:val="both"/>
      </w:pPr>
      <w:r>
        <w:rPr>
          <w:rFonts w:ascii="Times New Roman"/>
          <w:b w:val="false"/>
          <w:i w:val="false"/>
          <w:color w:val="000000"/>
          <w:sz w:val="28"/>
        </w:rPr>
        <w:t>
      1) пропуск процессуальных сроков;</w:t>
      </w:r>
    </w:p>
    <w:bookmarkEnd w:id="259"/>
    <w:bookmarkStart w:name="z284" w:id="260"/>
    <w:p>
      <w:pPr>
        <w:spacing w:after="0"/>
        <w:ind w:left="0"/>
        <w:jc w:val="both"/>
      </w:pPr>
      <w:r>
        <w:rPr>
          <w:rFonts w:ascii="Times New Roman"/>
          <w:b w:val="false"/>
          <w:i w:val="false"/>
          <w:color w:val="000000"/>
          <w:sz w:val="28"/>
        </w:rPr>
        <w:t>
      2) неправильное оформление документов;</w:t>
      </w:r>
    </w:p>
    <w:bookmarkEnd w:id="260"/>
    <w:bookmarkStart w:name="z285" w:id="261"/>
    <w:p>
      <w:pPr>
        <w:spacing w:after="0"/>
        <w:ind w:left="0"/>
        <w:jc w:val="both"/>
      </w:pPr>
      <w:r>
        <w:rPr>
          <w:rFonts w:ascii="Times New Roman"/>
          <w:b w:val="false"/>
          <w:i w:val="false"/>
          <w:color w:val="000000"/>
          <w:sz w:val="28"/>
        </w:rPr>
        <w:t>
      3) неизвещение лица, которому в соответствии с договором оказывается квалифицированная юридическая помощь, о последствиях совершаемых юридических действий, повлекших причинение ему вреда;</w:t>
      </w:r>
    </w:p>
    <w:bookmarkEnd w:id="261"/>
    <w:bookmarkStart w:name="z286" w:id="262"/>
    <w:p>
      <w:pPr>
        <w:spacing w:after="0"/>
        <w:ind w:left="0"/>
        <w:jc w:val="both"/>
      </w:pPr>
      <w:r>
        <w:rPr>
          <w:rFonts w:ascii="Times New Roman"/>
          <w:b w:val="false"/>
          <w:i w:val="false"/>
          <w:color w:val="000000"/>
          <w:sz w:val="28"/>
        </w:rPr>
        <w:t>
      4) утрата или порча документов, полученных страхователем (застрахованным лицом) от клиента для оказания квалифицированной юридической помощи;</w:t>
      </w:r>
    </w:p>
    <w:bookmarkEnd w:id="262"/>
    <w:bookmarkStart w:name="z287" w:id="263"/>
    <w:p>
      <w:pPr>
        <w:spacing w:after="0"/>
        <w:ind w:left="0"/>
        <w:jc w:val="both"/>
      </w:pPr>
      <w:r>
        <w:rPr>
          <w:rFonts w:ascii="Times New Roman"/>
          <w:b w:val="false"/>
          <w:i w:val="false"/>
          <w:color w:val="000000"/>
          <w:sz w:val="28"/>
        </w:rPr>
        <w:t>
      5) неправомерное разглашение сведений, составляющих адвокатскую тайну.</w:t>
      </w:r>
    </w:p>
    <w:bookmarkEnd w:id="263"/>
    <w:bookmarkStart w:name="z288" w:id="264"/>
    <w:p>
      <w:pPr>
        <w:spacing w:after="0"/>
        <w:ind w:left="0"/>
        <w:jc w:val="both"/>
      </w:pPr>
      <w:r>
        <w:rPr>
          <w:rFonts w:ascii="Times New Roman"/>
          <w:b w:val="false"/>
          <w:i w:val="false"/>
          <w:color w:val="000000"/>
          <w:sz w:val="28"/>
        </w:rPr>
        <w:t>
      Договором страхования профессиональной ответственности могут быть определены иные действия (бездействие), повлекшие причинение вреда имущественным интересам третьих лиц, которым в соответствии с договором оказывается квалифицированная юридическая помощь, в результате оказания такой помощи застрахованным лицом.</w:t>
      </w:r>
    </w:p>
    <w:bookmarkEnd w:id="264"/>
    <w:bookmarkStart w:name="z289" w:id="265"/>
    <w:p>
      <w:pPr>
        <w:spacing w:after="0"/>
        <w:ind w:left="0"/>
        <w:jc w:val="both"/>
      </w:pPr>
      <w:r>
        <w:rPr>
          <w:rFonts w:ascii="Times New Roman"/>
          <w:b w:val="false"/>
          <w:i w:val="false"/>
          <w:color w:val="000000"/>
          <w:sz w:val="28"/>
        </w:rPr>
        <w:t>
      4. Страховой случай считается наступившим, если вред, причиненный третьим лицам, которым в соответствии с договором оказывается квалифицированная юридическая помощь, явился следствием неумышленного нарушения страхователем (застрахованным лицом) профессиональных обязанностей.</w:t>
      </w:r>
    </w:p>
    <w:bookmarkEnd w:id="265"/>
    <w:bookmarkStart w:name="z290" w:id="266"/>
    <w:p>
      <w:pPr>
        <w:spacing w:after="0"/>
        <w:ind w:left="0"/>
        <w:jc w:val="both"/>
      </w:pPr>
      <w:r>
        <w:rPr>
          <w:rFonts w:ascii="Times New Roman"/>
          <w:b w:val="false"/>
          <w:i w:val="false"/>
          <w:color w:val="000000"/>
          <w:sz w:val="28"/>
        </w:rPr>
        <w:t>
      5. Размер страховой суммы по договору страхования профессиональной ответственности адвоката определяется его условиями и должен составлять для адвокатов, осуществляющих деятельность на территории города республиканского значения, столицы, – не менее тысячекратного, для иных адвокатов – не менее пятисоткратного месячного расчетного показателя, установленного законом о республиканском бюджете на соответствующий финансовый год, на дату заключения договора обязательного страхования профессиональной ответственности адвоката.</w:t>
      </w:r>
    </w:p>
    <w:bookmarkEnd w:id="266"/>
    <w:bookmarkStart w:name="z291" w:id="267"/>
    <w:p>
      <w:pPr>
        <w:spacing w:after="0"/>
        <w:ind w:left="0"/>
        <w:jc w:val="both"/>
      </w:pPr>
      <w:r>
        <w:rPr>
          <w:rFonts w:ascii="Times New Roman"/>
          <w:b w:val="false"/>
          <w:i w:val="false"/>
          <w:color w:val="000000"/>
          <w:sz w:val="28"/>
        </w:rPr>
        <w:t>
      Порядок и иные условия страхования профессиональной ответственности адвоката определяются соглашением сторон на основании типового договора страхования профессиональной ответственности адвоката.</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2" w:id="268"/>
    <w:p>
      <w:pPr>
        <w:spacing w:after="0"/>
        <w:ind w:left="0"/>
        <w:jc w:val="left"/>
      </w:pPr>
      <w:r>
        <w:rPr>
          <w:rFonts w:ascii="Times New Roman"/>
          <w:b/>
          <w:i w:val="false"/>
          <w:color w:val="000000"/>
        </w:rPr>
        <w:t xml:space="preserve"> Статья 37. Адвокатская тайна</w:t>
      </w:r>
    </w:p>
    <w:bookmarkEnd w:id="268"/>
    <w:bookmarkStart w:name="z293" w:id="269"/>
    <w:p>
      <w:pPr>
        <w:spacing w:after="0"/>
        <w:ind w:left="0"/>
        <w:jc w:val="both"/>
      </w:pPr>
      <w:r>
        <w:rPr>
          <w:rFonts w:ascii="Times New Roman"/>
          <w:b w:val="false"/>
          <w:i w:val="false"/>
          <w:color w:val="000000"/>
          <w:sz w:val="28"/>
        </w:rPr>
        <w:t>
      1. Адвокатскую тайну составляют факт обращения к адвокату, сведения о содержании устных и письменных переговоров с лицом, обратившимся за помощью, и другими лицами, о характере и результатах предпринимаемых в интересах лица, обратившегося за помощью, действий, а также иная информация, касающаяся оказания квалифицированной юридической помощи.</w:t>
      </w:r>
    </w:p>
    <w:bookmarkEnd w:id="269"/>
    <w:bookmarkStart w:name="z294" w:id="270"/>
    <w:p>
      <w:pPr>
        <w:spacing w:after="0"/>
        <w:ind w:left="0"/>
        <w:jc w:val="both"/>
      </w:pPr>
      <w:r>
        <w:rPr>
          <w:rFonts w:ascii="Times New Roman"/>
          <w:b w:val="false"/>
          <w:i w:val="false"/>
          <w:color w:val="000000"/>
          <w:sz w:val="28"/>
        </w:rPr>
        <w:t>
      2. Адвокаты, их помощники, стажеры, работники президиума коллегии адвокатов, юридической консультации, адвокатской конторы, а также лицо, в отношении которого прекращено или приостановлено право на занятие адвокатской деятельностью, не вправе разглашать, а также использовать в своих интересах или интересах третьих лиц какие-либо сведения, полученные в связи с оказанием квалифицированной юридической помощи.</w:t>
      </w:r>
    </w:p>
    <w:bookmarkEnd w:id="270"/>
    <w:bookmarkStart w:name="z295" w:id="271"/>
    <w:p>
      <w:pPr>
        <w:spacing w:after="0"/>
        <w:ind w:left="0"/>
        <w:jc w:val="both"/>
      </w:pPr>
      <w:r>
        <w:rPr>
          <w:rFonts w:ascii="Times New Roman"/>
          <w:b w:val="false"/>
          <w:i w:val="false"/>
          <w:color w:val="000000"/>
          <w:sz w:val="28"/>
        </w:rPr>
        <w:t>
      3. Адвокат, разгласивший сведения, относящиеся к адвокатской тайне, без согласия лица, обратившегося за помощью, несет ответственность в соответствии с законом.</w:t>
      </w:r>
    </w:p>
    <w:bookmarkEnd w:id="271"/>
    <w:bookmarkStart w:name="z296" w:id="272"/>
    <w:p>
      <w:pPr>
        <w:spacing w:after="0"/>
        <w:ind w:left="0"/>
        <w:jc w:val="both"/>
      </w:pPr>
      <w:r>
        <w:rPr>
          <w:rFonts w:ascii="Times New Roman"/>
          <w:b w:val="false"/>
          <w:i w:val="false"/>
          <w:color w:val="000000"/>
          <w:sz w:val="28"/>
        </w:rPr>
        <w:t>
      4. Представление сведений и информации в уполномоченный орган по финансовому мониторингу в соответствии с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является разглашением адвокатской тайны.</w:t>
      </w:r>
    </w:p>
    <w:bookmarkEnd w:id="272"/>
    <w:bookmarkStart w:name="z297" w:id="273"/>
    <w:p>
      <w:pPr>
        <w:spacing w:after="0"/>
        <w:ind w:left="0"/>
        <w:jc w:val="both"/>
      </w:pPr>
      <w:r>
        <w:rPr>
          <w:rFonts w:ascii="Times New Roman"/>
          <w:b w:val="false"/>
          <w:i w:val="false"/>
          <w:color w:val="000000"/>
          <w:sz w:val="28"/>
        </w:rPr>
        <w:t>
      5. Обязанность хранения адвокатской тайны не ограничена во времени.</w:t>
      </w:r>
    </w:p>
    <w:bookmarkEnd w:id="273"/>
    <w:bookmarkStart w:name="z1104" w:id="274"/>
    <w:p>
      <w:pPr>
        <w:spacing w:after="0"/>
        <w:ind w:left="0"/>
        <w:jc w:val="both"/>
      </w:pPr>
      <w:r>
        <w:rPr>
          <w:rFonts w:ascii="Times New Roman"/>
          <w:b w:val="false"/>
          <w:i w:val="false"/>
          <w:color w:val="000000"/>
          <w:sz w:val="28"/>
        </w:rPr>
        <w:t>
      6. Адвокаты, их помощники, стажеры, работники президиума коллегии адвокатов, юридической консультации, адвокатской конторы обязаны принимать необходимые меры для сохранения адвокатской тайны, в том числе и ее защиты от несанкционированного доступа.</w:t>
      </w:r>
    </w:p>
    <w:bookmarkEnd w:id="274"/>
    <w:bookmarkStart w:name="z1105" w:id="275"/>
    <w:p>
      <w:pPr>
        <w:spacing w:after="0"/>
        <w:ind w:left="0"/>
        <w:jc w:val="left"/>
      </w:pPr>
      <w:r>
        <w:rPr>
          <w:rFonts w:ascii="Times New Roman"/>
          <w:b/>
          <w:i w:val="false"/>
          <w:color w:val="000000"/>
        </w:rPr>
        <w:t xml:space="preserve"> Статья 37-1. Допуск и доступ адвокатов к государственным секретам</w:t>
      </w:r>
    </w:p>
    <w:bookmarkEnd w:id="275"/>
    <w:bookmarkStart w:name="z1106" w:id="276"/>
    <w:p>
      <w:pPr>
        <w:spacing w:after="0"/>
        <w:ind w:left="0"/>
        <w:jc w:val="both"/>
      </w:pPr>
      <w:r>
        <w:rPr>
          <w:rFonts w:ascii="Times New Roman"/>
          <w:b w:val="false"/>
          <w:i w:val="false"/>
          <w:color w:val="000000"/>
          <w:sz w:val="28"/>
        </w:rPr>
        <w:t>
      1. Адвокаты для оформления допуска к государственным секретам вправе в период осуществления адвокатской деятельности обратиться в территориальный орган юстиции по месту нахождения коллегии адвокатов, членами которой они являются.</w:t>
      </w:r>
    </w:p>
    <w:bookmarkEnd w:id="276"/>
    <w:bookmarkStart w:name="z1107" w:id="277"/>
    <w:p>
      <w:pPr>
        <w:spacing w:after="0"/>
        <w:ind w:left="0"/>
        <w:jc w:val="both"/>
      </w:pPr>
      <w:r>
        <w:rPr>
          <w:rFonts w:ascii="Times New Roman"/>
          <w:b w:val="false"/>
          <w:i w:val="false"/>
          <w:color w:val="000000"/>
          <w:sz w:val="28"/>
        </w:rPr>
        <w:t>
      2. Порядок допуска и доступа адвокатов к государственным секретам определяется законодательством Республики Казахстан о государственных секретах.</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37-1 в соответствии с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9" w:id="278"/>
    <w:p>
      <w:pPr>
        <w:spacing w:after="0"/>
        <w:ind w:left="0"/>
        <w:jc w:val="left"/>
      </w:pPr>
      <w:r>
        <w:rPr>
          <w:rFonts w:ascii="Times New Roman"/>
          <w:b/>
          <w:i w:val="false"/>
          <w:color w:val="000000"/>
        </w:rPr>
        <w:t xml:space="preserve"> Статья 38. Помощники и стажеры адвоката</w:t>
      </w:r>
    </w:p>
    <w:bookmarkEnd w:id="278"/>
    <w:bookmarkStart w:name="z300" w:id="279"/>
    <w:p>
      <w:pPr>
        <w:spacing w:after="0"/>
        <w:ind w:left="0"/>
        <w:jc w:val="both"/>
      </w:pPr>
      <w:r>
        <w:rPr>
          <w:rFonts w:ascii="Times New Roman"/>
          <w:b w:val="false"/>
          <w:i w:val="false"/>
          <w:color w:val="000000"/>
          <w:sz w:val="28"/>
        </w:rPr>
        <w:t>
      1. Адвокаты могут иметь помощников и стажеров.</w:t>
      </w:r>
    </w:p>
    <w:bookmarkEnd w:id="279"/>
    <w:bookmarkStart w:name="z301" w:id="280"/>
    <w:p>
      <w:pPr>
        <w:spacing w:after="0"/>
        <w:ind w:left="0"/>
        <w:jc w:val="both"/>
      </w:pPr>
      <w:r>
        <w:rPr>
          <w:rFonts w:ascii="Times New Roman"/>
          <w:b w:val="false"/>
          <w:i w:val="false"/>
          <w:color w:val="000000"/>
          <w:sz w:val="28"/>
        </w:rPr>
        <w:t>
      2. Помощники адвоката могут работать на основе трудового договора в юридической консультации, адвокатской конторе или у адвоката, занимающегося адвокатской деятельностью индивидуально.</w:t>
      </w:r>
    </w:p>
    <w:bookmarkEnd w:id="280"/>
    <w:bookmarkStart w:name="z302" w:id="281"/>
    <w:p>
      <w:pPr>
        <w:spacing w:after="0"/>
        <w:ind w:left="0"/>
        <w:jc w:val="both"/>
      </w:pPr>
      <w:r>
        <w:rPr>
          <w:rFonts w:ascii="Times New Roman"/>
          <w:b w:val="false"/>
          <w:i w:val="false"/>
          <w:color w:val="000000"/>
          <w:sz w:val="28"/>
        </w:rPr>
        <w:t>
      Помощники адвоката вправе по указанию и под ответственность адвоката выполнять его поручения.</w:t>
      </w:r>
    </w:p>
    <w:bookmarkEnd w:id="281"/>
    <w:bookmarkStart w:name="z303" w:id="282"/>
    <w:p>
      <w:pPr>
        <w:spacing w:after="0"/>
        <w:ind w:left="0"/>
        <w:jc w:val="both"/>
      </w:pPr>
      <w:r>
        <w:rPr>
          <w:rFonts w:ascii="Times New Roman"/>
          <w:b w:val="false"/>
          <w:i w:val="false"/>
          <w:color w:val="000000"/>
          <w:sz w:val="28"/>
        </w:rPr>
        <w:t>
      3. Стажером адвоката является гражданин Республики Казахстан, имеющий высшее юридическое образование, заключивший с коллегией адвокатов договор о прохождении стажировки с целью приобретения профессиональных знаний и практических навыков адвокатской деятельности.</w:t>
      </w:r>
    </w:p>
    <w:bookmarkEnd w:id="282"/>
    <w:bookmarkStart w:name="z304" w:id="283"/>
    <w:p>
      <w:pPr>
        <w:spacing w:after="0"/>
        <w:ind w:left="0"/>
        <w:jc w:val="both"/>
      </w:pPr>
      <w:r>
        <w:rPr>
          <w:rFonts w:ascii="Times New Roman"/>
          <w:b w:val="false"/>
          <w:i w:val="false"/>
          <w:color w:val="000000"/>
          <w:sz w:val="28"/>
        </w:rPr>
        <w:t xml:space="preserve">
      Лицо, отвечающее требованиям,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32 настоящего Закона, и изъявившее желание пройти стажировку, обращается в президиум коллегии адвокатов с заявлением о допуске к прохождению стажировки с приложением документов, перечень которых устанавливается положением о порядке прохождения стажировки стажерами адвокатов, разрабатываемым и утверждаемым Республиканской коллегией адвокатов по согласованию с уполномоченным органом.</w:t>
      </w:r>
    </w:p>
    <w:bookmarkEnd w:id="283"/>
    <w:bookmarkStart w:name="z305" w:id="284"/>
    <w:p>
      <w:pPr>
        <w:spacing w:after="0"/>
        <w:ind w:left="0"/>
        <w:jc w:val="both"/>
      </w:pPr>
      <w:r>
        <w:rPr>
          <w:rFonts w:ascii="Times New Roman"/>
          <w:b w:val="false"/>
          <w:i w:val="false"/>
          <w:color w:val="000000"/>
          <w:sz w:val="28"/>
        </w:rPr>
        <w:t>
      4. По результатам рассмотрения заявления президиум коллегии адвокатов принимает одно из следующих решений:</w:t>
      </w:r>
    </w:p>
    <w:bookmarkEnd w:id="284"/>
    <w:bookmarkStart w:name="z306" w:id="285"/>
    <w:p>
      <w:pPr>
        <w:spacing w:after="0"/>
        <w:ind w:left="0"/>
        <w:jc w:val="both"/>
      </w:pPr>
      <w:r>
        <w:rPr>
          <w:rFonts w:ascii="Times New Roman"/>
          <w:b w:val="false"/>
          <w:i w:val="false"/>
          <w:color w:val="000000"/>
          <w:sz w:val="28"/>
        </w:rPr>
        <w:t>
      1) о допуске к прохождению стажировки;</w:t>
      </w:r>
    </w:p>
    <w:bookmarkEnd w:id="285"/>
    <w:bookmarkStart w:name="z307" w:id="286"/>
    <w:p>
      <w:pPr>
        <w:spacing w:after="0"/>
        <w:ind w:left="0"/>
        <w:jc w:val="both"/>
      </w:pPr>
      <w:r>
        <w:rPr>
          <w:rFonts w:ascii="Times New Roman"/>
          <w:b w:val="false"/>
          <w:i w:val="false"/>
          <w:color w:val="000000"/>
          <w:sz w:val="28"/>
        </w:rPr>
        <w:t>
      2) об отказе в допуске к прохождению стажировки.</w:t>
      </w:r>
    </w:p>
    <w:bookmarkEnd w:id="286"/>
    <w:bookmarkStart w:name="z308" w:id="287"/>
    <w:p>
      <w:pPr>
        <w:spacing w:after="0"/>
        <w:ind w:left="0"/>
        <w:jc w:val="both"/>
      </w:pPr>
      <w:r>
        <w:rPr>
          <w:rFonts w:ascii="Times New Roman"/>
          <w:b w:val="false"/>
          <w:i w:val="false"/>
          <w:color w:val="000000"/>
          <w:sz w:val="28"/>
        </w:rPr>
        <w:t>
      Решение по заявлению о допуске к прохождению стажировки принимается в течение пяти рабочих дней со дня поступления обращения заявителя в президиум коллегии адвокатов.</w:t>
      </w:r>
    </w:p>
    <w:bookmarkEnd w:id="287"/>
    <w:bookmarkStart w:name="z309" w:id="288"/>
    <w:p>
      <w:pPr>
        <w:spacing w:after="0"/>
        <w:ind w:left="0"/>
        <w:jc w:val="both"/>
      </w:pPr>
      <w:r>
        <w:rPr>
          <w:rFonts w:ascii="Times New Roman"/>
          <w:b w:val="false"/>
          <w:i w:val="false"/>
          <w:color w:val="000000"/>
          <w:sz w:val="28"/>
        </w:rPr>
        <w:t>
      5. Отказ в допуске к прохождению стажировки по причине набора большого количества стажеров адвокатов не допускается.</w:t>
      </w:r>
    </w:p>
    <w:bookmarkEnd w:id="288"/>
    <w:bookmarkStart w:name="z310" w:id="289"/>
    <w:p>
      <w:pPr>
        <w:spacing w:after="0"/>
        <w:ind w:left="0"/>
        <w:jc w:val="both"/>
      </w:pPr>
      <w:r>
        <w:rPr>
          <w:rFonts w:ascii="Times New Roman"/>
          <w:b w:val="false"/>
          <w:i w:val="false"/>
          <w:color w:val="000000"/>
          <w:sz w:val="28"/>
        </w:rPr>
        <w:t>
      6. Стажировка осуществляется под руководством адвоката, имеющего стаж адвокатской деятельности не менее пяти лет. Продолжительность стажировки составляет от шести месяцев до одного года.</w:t>
      </w:r>
    </w:p>
    <w:bookmarkEnd w:id="289"/>
    <w:bookmarkStart w:name="z311" w:id="290"/>
    <w:p>
      <w:pPr>
        <w:spacing w:after="0"/>
        <w:ind w:left="0"/>
        <w:jc w:val="both"/>
      </w:pPr>
      <w:r>
        <w:rPr>
          <w:rFonts w:ascii="Times New Roman"/>
          <w:b w:val="false"/>
          <w:i w:val="false"/>
          <w:color w:val="000000"/>
          <w:sz w:val="28"/>
        </w:rPr>
        <w:t>
      Период стажировки зачисляется в стаж работы по юридической специальности.</w:t>
      </w:r>
    </w:p>
    <w:bookmarkEnd w:id="290"/>
    <w:bookmarkStart w:name="z312" w:id="291"/>
    <w:p>
      <w:pPr>
        <w:spacing w:after="0"/>
        <w:ind w:left="0"/>
        <w:jc w:val="both"/>
      </w:pPr>
      <w:r>
        <w:rPr>
          <w:rFonts w:ascii="Times New Roman"/>
          <w:b w:val="false"/>
          <w:i w:val="false"/>
          <w:color w:val="000000"/>
          <w:sz w:val="28"/>
        </w:rPr>
        <w:t>
      На период стажировки стажер может быть принят на работу по трудовому договору в качестве помощника адвоката.</w:t>
      </w:r>
    </w:p>
    <w:bookmarkEnd w:id="291"/>
    <w:bookmarkStart w:name="z313" w:id="292"/>
    <w:p>
      <w:pPr>
        <w:spacing w:after="0"/>
        <w:ind w:left="0"/>
        <w:jc w:val="both"/>
      </w:pPr>
      <w:r>
        <w:rPr>
          <w:rFonts w:ascii="Times New Roman"/>
          <w:b w:val="false"/>
          <w:i w:val="false"/>
          <w:color w:val="000000"/>
          <w:sz w:val="28"/>
        </w:rPr>
        <w:t>
      7. Организация прохождения стажировки осуществляется президиумом коллегии адвокатов в соответствии с положением о порядке прохождения стажировки стажерами адвокатов, разрабатываемым и утверждаемым Республиканской коллегией адвокатов по согласованию с уполномоченным органом.</w:t>
      </w:r>
    </w:p>
    <w:bookmarkEnd w:id="292"/>
    <w:bookmarkStart w:name="z314" w:id="293"/>
    <w:p>
      <w:pPr>
        <w:spacing w:after="0"/>
        <w:ind w:left="0"/>
        <w:jc w:val="both"/>
      </w:pPr>
      <w:r>
        <w:rPr>
          <w:rFonts w:ascii="Times New Roman"/>
          <w:b w:val="false"/>
          <w:i w:val="false"/>
          <w:color w:val="000000"/>
          <w:sz w:val="28"/>
        </w:rPr>
        <w:t xml:space="preserve">
      По результатам стажировки руководителем стажера составляется заключение и передается для утверждения в президиум коллегии адвокатов. </w:t>
      </w:r>
    </w:p>
    <w:bookmarkEnd w:id="293"/>
    <w:bookmarkStart w:name="z315" w:id="294"/>
    <w:p>
      <w:pPr>
        <w:spacing w:after="0"/>
        <w:ind w:left="0"/>
        <w:jc w:val="both"/>
      </w:pPr>
      <w:r>
        <w:rPr>
          <w:rFonts w:ascii="Times New Roman"/>
          <w:b w:val="false"/>
          <w:i w:val="false"/>
          <w:color w:val="000000"/>
          <w:sz w:val="28"/>
        </w:rPr>
        <w:t>
      По итогам рассмотрения материалов стажировки президиум коллегии адвокатов принимает решение об утверждении заключения о прохождении стажировки либо отказе в утверждении заключения о прохождении стажировки.</w:t>
      </w:r>
    </w:p>
    <w:bookmarkEnd w:id="294"/>
    <w:bookmarkStart w:name="z316" w:id="295"/>
    <w:p>
      <w:pPr>
        <w:spacing w:after="0"/>
        <w:ind w:left="0"/>
        <w:jc w:val="both"/>
      </w:pPr>
      <w:r>
        <w:rPr>
          <w:rFonts w:ascii="Times New Roman"/>
          <w:b w:val="false"/>
          <w:i w:val="false"/>
          <w:color w:val="000000"/>
          <w:sz w:val="28"/>
        </w:rPr>
        <w:t>
      Заключение об успешном прохождении стажировки действительно в течение трех лет со дня его утверждения президиумом коллегии адвокатов.</w:t>
      </w:r>
    </w:p>
    <w:bookmarkEnd w:id="295"/>
    <w:bookmarkStart w:name="z317" w:id="296"/>
    <w:p>
      <w:pPr>
        <w:spacing w:after="0"/>
        <w:ind w:left="0"/>
        <w:jc w:val="both"/>
      </w:pPr>
      <w:r>
        <w:rPr>
          <w:rFonts w:ascii="Times New Roman"/>
          <w:b w:val="false"/>
          <w:i w:val="false"/>
          <w:color w:val="000000"/>
          <w:sz w:val="28"/>
        </w:rPr>
        <w:t>
      Решение об отказе в утверждении заключения о прохождении стажировки должно быть мотивированным и может быть обжаловано в Республиканскую коллегию адвокатов или суд.</w:t>
      </w:r>
    </w:p>
    <w:bookmarkEnd w:id="296"/>
    <w:bookmarkStart w:name="z318" w:id="297"/>
    <w:p>
      <w:pPr>
        <w:spacing w:after="0"/>
        <w:ind w:left="0"/>
        <w:jc w:val="both"/>
      </w:pPr>
      <w:r>
        <w:rPr>
          <w:rFonts w:ascii="Times New Roman"/>
          <w:b w:val="false"/>
          <w:i w:val="false"/>
          <w:color w:val="000000"/>
          <w:sz w:val="28"/>
        </w:rPr>
        <w:t>
      Лицо, не прошедшее стажировку, вновь допускается к стажировке на общих основаниях.</w:t>
      </w:r>
    </w:p>
    <w:bookmarkEnd w:id="297"/>
    <w:bookmarkStart w:name="z319" w:id="298"/>
    <w:p>
      <w:pPr>
        <w:spacing w:after="0"/>
        <w:ind w:left="0"/>
        <w:jc w:val="both"/>
      </w:pPr>
      <w:r>
        <w:rPr>
          <w:rFonts w:ascii="Times New Roman"/>
          <w:b w:val="false"/>
          <w:i w:val="false"/>
          <w:color w:val="000000"/>
          <w:sz w:val="28"/>
        </w:rPr>
        <w:t xml:space="preserve">
      8. Стажировку не проходят лица, прекратившие полномочия судьи по основаниям, предусмотренным подпунктами 1), 2), 3), 9), 10) и 12) пункта 1 </w:t>
      </w:r>
      <w:r>
        <w:rPr>
          <w:rFonts w:ascii="Times New Roman"/>
          <w:b w:val="false"/>
          <w:i w:val="false"/>
          <w:color w:val="000000"/>
          <w:sz w:val="28"/>
        </w:rPr>
        <w:t>статьи 34</w:t>
      </w:r>
      <w:r>
        <w:rPr>
          <w:rFonts w:ascii="Times New Roman"/>
          <w:b w:val="false"/>
          <w:i w:val="false"/>
          <w:color w:val="000000"/>
          <w:sz w:val="28"/>
        </w:rPr>
        <w:t xml:space="preserve"> Конституционного закона Республики Казахстан "О судебной системе и статусе судей Республики Казахстан".</w:t>
      </w:r>
    </w:p>
    <w:bookmarkEnd w:id="298"/>
    <w:bookmarkStart w:name="z320" w:id="299"/>
    <w:p>
      <w:pPr>
        <w:spacing w:after="0"/>
        <w:ind w:left="0"/>
        <w:jc w:val="both"/>
      </w:pPr>
      <w:r>
        <w:rPr>
          <w:rFonts w:ascii="Times New Roman"/>
          <w:b w:val="false"/>
          <w:i w:val="false"/>
          <w:color w:val="000000"/>
          <w:sz w:val="28"/>
        </w:rPr>
        <w:t>
      9. Помощник и стажер адвоката не вправе самостоятельно заниматься адвокатской деятельностью.</w:t>
      </w:r>
    </w:p>
    <w:bookmarkEnd w:id="299"/>
    <w:bookmarkStart w:name="z321" w:id="300"/>
    <w:p>
      <w:pPr>
        <w:spacing w:after="0"/>
        <w:ind w:left="0"/>
        <w:jc w:val="both"/>
      </w:pPr>
      <w:r>
        <w:rPr>
          <w:rFonts w:ascii="Times New Roman"/>
          <w:b w:val="false"/>
          <w:i w:val="false"/>
          <w:color w:val="000000"/>
          <w:sz w:val="28"/>
        </w:rPr>
        <w:t>
      10. Уставом коллегии адвокатов могут быть предусмотрены меры материального поощрения стажеров за работу, выполняемую в ходе стажировки.</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2" w:id="301"/>
    <w:p>
      <w:pPr>
        <w:spacing w:after="0"/>
        <w:ind w:left="0"/>
        <w:jc w:val="left"/>
      </w:pPr>
      <w:r>
        <w:rPr>
          <w:rFonts w:ascii="Times New Roman"/>
          <w:b/>
          <w:i w:val="false"/>
          <w:color w:val="000000"/>
        </w:rPr>
        <w:t xml:space="preserve"> Статья 39. Аттестация лиц, претендующих на занятие адвокатской деятельностью</w:t>
      </w:r>
    </w:p>
    <w:bookmarkEnd w:id="301"/>
    <w:bookmarkStart w:name="z1108" w:id="302"/>
    <w:p>
      <w:pPr>
        <w:spacing w:after="0"/>
        <w:ind w:left="0"/>
        <w:jc w:val="both"/>
      </w:pPr>
      <w:r>
        <w:rPr>
          <w:rFonts w:ascii="Times New Roman"/>
          <w:b w:val="false"/>
          <w:i w:val="false"/>
          <w:color w:val="000000"/>
          <w:sz w:val="28"/>
        </w:rPr>
        <w:t>
      1. Лица, прошедшие стажировку и претендующие на занятие адвокатской деятельностью, проходят аттестацию в форме комплексного компьютерного тестирования на знание законодательства Республики Казахстан и проверку должного уровня практических навыков путем подачи заявления в территориальные органы юстиции столицы, областей и городов республиканского значения.</w:t>
      </w:r>
    </w:p>
    <w:bookmarkEnd w:id="302"/>
    <w:bookmarkStart w:name="z1109" w:id="303"/>
    <w:p>
      <w:pPr>
        <w:spacing w:after="0"/>
        <w:ind w:left="0"/>
        <w:jc w:val="both"/>
      </w:pPr>
      <w:r>
        <w:rPr>
          <w:rFonts w:ascii="Times New Roman"/>
          <w:b w:val="false"/>
          <w:i w:val="false"/>
          <w:color w:val="000000"/>
          <w:sz w:val="28"/>
        </w:rPr>
        <w:t>
      2. От прохождения аттестации освобождаются:</w:t>
      </w:r>
    </w:p>
    <w:bookmarkEnd w:id="303"/>
    <w:bookmarkStart w:name="z1110" w:id="304"/>
    <w:p>
      <w:pPr>
        <w:spacing w:after="0"/>
        <w:ind w:left="0"/>
        <w:jc w:val="both"/>
      </w:pPr>
      <w:r>
        <w:rPr>
          <w:rFonts w:ascii="Times New Roman"/>
          <w:b w:val="false"/>
          <w:i w:val="false"/>
          <w:color w:val="000000"/>
          <w:sz w:val="28"/>
        </w:rPr>
        <w:t>
      1) лица, сдавшие квалификационный экзамен в Квалификационной комиссии при Высшем Судебном Совете Республики Казахстан, успешно прошедшие стажировку в суде и получившие положительный отзыв пленарного заседания областного или приравненного к нему суда;</w:t>
      </w:r>
    </w:p>
    <w:bookmarkEnd w:id="304"/>
    <w:bookmarkStart w:name="z1111" w:id="305"/>
    <w:p>
      <w:pPr>
        <w:spacing w:after="0"/>
        <w:ind w:left="0"/>
        <w:jc w:val="both"/>
      </w:pPr>
      <w:r>
        <w:rPr>
          <w:rFonts w:ascii="Times New Roman"/>
          <w:b w:val="false"/>
          <w:i w:val="false"/>
          <w:color w:val="000000"/>
          <w:sz w:val="28"/>
        </w:rPr>
        <w:t xml:space="preserve">
      2) лица, прекратившие полномочия судьи по основаниям, предусмотренным подпунктами 1), 2), 3), 9), 10) и 12) </w:t>
      </w:r>
      <w:r>
        <w:rPr>
          <w:rFonts w:ascii="Times New Roman"/>
          <w:b w:val="false"/>
          <w:i w:val="false"/>
          <w:color w:val="000000"/>
          <w:sz w:val="28"/>
        </w:rPr>
        <w:t>пункта 1</w:t>
      </w:r>
      <w:r>
        <w:rPr>
          <w:rFonts w:ascii="Times New Roman"/>
          <w:b w:val="false"/>
          <w:i w:val="false"/>
          <w:color w:val="000000"/>
          <w:sz w:val="28"/>
        </w:rPr>
        <w:t xml:space="preserve"> статьи 34 Конституционного закона Республики Казахстан "О судебной системе и статусе судей Республики Казахстан".</w:t>
      </w:r>
    </w:p>
    <w:bookmarkEnd w:id="305"/>
    <w:bookmarkStart w:name="z1112" w:id="306"/>
    <w:p>
      <w:pPr>
        <w:spacing w:after="0"/>
        <w:ind w:left="0"/>
        <w:jc w:val="both"/>
      </w:pPr>
      <w:r>
        <w:rPr>
          <w:rFonts w:ascii="Times New Roman"/>
          <w:b w:val="false"/>
          <w:i w:val="false"/>
          <w:color w:val="000000"/>
          <w:sz w:val="28"/>
        </w:rPr>
        <w:t>
      3. Основной задачей аттестации лиц, претендующих на занятие адвокатской деятельностью, является обеспечение качественного отбора претендентов на получение лицензии на занятие адвокатской деятельностью.</w:t>
      </w:r>
    </w:p>
    <w:bookmarkEnd w:id="306"/>
    <w:bookmarkStart w:name="z1113" w:id="307"/>
    <w:p>
      <w:pPr>
        <w:spacing w:after="0"/>
        <w:ind w:left="0"/>
        <w:jc w:val="both"/>
      </w:pPr>
      <w:r>
        <w:rPr>
          <w:rFonts w:ascii="Times New Roman"/>
          <w:b w:val="false"/>
          <w:i w:val="false"/>
          <w:color w:val="000000"/>
          <w:sz w:val="28"/>
        </w:rPr>
        <w:t>
      4. Порядок и условия аттестации и пробной аттестации лиц, прошедших стажировку и претендующих на занятие адвокатской деятельностью, определяются уполномоченным органом.</w:t>
      </w:r>
    </w:p>
    <w:bookmarkEnd w:id="307"/>
    <w:bookmarkStart w:name="z1114" w:id="308"/>
    <w:p>
      <w:pPr>
        <w:spacing w:after="0"/>
        <w:ind w:left="0"/>
        <w:jc w:val="both"/>
      </w:pPr>
      <w:r>
        <w:rPr>
          <w:rFonts w:ascii="Times New Roman"/>
          <w:b w:val="false"/>
          <w:i w:val="false"/>
          <w:color w:val="000000"/>
          <w:sz w:val="28"/>
        </w:rPr>
        <w:t>
      5. В допуске к аттестации отказывается, если лицо, претендующее на занятие адвокатской деятельностью, не соответствует требованиям, установленным настоящим Законом.</w:t>
      </w:r>
    </w:p>
    <w:bookmarkEnd w:id="308"/>
    <w:bookmarkStart w:name="z1115" w:id="309"/>
    <w:p>
      <w:pPr>
        <w:spacing w:after="0"/>
        <w:ind w:left="0"/>
        <w:jc w:val="both"/>
      </w:pPr>
      <w:r>
        <w:rPr>
          <w:rFonts w:ascii="Times New Roman"/>
          <w:b w:val="false"/>
          <w:i w:val="false"/>
          <w:color w:val="000000"/>
          <w:sz w:val="28"/>
        </w:rPr>
        <w:t>
      Отказ в допуске к аттестации может быть обжалован в порядке, установленном законами Республики Казахстан.</w:t>
      </w:r>
    </w:p>
    <w:bookmarkEnd w:id="309"/>
    <w:bookmarkStart w:name="z1116" w:id="310"/>
    <w:p>
      <w:pPr>
        <w:spacing w:after="0"/>
        <w:ind w:left="0"/>
        <w:jc w:val="both"/>
      </w:pPr>
      <w:r>
        <w:rPr>
          <w:rFonts w:ascii="Times New Roman"/>
          <w:b w:val="false"/>
          <w:i w:val="false"/>
          <w:color w:val="000000"/>
          <w:sz w:val="28"/>
        </w:rPr>
        <w:t>
      6. По итогам прохождения лицом, претендующим на занятие адвокатской деятельностью, аттестации территориальный орган юстиции столицы, области и города республиканского значения выносит мотивированное решение об аттестации либо о неаттестации лица, претендующего на занятие адвокатской деятельностью.</w:t>
      </w:r>
    </w:p>
    <w:bookmarkEnd w:id="310"/>
    <w:bookmarkStart w:name="z1117" w:id="311"/>
    <w:p>
      <w:pPr>
        <w:spacing w:after="0"/>
        <w:ind w:left="0"/>
        <w:jc w:val="both"/>
      </w:pPr>
      <w:r>
        <w:rPr>
          <w:rFonts w:ascii="Times New Roman"/>
          <w:b w:val="false"/>
          <w:i w:val="false"/>
          <w:color w:val="000000"/>
          <w:sz w:val="28"/>
        </w:rPr>
        <w:t>
      Мотивированное решение об аттестации либо о неаттестации может быть обжаловано в порядке, установленном законами Республики Казахстан.</w:t>
      </w:r>
    </w:p>
    <w:bookmarkEnd w:id="311"/>
    <w:bookmarkStart w:name="z1118" w:id="312"/>
    <w:p>
      <w:pPr>
        <w:spacing w:after="0"/>
        <w:ind w:left="0"/>
        <w:jc w:val="both"/>
      </w:pPr>
      <w:r>
        <w:rPr>
          <w:rFonts w:ascii="Times New Roman"/>
          <w:b w:val="false"/>
          <w:i w:val="false"/>
          <w:color w:val="000000"/>
          <w:sz w:val="28"/>
        </w:rPr>
        <w:t>
      7. Решение об аттестации на занятие адвокатской деятельностью является действительным в течение трех лет с момента вынесения.</w:t>
      </w:r>
    </w:p>
    <w:bookmarkEnd w:id="312"/>
    <w:bookmarkStart w:name="z1119" w:id="313"/>
    <w:p>
      <w:pPr>
        <w:spacing w:after="0"/>
        <w:ind w:left="0"/>
        <w:jc w:val="both"/>
      </w:pPr>
      <w:r>
        <w:rPr>
          <w:rFonts w:ascii="Times New Roman"/>
          <w:b w:val="false"/>
          <w:i w:val="false"/>
          <w:color w:val="000000"/>
          <w:sz w:val="28"/>
        </w:rPr>
        <w:t>
      8. Аттестация лиц, претендующих на занятие адвокатской деятельностью, проводится не реже одного раза в квартал.</w:t>
      </w:r>
    </w:p>
    <w:bookmarkEnd w:id="313"/>
    <w:bookmarkStart w:name="z1120" w:id="314"/>
    <w:p>
      <w:pPr>
        <w:spacing w:after="0"/>
        <w:ind w:left="0"/>
        <w:jc w:val="both"/>
      </w:pPr>
      <w:r>
        <w:rPr>
          <w:rFonts w:ascii="Times New Roman"/>
          <w:b w:val="false"/>
          <w:i w:val="false"/>
          <w:color w:val="000000"/>
          <w:sz w:val="28"/>
        </w:rPr>
        <w:t>
      В целях проверки знаний законодательства Республики Казахстан лица, претендующие на занятие адвокатской деятельностью, вправе проходить пробную аттестацию.</w:t>
      </w:r>
    </w:p>
    <w:bookmarkEnd w:id="314"/>
    <w:bookmarkStart w:name="z1121" w:id="315"/>
    <w:p>
      <w:pPr>
        <w:spacing w:after="0"/>
        <w:ind w:left="0"/>
        <w:jc w:val="both"/>
      </w:pPr>
      <w:r>
        <w:rPr>
          <w:rFonts w:ascii="Times New Roman"/>
          <w:b w:val="false"/>
          <w:i w:val="false"/>
          <w:color w:val="000000"/>
          <w:sz w:val="28"/>
        </w:rPr>
        <w:t>
      9. В случае прекращения действия или лишения лицензии на занятие адвокатской деятельностью лицо, претендующее на занятие адвокатской деятельностью, при повторной подаче заявления на получение лицензии на занятие адвокатской деятельностью обязано пройти аттестацию.</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 в редакции Закона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35" w:id="316"/>
    <w:p>
      <w:pPr>
        <w:spacing w:after="0"/>
        <w:ind w:left="0"/>
        <w:jc w:val="left"/>
      </w:pPr>
      <w:r>
        <w:rPr>
          <w:rFonts w:ascii="Times New Roman"/>
          <w:b/>
          <w:i w:val="false"/>
          <w:color w:val="000000"/>
        </w:rPr>
        <w:t xml:space="preserve"> Статья 40. Порядок и условия проведения аттестации лиц, претендующих на занятие адвокатской деятельностью</w:t>
      </w:r>
    </w:p>
    <w:bookmarkEnd w:id="316"/>
    <w:p>
      <w:pPr>
        <w:spacing w:after="0"/>
        <w:ind w:left="0"/>
        <w:jc w:val="both"/>
      </w:pPr>
      <w:r>
        <w:rPr>
          <w:rFonts w:ascii="Times New Roman"/>
          <w:b w:val="false"/>
          <w:i w:val="false"/>
          <w:color w:val="ff0000"/>
          <w:sz w:val="28"/>
        </w:rPr>
        <w:t xml:space="preserve">
      Сноска. Статья 40 исключена Законом РК от 17.12.2025 </w:t>
      </w:r>
      <w:r>
        <w:rPr>
          <w:rFonts w:ascii="Times New Roman"/>
          <w:b w:val="false"/>
          <w:i w:val="false"/>
          <w:color w:val="ff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p>
    <w:bookmarkStart w:name="z362" w:id="317"/>
    <w:p>
      <w:pPr>
        <w:spacing w:after="0"/>
        <w:ind w:left="0"/>
        <w:jc w:val="left"/>
      </w:pPr>
      <w:r>
        <w:rPr>
          <w:rFonts w:ascii="Times New Roman"/>
          <w:b/>
          <w:i w:val="false"/>
          <w:color w:val="000000"/>
        </w:rPr>
        <w:t xml:space="preserve"> Статья 41. Лицензия на занятие адвокатской деятельностью</w:t>
      </w:r>
    </w:p>
    <w:bookmarkEnd w:id="317"/>
    <w:bookmarkStart w:name="z363" w:id="318"/>
    <w:p>
      <w:pPr>
        <w:spacing w:after="0"/>
        <w:ind w:left="0"/>
        <w:jc w:val="both"/>
      </w:pPr>
      <w:r>
        <w:rPr>
          <w:rFonts w:ascii="Times New Roman"/>
          <w:b w:val="false"/>
          <w:i w:val="false"/>
          <w:color w:val="000000"/>
          <w:sz w:val="28"/>
        </w:rPr>
        <w:t>
      1. Лицензия на занятие адвокатской деятельностью является разрешением заниматься адвокатской деятельностью и выдается лицензиаром после прохождения стажировки претендентом и аттестации в порядке и на условиях, установленных законодательством Республики Казахстан.</w:t>
      </w:r>
    </w:p>
    <w:bookmarkEnd w:id="318"/>
    <w:bookmarkStart w:name="z364" w:id="319"/>
    <w:p>
      <w:pPr>
        <w:spacing w:after="0"/>
        <w:ind w:left="0"/>
        <w:jc w:val="both"/>
      </w:pPr>
      <w:r>
        <w:rPr>
          <w:rFonts w:ascii="Times New Roman"/>
          <w:b w:val="false"/>
          <w:i w:val="false"/>
          <w:color w:val="000000"/>
          <w:sz w:val="28"/>
        </w:rPr>
        <w:t>
      2. Лицензиар ведет реестр лицензий на занятие адвокатской деятельностью, обеспечивает размещение на своем интернет-ресурсе сведений реестра, а также списка адвокатов, занимающихся адвокатской деятельностью, в актуальном состоянии.</w:t>
      </w:r>
    </w:p>
    <w:bookmarkEnd w:id="319"/>
    <w:bookmarkStart w:name="z365" w:id="320"/>
    <w:p>
      <w:pPr>
        <w:spacing w:after="0"/>
        <w:ind w:left="0"/>
        <w:jc w:val="left"/>
      </w:pPr>
      <w:r>
        <w:rPr>
          <w:rFonts w:ascii="Times New Roman"/>
          <w:b/>
          <w:i w:val="false"/>
          <w:color w:val="000000"/>
        </w:rPr>
        <w:t xml:space="preserve"> Статья 42. Отказ в выдаче лицензии</w:t>
      </w:r>
    </w:p>
    <w:bookmarkEnd w:id="320"/>
    <w:bookmarkStart w:name="z366" w:id="321"/>
    <w:p>
      <w:pPr>
        <w:spacing w:after="0"/>
        <w:ind w:left="0"/>
        <w:jc w:val="both"/>
      </w:pPr>
      <w:r>
        <w:rPr>
          <w:rFonts w:ascii="Times New Roman"/>
          <w:b w:val="false"/>
          <w:i w:val="false"/>
          <w:color w:val="000000"/>
          <w:sz w:val="28"/>
        </w:rPr>
        <w:t>
      В выдаче лицензии отказывается по основаниям, предусмотренным Законом Республики Казахстан "О разрешениях и уведомлениях".</w:t>
      </w:r>
    </w:p>
    <w:bookmarkEnd w:id="321"/>
    <w:bookmarkStart w:name="z367" w:id="322"/>
    <w:p>
      <w:pPr>
        <w:spacing w:after="0"/>
        <w:ind w:left="0"/>
        <w:jc w:val="left"/>
      </w:pPr>
      <w:r>
        <w:rPr>
          <w:rFonts w:ascii="Times New Roman"/>
          <w:b/>
          <w:i w:val="false"/>
          <w:color w:val="000000"/>
        </w:rPr>
        <w:t xml:space="preserve"> Статья 43. Приостановление действия лицензии на занятие адвокатской деятельностью</w:t>
      </w:r>
    </w:p>
    <w:bookmarkEnd w:id="322"/>
    <w:bookmarkStart w:name="z368" w:id="323"/>
    <w:p>
      <w:pPr>
        <w:spacing w:after="0"/>
        <w:ind w:left="0"/>
        <w:jc w:val="both"/>
      </w:pPr>
      <w:r>
        <w:rPr>
          <w:rFonts w:ascii="Times New Roman"/>
          <w:b w:val="false"/>
          <w:i w:val="false"/>
          <w:color w:val="000000"/>
          <w:sz w:val="28"/>
        </w:rPr>
        <w:t>
      1. Порядок приостановления действия лицензии на занятие адвокатской деятельностью устанавливается законами Республики Казахстан.</w:t>
      </w:r>
    </w:p>
    <w:bookmarkEnd w:id="323"/>
    <w:bookmarkStart w:name="z369" w:id="324"/>
    <w:p>
      <w:pPr>
        <w:spacing w:after="0"/>
        <w:ind w:left="0"/>
        <w:jc w:val="both"/>
      </w:pPr>
      <w:r>
        <w:rPr>
          <w:rFonts w:ascii="Times New Roman"/>
          <w:b w:val="false"/>
          <w:i w:val="false"/>
          <w:color w:val="000000"/>
          <w:sz w:val="28"/>
        </w:rPr>
        <w:t>
      2. Помимо общих оснований, предусмотренных законами Республики Казахстан, действие лицензии на занятие адвокатской деятельностью приостанавливается на период:</w:t>
      </w:r>
    </w:p>
    <w:bookmarkEnd w:id="324"/>
    <w:bookmarkStart w:name="z370" w:id="325"/>
    <w:p>
      <w:pPr>
        <w:spacing w:after="0"/>
        <w:ind w:left="0"/>
        <w:jc w:val="both"/>
      </w:pPr>
      <w:r>
        <w:rPr>
          <w:rFonts w:ascii="Times New Roman"/>
          <w:b w:val="false"/>
          <w:i w:val="false"/>
          <w:color w:val="000000"/>
          <w:sz w:val="28"/>
        </w:rPr>
        <w:t>
      1) нахождения адвоката на государственной службе;</w:t>
      </w:r>
    </w:p>
    <w:bookmarkEnd w:id="325"/>
    <w:bookmarkStart w:name="z371" w:id="326"/>
    <w:p>
      <w:pPr>
        <w:spacing w:after="0"/>
        <w:ind w:left="0"/>
        <w:jc w:val="both"/>
      </w:pPr>
      <w:r>
        <w:rPr>
          <w:rFonts w:ascii="Times New Roman"/>
          <w:b w:val="false"/>
          <w:i w:val="false"/>
          <w:color w:val="000000"/>
          <w:sz w:val="28"/>
        </w:rPr>
        <w:t>
      2) исполнения им полномочий депутата Курултая Республики Казахстан, депутата маслихата, осуществляющего свою деятельность на постоянной или освобожденной основе, оплачиваемую за счет бюджетных средств;</w:t>
      </w:r>
    </w:p>
    <w:bookmarkEnd w:id="326"/>
    <w:bookmarkStart w:name="z372" w:id="327"/>
    <w:p>
      <w:pPr>
        <w:spacing w:after="0"/>
        <w:ind w:left="0"/>
        <w:jc w:val="both"/>
      </w:pPr>
      <w:r>
        <w:rPr>
          <w:rFonts w:ascii="Times New Roman"/>
          <w:b w:val="false"/>
          <w:i w:val="false"/>
          <w:color w:val="000000"/>
          <w:sz w:val="28"/>
        </w:rPr>
        <w:t>
      3) прохождения адвокатом срочной воинской службы;</w:t>
      </w:r>
    </w:p>
    <w:bookmarkEnd w:id="327"/>
    <w:bookmarkStart w:name="z373" w:id="328"/>
    <w:p>
      <w:pPr>
        <w:spacing w:after="0"/>
        <w:ind w:left="0"/>
        <w:jc w:val="both"/>
      </w:pPr>
      <w:r>
        <w:rPr>
          <w:rFonts w:ascii="Times New Roman"/>
          <w:b w:val="false"/>
          <w:i w:val="false"/>
          <w:color w:val="000000"/>
          <w:sz w:val="28"/>
        </w:rPr>
        <w:t>
      4) приостановления адвокатом своей деятельности на основании его заявления, поданного в коллегию адвокатов.</w:t>
      </w:r>
    </w:p>
    <w:bookmarkEnd w:id="328"/>
    <w:bookmarkStart w:name="z374" w:id="329"/>
    <w:p>
      <w:pPr>
        <w:spacing w:after="0"/>
        <w:ind w:left="0"/>
        <w:jc w:val="both"/>
      </w:pPr>
      <w:r>
        <w:rPr>
          <w:rFonts w:ascii="Times New Roman"/>
          <w:b w:val="false"/>
          <w:i w:val="false"/>
          <w:color w:val="000000"/>
          <w:sz w:val="28"/>
        </w:rPr>
        <w:t>
      3. Действие лицензии на занятие адвокатской деятельностью приостанавливается на указанный срок в случаях:</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6" w:id="330"/>
    <w:p>
      <w:pPr>
        <w:spacing w:after="0"/>
        <w:ind w:left="0"/>
        <w:jc w:val="both"/>
      </w:pPr>
      <w:r>
        <w:rPr>
          <w:rFonts w:ascii="Times New Roman"/>
          <w:b w:val="false"/>
          <w:i w:val="false"/>
          <w:color w:val="000000"/>
          <w:sz w:val="28"/>
        </w:rPr>
        <w:t>
      2) признания адвоката обвиняемым в совершении преступления в соответствии с уголовно-процессуальным законом – до вступления приговора в законную силу;</w:t>
      </w:r>
    </w:p>
    <w:bookmarkEnd w:id="330"/>
    <w:bookmarkStart w:name="z377" w:id="331"/>
    <w:p>
      <w:pPr>
        <w:spacing w:after="0"/>
        <w:ind w:left="0"/>
        <w:jc w:val="both"/>
      </w:pPr>
      <w:r>
        <w:rPr>
          <w:rFonts w:ascii="Times New Roman"/>
          <w:b w:val="false"/>
          <w:i w:val="false"/>
          <w:color w:val="000000"/>
          <w:sz w:val="28"/>
        </w:rPr>
        <w:t>
      3) нарушения по неуважительной причине более чем на тридцать календарных дней срока прохождения повышения квалификации либо отказа от его прохождения – до устранения нарушения, но не более трех месяцев;</w:t>
      </w:r>
    </w:p>
    <w:bookmarkEnd w:id="331"/>
    <w:bookmarkStart w:name="z378" w:id="332"/>
    <w:p>
      <w:pPr>
        <w:spacing w:after="0"/>
        <w:ind w:left="0"/>
        <w:jc w:val="both"/>
      </w:pPr>
      <w:r>
        <w:rPr>
          <w:rFonts w:ascii="Times New Roman"/>
          <w:b w:val="false"/>
          <w:i w:val="false"/>
          <w:color w:val="000000"/>
          <w:sz w:val="28"/>
        </w:rPr>
        <w:t>
      4) систематического (три и более раза в течение двенадцати последовательных календарных месяцев) оказания адвокатом гарантированной государством квалифицированной юридической помощи, не соответствующей критериям качества оказания гарантированной государством квалифицированной юридической помощи – на шесть месяцев;</w:t>
      </w:r>
    </w:p>
    <w:bookmarkEnd w:id="332"/>
    <w:bookmarkStart w:name="z379" w:id="333"/>
    <w:p>
      <w:pPr>
        <w:spacing w:after="0"/>
        <w:ind w:left="0"/>
        <w:jc w:val="both"/>
      </w:pPr>
      <w:r>
        <w:rPr>
          <w:rFonts w:ascii="Times New Roman"/>
          <w:b w:val="false"/>
          <w:i w:val="false"/>
          <w:color w:val="000000"/>
          <w:sz w:val="28"/>
        </w:rPr>
        <w:t>
      5) систематического (три и более раза в течение двенадцати последовательных календарных месяцев) нарушения требований, предусмотренных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 на шесть месяцев:</w:t>
      </w:r>
    </w:p>
    <w:bookmarkEnd w:id="333"/>
    <w:bookmarkStart w:name="z380" w:id="334"/>
    <w:p>
      <w:pPr>
        <w:spacing w:after="0"/>
        <w:ind w:left="0"/>
        <w:jc w:val="both"/>
      </w:pPr>
      <w:r>
        <w:rPr>
          <w:rFonts w:ascii="Times New Roman"/>
          <w:b w:val="false"/>
          <w:i w:val="false"/>
          <w:color w:val="000000"/>
          <w:sz w:val="28"/>
        </w:rPr>
        <w:t>
      6) занятия адвокатом наряду с профессиональной, также и предпринимательской или иной оплачиваемой деятельностью, за исключением случаев вхождения в состав наблюдательного совета коммерческой организации, избрания или назначения арбитром соответствующего арбитража для разрешения спора, а также занятия преподавательской, научной, творческой деятельностью, – на шесть месяцев.</w:t>
      </w:r>
    </w:p>
    <w:bookmarkEnd w:id="334"/>
    <w:bookmarkStart w:name="z381" w:id="335"/>
    <w:p>
      <w:pPr>
        <w:spacing w:after="0"/>
        <w:ind w:left="0"/>
        <w:jc w:val="both"/>
      </w:pPr>
      <w:r>
        <w:rPr>
          <w:rFonts w:ascii="Times New Roman"/>
          <w:b w:val="false"/>
          <w:i w:val="false"/>
          <w:color w:val="000000"/>
          <w:sz w:val="28"/>
        </w:rPr>
        <w:t>
      4. Приостановление действия лицензии на занятие адвокатской деятельностью осуществляется решением лицензиара на основании представления территориальных органов юстиции столицы, областей, городов республиканского значения, ходатайства Республиканской и территориальных коллегий адвокатов.</w:t>
      </w:r>
    </w:p>
    <w:bookmarkEnd w:id="335"/>
    <w:bookmarkStart w:name="z382" w:id="336"/>
    <w:p>
      <w:pPr>
        <w:spacing w:after="0"/>
        <w:ind w:left="0"/>
        <w:jc w:val="both"/>
      </w:pPr>
      <w:r>
        <w:rPr>
          <w:rFonts w:ascii="Times New Roman"/>
          <w:b w:val="false"/>
          <w:i w:val="false"/>
          <w:color w:val="000000"/>
          <w:sz w:val="28"/>
        </w:rPr>
        <w:t>
      В решении лицензиара о приостановлении действия лицензии на занятие адвокатской деятельностью должны быть указаны причины и срок приостановления действия лицензии. Приостановление действия лицензии адвоката влечет запрет на осуществление адвокатской деятельности со дня принятия решения лицензиаром о приостановлении действия лицензии на занятие адвокатской деятельностью.</w:t>
      </w:r>
    </w:p>
    <w:bookmarkEnd w:id="336"/>
    <w:bookmarkStart w:name="z383" w:id="337"/>
    <w:p>
      <w:pPr>
        <w:spacing w:after="0"/>
        <w:ind w:left="0"/>
        <w:jc w:val="both"/>
      </w:pPr>
      <w:r>
        <w:rPr>
          <w:rFonts w:ascii="Times New Roman"/>
          <w:b w:val="false"/>
          <w:i w:val="false"/>
          <w:color w:val="000000"/>
          <w:sz w:val="28"/>
        </w:rPr>
        <w:t xml:space="preserve">
      5. Возобновление действия лицензии на занятие адвокатской деятельностью, приостановленной по основаниям, предусмотренным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осуществляется по заявлению адвоката в течение десяти календарных дней на основании приказа лицензиара и документов, подтверждающих прекращение оснований для его приостановления. О возобновлении действия лицензии на занятие адвокатской деятельностью уведомляются адвокат, коллегия адвокатов, центральные аппараты правоохранительных органов и уполномоченный орган по организационному и материально-техническому обеспечению деятельности судов.</w:t>
      </w:r>
    </w:p>
    <w:bookmarkEnd w:id="337"/>
    <w:bookmarkStart w:name="z384" w:id="338"/>
    <w:p>
      <w:pPr>
        <w:spacing w:after="0"/>
        <w:ind w:left="0"/>
        <w:jc w:val="both"/>
      </w:pPr>
      <w:r>
        <w:rPr>
          <w:rFonts w:ascii="Times New Roman"/>
          <w:b w:val="false"/>
          <w:i w:val="false"/>
          <w:color w:val="000000"/>
          <w:sz w:val="28"/>
        </w:rPr>
        <w:t>
      6. Решение о приостановлении или возобновлении действия лицензии на занятие адвокатской деятельностью размещается на интернет-ресурсе лицензиара. О принятом решении уведомляются адвокат, коллегия адвокатов, центральные аппараты правоохранительных органов и уполномоченный орган по организационному и материально-техническому обеспечению деятельности судов.</w:t>
      </w:r>
    </w:p>
    <w:bookmarkEnd w:id="338"/>
    <w:bookmarkStart w:name="z385" w:id="339"/>
    <w:p>
      <w:pPr>
        <w:spacing w:after="0"/>
        <w:ind w:left="0"/>
        <w:jc w:val="both"/>
      </w:pPr>
      <w:r>
        <w:rPr>
          <w:rFonts w:ascii="Times New Roman"/>
          <w:b w:val="false"/>
          <w:i w:val="false"/>
          <w:color w:val="000000"/>
          <w:sz w:val="28"/>
        </w:rPr>
        <w:t>
      7. Решение о приостановлении или об отказе в возобновлении действия лицензии на занятие адвокатской деятельностью адвокат вправе обжаловать в суд.</w:t>
      </w:r>
    </w:p>
    <w:bookmarkEnd w:id="339"/>
    <w:bookmarkStart w:name="z386" w:id="340"/>
    <w:p>
      <w:pPr>
        <w:spacing w:after="0"/>
        <w:ind w:left="0"/>
        <w:jc w:val="both"/>
      </w:pPr>
      <w:r>
        <w:rPr>
          <w:rFonts w:ascii="Times New Roman"/>
          <w:b w:val="false"/>
          <w:i w:val="false"/>
          <w:color w:val="000000"/>
          <w:sz w:val="28"/>
        </w:rPr>
        <w:t>
      8. В случаях необходимости и согласия клиента коллегия адвокатов принимает меры по обеспечению квалифицированной юридической помощью клиента, у адвоката которого приостановлена лицензия на занятие адвокатской деятельностью.</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87" w:id="341"/>
    <w:p>
      <w:pPr>
        <w:spacing w:after="0"/>
        <w:ind w:left="0"/>
        <w:jc w:val="left"/>
      </w:pPr>
      <w:r>
        <w:rPr>
          <w:rFonts w:ascii="Times New Roman"/>
          <w:b/>
          <w:i w:val="false"/>
          <w:color w:val="000000"/>
        </w:rPr>
        <w:t xml:space="preserve"> Статья 44. Прекращение действия и лишение лицензии на занятие адвокатской деятельностью</w:t>
      </w:r>
    </w:p>
    <w:bookmarkEnd w:id="341"/>
    <w:bookmarkStart w:name="z388" w:id="342"/>
    <w:p>
      <w:pPr>
        <w:spacing w:after="0"/>
        <w:ind w:left="0"/>
        <w:jc w:val="both"/>
      </w:pPr>
      <w:r>
        <w:rPr>
          <w:rFonts w:ascii="Times New Roman"/>
          <w:b w:val="false"/>
          <w:i w:val="false"/>
          <w:color w:val="000000"/>
          <w:sz w:val="28"/>
        </w:rPr>
        <w:t>
      1. Прекращение действия лицензии на занятие адвокатской деятельностью осуществляется в порядке и на основаниях, предусмотренных Законом Республики Казахстан "О разрешениях и уведомлениях".</w:t>
      </w:r>
    </w:p>
    <w:bookmarkEnd w:id="342"/>
    <w:bookmarkStart w:name="z389" w:id="343"/>
    <w:p>
      <w:pPr>
        <w:spacing w:after="0"/>
        <w:ind w:left="0"/>
        <w:jc w:val="both"/>
      </w:pPr>
      <w:r>
        <w:rPr>
          <w:rFonts w:ascii="Times New Roman"/>
          <w:b w:val="false"/>
          <w:i w:val="false"/>
          <w:color w:val="000000"/>
          <w:sz w:val="28"/>
        </w:rPr>
        <w:t>
      2. Лишение лицензии на занятие адвокатской деятельностью осуществляется в соответствии с Кодексом Республики Казахстан об административных правонарушениях.</w:t>
      </w:r>
    </w:p>
    <w:bookmarkEnd w:id="343"/>
    <w:bookmarkStart w:name="z390" w:id="344"/>
    <w:p>
      <w:pPr>
        <w:spacing w:after="0"/>
        <w:ind w:left="0"/>
        <w:jc w:val="both"/>
      </w:pPr>
      <w:r>
        <w:rPr>
          <w:rFonts w:ascii="Times New Roman"/>
          <w:b w:val="false"/>
          <w:i w:val="false"/>
          <w:color w:val="000000"/>
          <w:sz w:val="28"/>
        </w:rPr>
        <w:t>
      3. Помимо оснований, предусмотренных пунктом 1 настоящей статьи, прекращение действия лицензии на занятие адвокатской деятельностью осуществляется лицензиаром в случаях:</w:t>
      </w:r>
    </w:p>
    <w:bookmarkEnd w:id="344"/>
    <w:bookmarkStart w:name="z391" w:id="345"/>
    <w:p>
      <w:pPr>
        <w:spacing w:after="0"/>
        <w:ind w:left="0"/>
        <w:jc w:val="both"/>
      </w:pPr>
      <w:r>
        <w:rPr>
          <w:rFonts w:ascii="Times New Roman"/>
          <w:b w:val="false"/>
          <w:i w:val="false"/>
          <w:color w:val="000000"/>
          <w:sz w:val="28"/>
        </w:rPr>
        <w:t>
      1) признания адвоката по вступившему в законную силу решению суда недееспособным или ограниченно дееспособным, умершим либо безвестно отсутствующим;</w:t>
      </w:r>
    </w:p>
    <w:bookmarkEnd w:id="345"/>
    <w:bookmarkStart w:name="z392" w:id="346"/>
    <w:p>
      <w:pPr>
        <w:spacing w:after="0"/>
        <w:ind w:left="0"/>
        <w:jc w:val="both"/>
      </w:pPr>
      <w:r>
        <w:rPr>
          <w:rFonts w:ascii="Times New Roman"/>
          <w:b w:val="false"/>
          <w:i w:val="false"/>
          <w:color w:val="000000"/>
          <w:sz w:val="28"/>
        </w:rPr>
        <w:t>
      2) прекращения адвокатом гражданства Республики Казахстан;</w:t>
      </w:r>
    </w:p>
    <w:bookmarkEnd w:id="346"/>
    <w:bookmarkStart w:name="z393" w:id="347"/>
    <w:p>
      <w:pPr>
        <w:spacing w:after="0"/>
        <w:ind w:left="0"/>
        <w:jc w:val="both"/>
      </w:pPr>
      <w:r>
        <w:rPr>
          <w:rFonts w:ascii="Times New Roman"/>
          <w:b w:val="false"/>
          <w:i w:val="false"/>
          <w:color w:val="000000"/>
          <w:sz w:val="28"/>
        </w:rPr>
        <w:t>
      3) смерти адвоката;</w:t>
      </w:r>
    </w:p>
    <w:bookmarkEnd w:id="347"/>
    <w:bookmarkStart w:name="z394" w:id="348"/>
    <w:p>
      <w:pPr>
        <w:spacing w:after="0"/>
        <w:ind w:left="0"/>
        <w:jc w:val="both"/>
      </w:pPr>
      <w:r>
        <w:rPr>
          <w:rFonts w:ascii="Times New Roman"/>
          <w:b w:val="false"/>
          <w:i w:val="false"/>
          <w:color w:val="000000"/>
          <w:sz w:val="28"/>
        </w:rPr>
        <w:t xml:space="preserve">
      4) освобождения адвоката от уголовной ответственности за совершение умышленного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348"/>
    <w:bookmarkStart w:name="z395" w:id="349"/>
    <w:p>
      <w:pPr>
        <w:spacing w:after="0"/>
        <w:ind w:left="0"/>
        <w:jc w:val="both"/>
      </w:pPr>
      <w:r>
        <w:rPr>
          <w:rFonts w:ascii="Times New Roman"/>
          <w:b w:val="false"/>
          <w:i w:val="false"/>
          <w:color w:val="000000"/>
          <w:sz w:val="28"/>
        </w:rPr>
        <w:t>
      5) вступления в законную силу обвинительного приговора суда в отношении адвоката за совершение умышленного преступления;</w:t>
      </w:r>
    </w:p>
    <w:bookmarkEnd w:id="349"/>
    <w:bookmarkStart w:name="z396" w:id="350"/>
    <w:p>
      <w:pPr>
        <w:spacing w:after="0"/>
        <w:ind w:left="0"/>
        <w:jc w:val="both"/>
      </w:pPr>
      <w:r>
        <w:rPr>
          <w:rFonts w:ascii="Times New Roman"/>
          <w:b w:val="false"/>
          <w:i w:val="false"/>
          <w:color w:val="000000"/>
          <w:sz w:val="28"/>
        </w:rPr>
        <w:t>
      6) вступления в законную силу судебного решения о применении к адвокату принудительных мер медицинского характера.</w:t>
      </w:r>
    </w:p>
    <w:bookmarkEnd w:id="350"/>
    <w:bookmarkStart w:name="z397" w:id="351"/>
    <w:p>
      <w:pPr>
        <w:spacing w:after="0"/>
        <w:ind w:left="0"/>
        <w:jc w:val="both"/>
      </w:pPr>
      <w:r>
        <w:rPr>
          <w:rFonts w:ascii="Times New Roman"/>
          <w:b w:val="false"/>
          <w:i w:val="false"/>
          <w:color w:val="000000"/>
          <w:sz w:val="28"/>
        </w:rPr>
        <w:t xml:space="preserve">
      4. Помимо оснований,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лишение лицензии на занятие адвокатской деятельностью осуществляется в судебном порядке по иску лицензиара в случаях:</w:t>
      </w:r>
    </w:p>
    <w:bookmarkEnd w:id="351"/>
    <w:bookmarkStart w:name="z398" w:id="352"/>
    <w:p>
      <w:pPr>
        <w:spacing w:after="0"/>
        <w:ind w:left="0"/>
        <w:jc w:val="both"/>
      </w:pPr>
      <w:r>
        <w:rPr>
          <w:rFonts w:ascii="Times New Roman"/>
          <w:b w:val="false"/>
          <w:i w:val="false"/>
          <w:color w:val="000000"/>
          <w:sz w:val="28"/>
        </w:rPr>
        <w:t>
      1) грубого либо неоднократного нарушения адвокатом при исполнении им профессиональных обязанностей законодательства Республики Казахстан, принципов оказания квалифицированной юридической помощи, Кодекса профессиональной этики адвокатов;</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0" w:id="353"/>
    <w:p>
      <w:pPr>
        <w:spacing w:after="0"/>
        <w:ind w:left="0"/>
        <w:jc w:val="both"/>
      </w:pPr>
      <w:r>
        <w:rPr>
          <w:rFonts w:ascii="Times New Roman"/>
          <w:b w:val="false"/>
          <w:i w:val="false"/>
          <w:color w:val="000000"/>
          <w:sz w:val="28"/>
        </w:rPr>
        <w:t>
      3) неустранения обстоятельств, предусмотренных подпунктом 6) пункта 3 статьи 43 настоящего Закона, по которым приостановлено действие лицензии;</w:t>
      </w:r>
    </w:p>
    <w:bookmarkEnd w:id="353"/>
    <w:bookmarkStart w:name="z401" w:id="354"/>
    <w:p>
      <w:pPr>
        <w:spacing w:after="0"/>
        <w:ind w:left="0"/>
        <w:jc w:val="both"/>
      </w:pPr>
      <w:r>
        <w:rPr>
          <w:rFonts w:ascii="Times New Roman"/>
          <w:b w:val="false"/>
          <w:i w:val="false"/>
          <w:color w:val="000000"/>
          <w:sz w:val="28"/>
        </w:rPr>
        <w:t>
      4) установления факта представления лицензиатом недостоверной или умышленно искаженной информации в документах, явившихся основанием для выдачи лицензии;</w:t>
      </w:r>
    </w:p>
    <w:bookmarkEnd w:id="354"/>
    <w:bookmarkStart w:name="z402" w:id="355"/>
    <w:p>
      <w:pPr>
        <w:spacing w:after="0"/>
        <w:ind w:left="0"/>
        <w:jc w:val="both"/>
      </w:pPr>
      <w:r>
        <w:rPr>
          <w:rFonts w:ascii="Times New Roman"/>
          <w:b w:val="false"/>
          <w:i w:val="false"/>
          <w:color w:val="000000"/>
          <w:sz w:val="28"/>
        </w:rPr>
        <w:t xml:space="preserve">
      5) трехкратного в течение последовательных тридцати шести месяцев приостановления действия лицензии по основаниям, предусмотренным </w:t>
      </w:r>
      <w:r>
        <w:rPr>
          <w:rFonts w:ascii="Times New Roman"/>
          <w:b w:val="false"/>
          <w:i w:val="false"/>
          <w:color w:val="000000"/>
          <w:sz w:val="28"/>
        </w:rPr>
        <w:t>подпунктами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3 статьи 43 настоящего Закона.</w:t>
      </w:r>
    </w:p>
    <w:bookmarkEnd w:id="355"/>
    <w:bookmarkStart w:name="z403" w:id="356"/>
    <w:p>
      <w:pPr>
        <w:spacing w:after="0"/>
        <w:ind w:left="0"/>
        <w:jc w:val="both"/>
      </w:pPr>
      <w:r>
        <w:rPr>
          <w:rFonts w:ascii="Times New Roman"/>
          <w:b w:val="false"/>
          <w:i w:val="false"/>
          <w:color w:val="000000"/>
          <w:sz w:val="28"/>
        </w:rPr>
        <w:t>
      5. Основанием для подготовки искового заявления о лишении лицензии на занятие адвокатской деятельностью в случаях, предусмотренных пунктом 4 настоящей статьи, является ходатайство президиума коллегии адвокатов.</w:t>
      </w:r>
    </w:p>
    <w:bookmarkEnd w:id="356"/>
    <w:bookmarkStart w:name="z404" w:id="357"/>
    <w:p>
      <w:pPr>
        <w:spacing w:after="0"/>
        <w:ind w:left="0"/>
        <w:jc w:val="both"/>
      </w:pPr>
      <w:r>
        <w:rPr>
          <w:rFonts w:ascii="Times New Roman"/>
          <w:b w:val="false"/>
          <w:i w:val="false"/>
          <w:color w:val="000000"/>
          <w:sz w:val="28"/>
        </w:rPr>
        <w:t>
      Основанием для подготовки искового заявления о лишении лицензии на занятие адвокатской деятельностью в случаях, предусмотренных подпунктами 1), 3), 4) и 5) пункта 4 настоящей статьи, является также представление территориального органа юстиции.</w:t>
      </w:r>
    </w:p>
    <w:bookmarkEnd w:id="357"/>
    <w:bookmarkStart w:name="z405" w:id="358"/>
    <w:p>
      <w:pPr>
        <w:spacing w:after="0"/>
        <w:ind w:left="0"/>
        <w:jc w:val="both"/>
      </w:pPr>
      <w:r>
        <w:rPr>
          <w:rFonts w:ascii="Times New Roman"/>
          <w:b w:val="false"/>
          <w:i w:val="false"/>
          <w:color w:val="000000"/>
          <w:sz w:val="28"/>
        </w:rPr>
        <w:t xml:space="preserve">
      Лицензиар на основании судебного решения издает приказ о лишении лицензии на занятие адвокатской деятельностью, копия которого направляется лицу, действие лицензии которого прекращено. О прекращении действия лицензии на занятие адвокатской деятельностью уведомляются суды, правоохранительные органы и коллегия адвокатов. </w:t>
      </w:r>
    </w:p>
    <w:bookmarkEnd w:id="358"/>
    <w:bookmarkStart w:name="z406" w:id="359"/>
    <w:p>
      <w:pPr>
        <w:spacing w:after="0"/>
        <w:ind w:left="0"/>
        <w:jc w:val="both"/>
      </w:pPr>
      <w:r>
        <w:rPr>
          <w:rFonts w:ascii="Times New Roman"/>
          <w:b w:val="false"/>
          <w:i w:val="false"/>
          <w:color w:val="000000"/>
          <w:sz w:val="28"/>
        </w:rPr>
        <w:t>
      6. Основанием для принятия решения о прекращении действия лицензии на занятие адвокатской деятельностью в случаях, предусмотренных пунктом 3 настоящей статьи, является представление территориального органа юстиции.</w:t>
      </w:r>
    </w:p>
    <w:bookmarkEnd w:id="359"/>
    <w:bookmarkStart w:name="z407" w:id="360"/>
    <w:p>
      <w:pPr>
        <w:spacing w:after="0"/>
        <w:ind w:left="0"/>
        <w:jc w:val="both"/>
      </w:pPr>
      <w:r>
        <w:rPr>
          <w:rFonts w:ascii="Times New Roman"/>
          <w:b w:val="false"/>
          <w:i w:val="false"/>
          <w:color w:val="000000"/>
          <w:sz w:val="28"/>
        </w:rPr>
        <w:t>
      Лицензиар издает приказ о прекращении действия лицензии на занятие адвокатской деятельностью, копия которого направляется лицу, действие лицензии которого прекращено. О прекращении действия лицензии на занятие адвокатской деятельностью уведомляются уполномоченный орган по организационному и материально-техническому обеспечению деятельности судов, центральные аппараты правоохранительных органов и коллегия адвокатов.</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8" w:id="361"/>
    <w:p>
      <w:pPr>
        <w:spacing w:after="0"/>
        <w:ind w:left="0"/>
        <w:jc w:val="left"/>
      </w:pPr>
      <w:r>
        <w:rPr>
          <w:rFonts w:ascii="Times New Roman"/>
          <w:b/>
          <w:i w:val="false"/>
          <w:color w:val="000000"/>
        </w:rPr>
        <w:t xml:space="preserve"> Статья 45. Виды квалифицированной юридической помощи, оказываемой адвокатами</w:t>
      </w:r>
    </w:p>
    <w:bookmarkEnd w:id="361"/>
    <w:bookmarkStart w:name="z409" w:id="362"/>
    <w:p>
      <w:pPr>
        <w:spacing w:after="0"/>
        <w:ind w:left="0"/>
        <w:jc w:val="both"/>
      </w:pPr>
      <w:r>
        <w:rPr>
          <w:rFonts w:ascii="Times New Roman"/>
          <w:b w:val="false"/>
          <w:i w:val="false"/>
          <w:color w:val="000000"/>
          <w:sz w:val="28"/>
        </w:rPr>
        <w:t>
      1. Адвокаты, оказывая квалифицированную юридическую помощь:</w:t>
      </w:r>
    </w:p>
    <w:bookmarkEnd w:id="362"/>
    <w:bookmarkStart w:name="z410" w:id="363"/>
    <w:p>
      <w:pPr>
        <w:spacing w:after="0"/>
        <w:ind w:left="0"/>
        <w:jc w:val="both"/>
      </w:pPr>
      <w:r>
        <w:rPr>
          <w:rFonts w:ascii="Times New Roman"/>
          <w:b w:val="false"/>
          <w:i w:val="false"/>
          <w:color w:val="000000"/>
          <w:sz w:val="28"/>
        </w:rPr>
        <w:t>
      1) дают консультации по правовым вопросам как в устной, так и письменной форме;</w:t>
      </w:r>
    </w:p>
    <w:bookmarkEnd w:id="363"/>
    <w:p>
      <w:pPr>
        <w:spacing w:after="0"/>
        <w:ind w:left="0"/>
        <w:jc w:val="both"/>
      </w:pPr>
      <w:r>
        <w:rPr>
          <w:rFonts w:ascii="Times New Roman"/>
          <w:b w:val="false"/>
          <w:i w:val="false"/>
          <w:color w:val="000000"/>
          <w:sz w:val="28"/>
        </w:rPr>
        <w:t>
      2) составляют заявления, жалобы, ходатайства и другие документы правового характера;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2-1) участвуют в конституционном производстве в качестве представителей граждан Республики Казахстан, по обращениям которых возбуждено конституционное производство;</w:t>
      </w:r>
    </w:p>
    <w:bookmarkStart w:name="z412" w:id="364"/>
    <w:p>
      <w:pPr>
        <w:spacing w:after="0"/>
        <w:ind w:left="0"/>
        <w:jc w:val="both"/>
      </w:pPr>
      <w:r>
        <w:rPr>
          <w:rFonts w:ascii="Times New Roman"/>
          <w:b w:val="false"/>
          <w:i w:val="false"/>
          <w:color w:val="000000"/>
          <w:sz w:val="28"/>
        </w:rPr>
        <w:t>
      3) участвуют в качестве представителя клиента в гражданском и административном судопроизводстве;</w:t>
      </w:r>
    </w:p>
    <w:bookmarkEnd w:id="364"/>
    <w:bookmarkStart w:name="z413" w:id="365"/>
    <w:p>
      <w:pPr>
        <w:spacing w:after="0"/>
        <w:ind w:left="0"/>
        <w:jc w:val="both"/>
      </w:pPr>
      <w:r>
        <w:rPr>
          <w:rFonts w:ascii="Times New Roman"/>
          <w:b w:val="false"/>
          <w:i w:val="false"/>
          <w:color w:val="000000"/>
          <w:sz w:val="28"/>
        </w:rPr>
        <w:t>
      4) участвуют в качестве защитника или представителя клиента в уголовном судопроизводстве и производстве по делам об административных правонарушениях;</w:t>
      </w:r>
    </w:p>
    <w:bookmarkEnd w:id="365"/>
    <w:bookmarkStart w:name="z414" w:id="366"/>
    <w:p>
      <w:pPr>
        <w:spacing w:after="0"/>
        <w:ind w:left="0"/>
        <w:jc w:val="both"/>
      </w:pPr>
      <w:r>
        <w:rPr>
          <w:rFonts w:ascii="Times New Roman"/>
          <w:b w:val="false"/>
          <w:i w:val="false"/>
          <w:color w:val="000000"/>
          <w:sz w:val="28"/>
        </w:rPr>
        <w:t>
      5) участвуют в качестве представителя клиента при проведении медиации, в разбирательстве дел в арбитраже и иных органах разрешения споров;</w:t>
      </w:r>
    </w:p>
    <w:bookmarkEnd w:id="366"/>
    <w:bookmarkStart w:name="z415" w:id="367"/>
    <w:p>
      <w:pPr>
        <w:spacing w:after="0"/>
        <w:ind w:left="0"/>
        <w:jc w:val="both"/>
      </w:pPr>
      <w:r>
        <w:rPr>
          <w:rFonts w:ascii="Times New Roman"/>
          <w:b w:val="false"/>
          <w:i w:val="false"/>
          <w:color w:val="000000"/>
          <w:sz w:val="28"/>
        </w:rPr>
        <w:t>
      6) представляют интересы клиента в государственных органах, общественных объединениях и иных организациях;</w:t>
      </w:r>
    </w:p>
    <w:bookmarkEnd w:id="367"/>
    <w:bookmarkStart w:name="z416" w:id="368"/>
    <w:p>
      <w:pPr>
        <w:spacing w:after="0"/>
        <w:ind w:left="0"/>
        <w:jc w:val="both"/>
      </w:pPr>
      <w:r>
        <w:rPr>
          <w:rFonts w:ascii="Times New Roman"/>
          <w:b w:val="false"/>
          <w:i w:val="false"/>
          <w:color w:val="000000"/>
          <w:sz w:val="28"/>
        </w:rPr>
        <w:t>
      7) представляют интересы клиента в государственных органах, судах и правоохранительных органах иностранных государств, международных судебных органах, негосударственных органах иностранных государств, если иное не установлено законодательством иностранных государств, уставными документами международных судебных органов и иных международных организаций или международными договорами, ратифицированными Республикой Казахстан;</w:t>
      </w:r>
    </w:p>
    <w:bookmarkEnd w:id="368"/>
    <w:bookmarkStart w:name="z417" w:id="369"/>
    <w:p>
      <w:pPr>
        <w:spacing w:after="0"/>
        <w:ind w:left="0"/>
        <w:jc w:val="both"/>
      </w:pPr>
      <w:r>
        <w:rPr>
          <w:rFonts w:ascii="Times New Roman"/>
          <w:b w:val="false"/>
          <w:i w:val="false"/>
          <w:color w:val="000000"/>
          <w:sz w:val="28"/>
        </w:rPr>
        <w:t>
      8) участвуют в качестве представителя клиента в исполнительном производстве, а также при исполнении уголовного наказания;</w:t>
      </w:r>
    </w:p>
    <w:bookmarkEnd w:id="369"/>
    <w:bookmarkStart w:name="z418" w:id="370"/>
    <w:p>
      <w:pPr>
        <w:spacing w:after="0"/>
        <w:ind w:left="0"/>
        <w:jc w:val="both"/>
      </w:pPr>
      <w:r>
        <w:rPr>
          <w:rFonts w:ascii="Times New Roman"/>
          <w:b w:val="false"/>
          <w:i w:val="false"/>
          <w:color w:val="000000"/>
          <w:sz w:val="28"/>
        </w:rPr>
        <w:t>
      9) проводят примирительные процедуры.</w:t>
      </w:r>
    </w:p>
    <w:bookmarkEnd w:id="370"/>
    <w:bookmarkStart w:name="z419" w:id="371"/>
    <w:p>
      <w:pPr>
        <w:spacing w:after="0"/>
        <w:ind w:left="0"/>
        <w:jc w:val="both"/>
      </w:pPr>
      <w:r>
        <w:rPr>
          <w:rFonts w:ascii="Times New Roman"/>
          <w:b w:val="false"/>
          <w:i w:val="false"/>
          <w:color w:val="000000"/>
          <w:sz w:val="28"/>
        </w:rPr>
        <w:t>
      2. Адвокаты оказывают иную квалифицированную юридическую помощь, не запрещенную законами Республики Казахстан.</w:t>
      </w:r>
    </w:p>
    <w:bookmarkEnd w:id="371"/>
    <w:bookmarkStart w:name="z420" w:id="372"/>
    <w:p>
      <w:pPr>
        <w:spacing w:after="0"/>
        <w:ind w:left="0"/>
        <w:jc w:val="both"/>
      </w:pPr>
      <w:r>
        <w:rPr>
          <w:rFonts w:ascii="Times New Roman"/>
          <w:b w:val="false"/>
          <w:i w:val="false"/>
          <w:color w:val="000000"/>
          <w:sz w:val="28"/>
        </w:rPr>
        <w:t>
      3. Лицо, обратившееся за помощью, свободно в выборе адвоката, за исключением случаев, когда адвокат назначается в качестве защитника по уголовным делам, по которым его участие обязательно, если подзащитный не выбрал или не мог выбрать себе адвоката.</w:t>
      </w:r>
    </w:p>
    <w:bookmarkEnd w:id="372"/>
    <w:bookmarkStart w:name="z421" w:id="373"/>
    <w:p>
      <w:pPr>
        <w:spacing w:after="0"/>
        <w:ind w:left="0"/>
        <w:jc w:val="both"/>
      </w:pPr>
      <w:r>
        <w:rPr>
          <w:rFonts w:ascii="Times New Roman"/>
          <w:b w:val="false"/>
          <w:i w:val="false"/>
          <w:color w:val="000000"/>
          <w:sz w:val="28"/>
        </w:rPr>
        <w:t>
      4. Профессиональная защита по уголовным делам осуществляется только адвокатами.</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08.07.2026 </w:t>
      </w:r>
      <w:r>
        <w:rPr>
          <w:rFonts w:ascii="Times New Roman"/>
          <w:b w:val="false"/>
          <w:i w:val="false"/>
          <w:color w:val="000000"/>
          <w:sz w:val="28"/>
        </w:rPr>
        <w:t>№ 343-VIII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2" w:id="374"/>
    <w:p>
      <w:pPr>
        <w:spacing w:after="0"/>
        <w:ind w:left="0"/>
        <w:jc w:val="left"/>
      </w:pPr>
      <w:r>
        <w:rPr>
          <w:rFonts w:ascii="Times New Roman"/>
          <w:b/>
          <w:i w:val="false"/>
          <w:color w:val="000000"/>
        </w:rPr>
        <w:t xml:space="preserve"> Статья 46. Удостоверение полномочий адвоката</w:t>
      </w:r>
    </w:p>
    <w:bookmarkEnd w:id="374"/>
    <w:bookmarkStart w:name="z423" w:id="375"/>
    <w:p>
      <w:pPr>
        <w:spacing w:after="0"/>
        <w:ind w:left="0"/>
        <w:jc w:val="both"/>
      </w:pPr>
      <w:r>
        <w:rPr>
          <w:rFonts w:ascii="Times New Roman"/>
          <w:b w:val="false"/>
          <w:i w:val="false"/>
          <w:color w:val="000000"/>
          <w:sz w:val="28"/>
        </w:rPr>
        <w:t xml:space="preserve">
      1. Полномочия адвоката на ведение конкретного дела подтверждаются удостоверением адвоката и письменным уведомлением о защите (представительстве). </w:t>
      </w:r>
    </w:p>
    <w:bookmarkEnd w:id="375"/>
    <w:bookmarkStart w:name="z424" w:id="37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Форма удостоверения адвоката и порядок его заполнения разрабатываются и утверждаются президиумом Республиканской коллегии адвокатов.</w:t>
      </w:r>
    </w:p>
    <w:bookmarkEnd w:id="376"/>
    <w:p>
      <w:pPr>
        <w:spacing w:after="0"/>
        <w:ind w:left="0"/>
        <w:jc w:val="both"/>
      </w:pPr>
      <w:r>
        <w:rPr>
          <w:rFonts w:ascii="Times New Roman"/>
          <w:b w:val="false"/>
          <w:i w:val="false"/>
          <w:color w:val="000000"/>
          <w:sz w:val="28"/>
        </w:rPr>
        <w:t>
      Лицо, исключенное из членства коллегии адвокатов ввиду лишения или прекращения действия лицензии на занятие адвокатской деятельностью, а также приостановления ее действия, после принятия соответствующего решения обязано сдать свое удостоверение в коллегию адвокатов, членом которой оно являлось.</w:t>
      </w:r>
    </w:p>
    <w:bookmarkStart w:name="z426" w:id="377"/>
    <w:p>
      <w:pPr>
        <w:spacing w:after="0"/>
        <w:ind w:left="0"/>
        <w:jc w:val="both"/>
      </w:pPr>
      <w:r>
        <w:rPr>
          <w:rFonts w:ascii="Times New Roman"/>
          <w:b w:val="false"/>
          <w:i w:val="false"/>
          <w:color w:val="000000"/>
          <w:sz w:val="28"/>
        </w:rPr>
        <w:t xml:space="preserve">
      3. В письменном уведомлении о защите (представительстве) должны быть указаны фамилия, имя, отчество (при его наличии) физического лица, подлежащего защите (представительству), наименование представляемого юридического лица, а также дата и регистрационный номер договора на оказание квалифицированной юридической помощи. </w:t>
      </w:r>
    </w:p>
    <w:bookmarkEnd w:id="377"/>
    <w:bookmarkStart w:name="z427" w:id="378"/>
    <w:p>
      <w:pPr>
        <w:spacing w:after="0"/>
        <w:ind w:left="0"/>
        <w:jc w:val="both"/>
      </w:pPr>
      <w:r>
        <w:rPr>
          <w:rFonts w:ascii="Times New Roman"/>
          <w:b w:val="false"/>
          <w:i w:val="false"/>
          <w:color w:val="000000"/>
          <w:sz w:val="28"/>
        </w:rPr>
        <w:t>
      Письменное уведомление о защите (представительстве) подписывается адвокатом, осуществляющим защиту (представительство).</w:t>
      </w:r>
    </w:p>
    <w:bookmarkEnd w:id="378"/>
    <w:bookmarkStart w:name="z428" w:id="379"/>
    <w:p>
      <w:pPr>
        <w:spacing w:after="0"/>
        <w:ind w:left="0"/>
        <w:jc w:val="both"/>
      </w:pPr>
      <w:r>
        <w:rPr>
          <w:rFonts w:ascii="Times New Roman"/>
          <w:b w:val="false"/>
          <w:i w:val="false"/>
          <w:color w:val="000000"/>
          <w:sz w:val="28"/>
        </w:rPr>
        <w:t>
      4. Форма письменного уведомления о защите (представительстве), в том числе перечень иных вносимых в него сведений, утверждается Республиканской коллегией адвокатов по согласованию с уполномоченным органом.</w:t>
      </w:r>
    </w:p>
    <w:bookmarkEnd w:id="379"/>
    <w:bookmarkStart w:name="z429" w:id="380"/>
    <w:p>
      <w:pPr>
        <w:spacing w:after="0"/>
        <w:ind w:left="0"/>
        <w:jc w:val="both"/>
      </w:pPr>
      <w:r>
        <w:rPr>
          <w:rFonts w:ascii="Times New Roman"/>
          <w:b w:val="false"/>
          <w:i w:val="false"/>
          <w:color w:val="000000"/>
          <w:sz w:val="28"/>
        </w:rPr>
        <w:t>
      5. За внесение в письменное уведомление о защите (представительстве) недостоверных сведений адвокат несет ответственность, установленную настоящим Законом и иными законами Республики Казахстан.</w:t>
      </w:r>
    </w:p>
    <w:bookmarkEnd w:id="380"/>
    <w:bookmarkStart w:name="z430" w:id="381"/>
    <w:p>
      <w:pPr>
        <w:spacing w:after="0"/>
        <w:ind w:left="0"/>
        <w:jc w:val="both"/>
      </w:pPr>
      <w:r>
        <w:rPr>
          <w:rFonts w:ascii="Times New Roman"/>
          <w:b w:val="false"/>
          <w:i w:val="false"/>
          <w:color w:val="000000"/>
          <w:sz w:val="28"/>
        </w:rPr>
        <w:t>
      6. Полномочия иностранного адвоката, осуществляющего свою деятельность на основании соответствующего международного договора, ратифицированного Республикой Казахстан, подтверждаются документами, удостоверяющими личность, статус адвоката и его полномочия на оказание квалифицированной юридической помощи.</w:t>
      </w:r>
    </w:p>
    <w:bookmarkEnd w:id="381"/>
    <w:bookmarkStart w:name="z431" w:id="382"/>
    <w:p>
      <w:pPr>
        <w:spacing w:after="0"/>
        <w:ind w:left="0"/>
        <w:jc w:val="both"/>
      </w:pPr>
      <w:r>
        <w:rPr>
          <w:rFonts w:ascii="Times New Roman"/>
          <w:b w:val="false"/>
          <w:i w:val="false"/>
          <w:color w:val="000000"/>
          <w:sz w:val="28"/>
        </w:rPr>
        <w:t>
      7. Адвокат имеет право заниматься адвокатской деятельностью на всей территории Республики Казахстан, а также за ее пределами, если это необходимо для выполнения принятого поручения и не противоречит законодательству соответствующих государств и международным договорам, ратифицированным Республикой Казахстан.</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изменением, внесенным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2" w:id="383"/>
    <w:p>
      <w:pPr>
        <w:spacing w:after="0"/>
        <w:ind w:left="0"/>
        <w:jc w:val="left"/>
      </w:pPr>
      <w:r>
        <w:rPr>
          <w:rFonts w:ascii="Times New Roman"/>
          <w:b/>
          <w:i w:val="false"/>
          <w:color w:val="000000"/>
        </w:rPr>
        <w:t xml:space="preserve"> Статья 47. Оплата квалифицированной юридической помощи, оказываемой адвокатами</w:t>
      </w:r>
    </w:p>
    <w:bookmarkEnd w:id="383"/>
    <w:bookmarkStart w:name="z433" w:id="384"/>
    <w:p>
      <w:pPr>
        <w:spacing w:after="0"/>
        <w:ind w:left="0"/>
        <w:jc w:val="both"/>
      </w:pPr>
      <w:r>
        <w:rPr>
          <w:rFonts w:ascii="Times New Roman"/>
          <w:b w:val="false"/>
          <w:i w:val="false"/>
          <w:color w:val="000000"/>
          <w:sz w:val="28"/>
        </w:rPr>
        <w:t>
      1. Размер оплаты квалифицированной юридической помощи, оказываемой адвокатами, и возмещения расходов, связанных с проведением примирительных процедур, устанавливается письменным договором адвоката с лицом, обратившимся за помощью.</w:t>
      </w:r>
    </w:p>
    <w:bookmarkEnd w:id="384"/>
    <w:bookmarkStart w:name="z434" w:id="385"/>
    <w:p>
      <w:pPr>
        <w:spacing w:after="0"/>
        <w:ind w:left="0"/>
        <w:jc w:val="both"/>
      </w:pPr>
      <w:r>
        <w:rPr>
          <w:rFonts w:ascii="Times New Roman"/>
          <w:b w:val="false"/>
          <w:i w:val="false"/>
          <w:color w:val="000000"/>
          <w:sz w:val="28"/>
        </w:rPr>
        <w:t>
      Заключение договора является обязательным и осуществляется в порядке, установленном гражданским законодательством Республики Казахстан.</w:t>
      </w:r>
    </w:p>
    <w:bookmarkEnd w:id="385"/>
    <w:bookmarkStart w:name="z435" w:id="386"/>
    <w:p>
      <w:pPr>
        <w:spacing w:after="0"/>
        <w:ind w:left="0"/>
        <w:jc w:val="both"/>
      </w:pPr>
      <w:r>
        <w:rPr>
          <w:rFonts w:ascii="Times New Roman"/>
          <w:b w:val="false"/>
          <w:i w:val="false"/>
          <w:color w:val="000000"/>
          <w:sz w:val="28"/>
        </w:rPr>
        <w:t>
      Один экземпляр договора вручается лицу, с которым заключен такой договор.</w:t>
      </w:r>
    </w:p>
    <w:bookmarkEnd w:id="386"/>
    <w:bookmarkStart w:name="z436" w:id="387"/>
    <w:p>
      <w:pPr>
        <w:spacing w:after="0"/>
        <w:ind w:left="0"/>
        <w:jc w:val="both"/>
      </w:pPr>
      <w:r>
        <w:rPr>
          <w:rFonts w:ascii="Times New Roman"/>
          <w:b w:val="false"/>
          <w:i w:val="false"/>
          <w:color w:val="000000"/>
          <w:sz w:val="28"/>
        </w:rPr>
        <w:t>
      2. Существенными условиями договора являются:</w:t>
      </w:r>
    </w:p>
    <w:bookmarkEnd w:id="387"/>
    <w:bookmarkStart w:name="z437" w:id="388"/>
    <w:p>
      <w:pPr>
        <w:spacing w:after="0"/>
        <w:ind w:left="0"/>
        <w:jc w:val="both"/>
      </w:pPr>
      <w:r>
        <w:rPr>
          <w:rFonts w:ascii="Times New Roman"/>
          <w:b w:val="false"/>
          <w:i w:val="false"/>
          <w:color w:val="000000"/>
          <w:sz w:val="28"/>
        </w:rPr>
        <w:t xml:space="preserve">
      1) указание фамилии, имени и отчества (при его наличии) адвоката либо наименования адвокатской конторы, принявшего (принявшей) исполнение поручения в качестве защитника либо представителя. </w:t>
      </w:r>
    </w:p>
    <w:bookmarkEnd w:id="388"/>
    <w:bookmarkStart w:name="z438" w:id="389"/>
    <w:p>
      <w:pPr>
        <w:spacing w:after="0"/>
        <w:ind w:left="0"/>
        <w:jc w:val="both"/>
      </w:pPr>
      <w:r>
        <w:rPr>
          <w:rFonts w:ascii="Times New Roman"/>
          <w:b w:val="false"/>
          <w:i w:val="false"/>
          <w:color w:val="000000"/>
          <w:sz w:val="28"/>
        </w:rPr>
        <w:t>
      По договору, заключаемому между адвокатской конторой и лицом, обратившимся за квалифицированной юридической помощью, исполнение поручения в качестве защитника либо представителя принимает адвокат, назначенный адвокатской конторой;</w:t>
      </w:r>
    </w:p>
    <w:bookmarkEnd w:id="389"/>
    <w:bookmarkStart w:name="z439" w:id="390"/>
    <w:p>
      <w:pPr>
        <w:spacing w:after="0"/>
        <w:ind w:left="0"/>
        <w:jc w:val="both"/>
      </w:pPr>
      <w:r>
        <w:rPr>
          <w:rFonts w:ascii="Times New Roman"/>
          <w:b w:val="false"/>
          <w:i w:val="false"/>
          <w:color w:val="000000"/>
          <w:sz w:val="28"/>
        </w:rPr>
        <w:t>
      2) указание формы организации адвокатской деятельности и коллегии адвокатов, членом которой является адвокат, принявший поручение;</w:t>
      </w:r>
    </w:p>
    <w:bookmarkEnd w:id="390"/>
    <w:bookmarkStart w:name="z440" w:id="391"/>
    <w:p>
      <w:pPr>
        <w:spacing w:after="0"/>
        <w:ind w:left="0"/>
        <w:jc w:val="both"/>
      </w:pPr>
      <w:r>
        <w:rPr>
          <w:rFonts w:ascii="Times New Roman"/>
          <w:b w:val="false"/>
          <w:i w:val="false"/>
          <w:color w:val="000000"/>
          <w:sz w:val="28"/>
        </w:rPr>
        <w:t>
      3) предмет поручения;</w:t>
      </w:r>
    </w:p>
    <w:bookmarkEnd w:id="391"/>
    <w:bookmarkStart w:name="z441" w:id="392"/>
    <w:p>
      <w:pPr>
        <w:spacing w:after="0"/>
        <w:ind w:left="0"/>
        <w:jc w:val="both"/>
      </w:pPr>
      <w:r>
        <w:rPr>
          <w:rFonts w:ascii="Times New Roman"/>
          <w:b w:val="false"/>
          <w:i w:val="false"/>
          <w:color w:val="000000"/>
          <w:sz w:val="28"/>
        </w:rPr>
        <w:t>
      4) размер и порядок оплаты оказываемой квалифицированной юридической помощи и возмещения расходов адвоката, связанных с защитой и представительством, а также проведением примирительных процедур;</w:t>
      </w:r>
    </w:p>
    <w:bookmarkEnd w:id="392"/>
    <w:bookmarkStart w:name="z442" w:id="393"/>
    <w:p>
      <w:pPr>
        <w:spacing w:after="0"/>
        <w:ind w:left="0"/>
        <w:jc w:val="both"/>
      </w:pPr>
      <w:r>
        <w:rPr>
          <w:rFonts w:ascii="Times New Roman"/>
          <w:b w:val="false"/>
          <w:i w:val="false"/>
          <w:color w:val="000000"/>
          <w:sz w:val="28"/>
        </w:rPr>
        <w:t>
      5) порядок и условия расторжения договора.</w:t>
      </w:r>
    </w:p>
    <w:bookmarkEnd w:id="393"/>
    <w:bookmarkStart w:name="z443" w:id="394"/>
    <w:p>
      <w:pPr>
        <w:spacing w:after="0"/>
        <w:ind w:left="0"/>
        <w:jc w:val="both"/>
      </w:pPr>
      <w:r>
        <w:rPr>
          <w:rFonts w:ascii="Times New Roman"/>
          <w:b w:val="false"/>
          <w:i w:val="false"/>
          <w:color w:val="000000"/>
          <w:sz w:val="28"/>
        </w:rPr>
        <w:t>
      3. Стороны вправе предусмотреть в договоре условие, при котором размер оплаты квалифицированной юридической помощи, оказываемой адвокатами, зависит от результата оказания квалифицированной юридической помощи, за исключением квалифицированной юридической помощи по уголовному делу и делу об административном правонарушении.</w:t>
      </w:r>
    </w:p>
    <w:bookmarkEnd w:id="394"/>
    <w:bookmarkStart w:name="z444" w:id="395"/>
    <w:p>
      <w:pPr>
        <w:spacing w:after="0"/>
        <w:ind w:left="0"/>
        <w:jc w:val="both"/>
      </w:pPr>
      <w:r>
        <w:rPr>
          <w:rFonts w:ascii="Times New Roman"/>
          <w:b w:val="false"/>
          <w:i w:val="false"/>
          <w:color w:val="000000"/>
          <w:sz w:val="28"/>
        </w:rPr>
        <w:t>
      Получение адвокатом или адвокатской конторой наличных денег в счет оплаты квалифицированной юридической помощи, в том числе и устных юридических консультаций, и расходов, связанных с исполнением поручения, без выдачи соответствующего финансового документа не допускается.</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5" w:id="396"/>
    <w:p>
      <w:pPr>
        <w:spacing w:after="0"/>
        <w:ind w:left="0"/>
        <w:jc w:val="left"/>
      </w:pPr>
      <w:r>
        <w:rPr>
          <w:rFonts w:ascii="Times New Roman"/>
          <w:b/>
          <w:i w:val="false"/>
          <w:color w:val="000000"/>
        </w:rPr>
        <w:t xml:space="preserve"> Статья 48. Оплата гарантированной государством квалифицированной юридической помощи, оказываемой адвокатами</w:t>
      </w:r>
    </w:p>
    <w:bookmarkEnd w:id="396"/>
    <w:bookmarkStart w:name="z446" w:id="397"/>
    <w:p>
      <w:pPr>
        <w:spacing w:after="0"/>
        <w:ind w:left="0"/>
        <w:jc w:val="both"/>
      </w:pPr>
      <w:r>
        <w:rPr>
          <w:rFonts w:ascii="Times New Roman"/>
          <w:b w:val="false"/>
          <w:i w:val="false"/>
          <w:color w:val="000000"/>
          <w:sz w:val="28"/>
        </w:rPr>
        <w:t xml:space="preserve">
      1. Оплата гарантированной государством квалифицированной юридической помощи, оказываемой адвокатом, производится за счет бюджетных средств. </w:t>
      </w:r>
    </w:p>
    <w:bookmarkEnd w:id="397"/>
    <w:bookmarkStart w:name="z447" w:id="398"/>
    <w:p>
      <w:pPr>
        <w:spacing w:after="0"/>
        <w:ind w:left="0"/>
        <w:jc w:val="both"/>
      </w:pPr>
      <w:r>
        <w:rPr>
          <w:rFonts w:ascii="Times New Roman"/>
          <w:b w:val="false"/>
          <w:i w:val="false"/>
          <w:color w:val="000000"/>
          <w:sz w:val="28"/>
        </w:rPr>
        <w:t>
      2. Размеры оплаты гарантированной государством квалифицированной юридической помощи, оказываемой адвокатом, и возмещения расходов, связанных с правовым консультированием, защитой и представительством, а также проведением примирительных процедур, устанавливаются уполномоченным органом.</w:t>
      </w:r>
    </w:p>
    <w:bookmarkEnd w:id="398"/>
    <w:bookmarkStart w:name="z448" w:id="399"/>
    <w:p>
      <w:pPr>
        <w:spacing w:after="0"/>
        <w:ind w:left="0"/>
        <w:jc w:val="both"/>
      </w:pPr>
      <w:r>
        <w:rPr>
          <w:rFonts w:ascii="Times New Roman"/>
          <w:b w:val="false"/>
          <w:i w:val="false"/>
          <w:color w:val="000000"/>
          <w:sz w:val="28"/>
        </w:rPr>
        <w:t>
      3. Порядок оплаты квалифицированной юридической помощи, оказываемой адвокатом, и возмещения расходов, связанных с правовым консультированием, защитой и представительством, а также проведением примирительных процедур, устанавливается правилами оплаты гарантированной государством квалифицированной юридической помощи, определяемыми уполномоченным органом.</w:t>
      </w:r>
    </w:p>
    <w:bookmarkEnd w:id="399"/>
    <w:bookmarkStart w:name="z449" w:id="400"/>
    <w:p>
      <w:pPr>
        <w:spacing w:after="0"/>
        <w:ind w:left="0"/>
        <w:jc w:val="both"/>
      </w:pPr>
      <w:r>
        <w:rPr>
          <w:rFonts w:ascii="Times New Roman"/>
          <w:b w:val="false"/>
          <w:i w:val="false"/>
          <w:color w:val="000000"/>
          <w:sz w:val="28"/>
        </w:rPr>
        <w:t>
      4. В случаях, предусмотренных законодательством Республики Казахстан, оплата гарантированной государством квалифицированной юридической помощи, оказываемой адвокатом, командировочных, транспортных расходов и возмещение других его расходов, связанных с правовым консультированием, защитой и представительством, производятся по постановлениям органов уголовного преследования и определениям судов.</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0" w:id="401"/>
    <w:p>
      <w:pPr>
        <w:spacing w:after="0"/>
        <w:ind w:left="0"/>
        <w:jc w:val="left"/>
      </w:pPr>
      <w:r>
        <w:rPr>
          <w:rFonts w:ascii="Times New Roman"/>
          <w:b/>
          <w:i w:val="false"/>
          <w:color w:val="000000"/>
        </w:rPr>
        <w:t xml:space="preserve"> Глава 4. ОРГАНИЗАЦИЯ АДВОКАТСКОЙ ДЕЯТЕЛЬНОСТИ</w:t>
      </w:r>
    </w:p>
    <w:bookmarkEnd w:id="401"/>
    <w:bookmarkStart w:name="z451" w:id="402"/>
    <w:p>
      <w:pPr>
        <w:spacing w:after="0"/>
        <w:ind w:left="0"/>
        <w:jc w:val="left"/>
      </w:pPr>
      <w:r>
        <w:rPr>
          <w:rFonts w:ascii="Times New Roman"/>
          <w:b/>
          <w:i w:val="false"/>
          <w:color w:val="000000"/>
        </w:rPr>
        <w:t xml:space="preserve"> Статья 49. Формы организации адвокатской деятельности</w:t>
      </w:r>
    </w:p>
    <w:bookmarkEnd w:id="402"/>
    <w:bookmarkStart w:name="z452" w:id="403"/>
    <w:p>
      <w:pPr>
        <w:spacing w:after="0"/>
        <w:ind w:left="0"/>
        <w:jc w:val="both"/>
      </w:pPr>
      <w:r>
        <w:rPr>
          <w:rFonts w:ascii="Times New Roman"/>
          <w:b w:val="false"/>
          <w:i w:val="false"/>
          <w:color w:val="000000"/>
          <w:sz w:val="28"/>
        </w:rPr>
        <w:t xml:space="preserve">
      Адвокат вправе осуществлять свою деятельность в юридической консультации, создаваемой в коллегии адвокатов, либо индивидуально без регистрации юридического лица, а также учредить самостоятельно или совместно с другими адвокатами адвокатскую контору. </w:t>
      </w:r>
    </w:p>
    <w:bookmarkEnd w:id="403"/>
    <w:bookmarkStart w:name="z453" w:id="404"/>
    <w:p>
      <w:pPr>
        <w:spacing w:after="0"/>
        <w:ind w:left="0"/>
        <w:jc w:val="both"/>
      </w:pPr>
      <w:r>
        <w:rPr>
          <w:rFonts w:ascii="Times New Roman"/>
          <w:b w:val="false"/>
          <w:i w:val="false"/>
          <w:color w:val="000000"/>
          <w:sz w:val="28"/>
        </w:rPr>
        <w:t>
      Адвокат, осуществляющий профессиональную деятельность индивидуально без регистрации юридического лица, обязан иметь служебное помещение, необходимое для приема лиц, соблюдения условий для обеспечения сохранности адвокатского производства и сохранения адвокатской тайны.</w:t>
      </w:r>
    </w:p>
    <w:bookmarkEnd w:id="404"/>
    <w:bookmarkStart w:name="z454" w:id="405"/>
    <w:p>
      <w:pPr>
        <w:spacing w:after="0"/>
        <w:ind w:left="0"/>
        <w:jc w:val="left"/>
      </w:pPr>
      <w:r>
        <w:rPr>
          <w:rFonts w:ascii="Times New Roman"/>
          <w:b/>
          <w:i w:val="false"/>
          <w:color w:val="000000"/>
        </w:rPr>
        <w:t xml:space="preserve"> Статья 50. Коллегия адвокатов</w:t>
      </w:r>
    </w:p>
    <w:bookmarkEnd w:id="405"/>
    <w:bookmarkStart w:name="z455" w:id="406"/>
    <w:p>
      <w:pPr>
        <w:spacing w:after="0"/>
        <w:ind w:left="0"/>
        <w:jc w:val="both"/>
      </w:pPr>
      <w:r>
        <w:rPr>
          <w:rFonts w:ascii="Times New Roman"/>
          <w:b w:val="false"/>
          <w:i w:val="false"/>
          <w:color w:val="000000"/>
          <w:sz w:val="28"/>
        </w:rPr>
        <w:t xml:space="preserve">
      1. Коллегия адвокатов создается лицами, имеющими право на занятие адвокатской деятельностью. </w:t>
      </w:r>
    </w:p>
    <w:bookmarkEnd w:id="406"/>
    <w:bookmarkStart w:name="z456" w:id="407"/>
    <w:p>
      <w:pPr>
        <w:spacing w:after="0"/>
        <w:ind w:left="0"/>
        <w:jc w:val="both"/>
      </w:pPr>
      <w:r>
        <w:rPr>
          <w:rFonts w:ascii="Times New Roman"/>
          <w:b w:val="false"/>
          <w:i w:val="false"/>
          <w:color w:val="000000"/>
          <w:sz w:val="28"/>
        </w:rPr>
        <w:t xml:space="preserve">
      2. Коллегия адвокатов является некоммерческой, независимой, профессиональной, самоуправляемой и самофинансируемой организацией адвокатов, создаваемой адвокатами для оказания квалифицированной юридической помощи физическим и юридическим лицам, выражения и защиты прав и законных интересов адвокатов, выполнения иных функций, установленных настоящим Законом. </w:t>
      </w:r>
    </w:p>
    <w:bookmarkEnd w:id="407"/>
    <w:bookmarkStart w:name="z457" w:id="408"/>
    <w:p>
      <w:pPr>
        <w:spacing w:after="0"/>
        <w:ind w:left="0"/>
        <w:jc w:val="both"/>
      </w:pPr>
      <w:r>
        <w:rPr>
          <w:rFonts w:ascii="Times New Roman"/>
          <w:b w:val="false"/>
          <w:i w:val="false"/>
          <w:color w:val="000000"/>
          <w:sz w:val="28"/>
        </w:rPr>
        <w:t xml:space="preserve">
      3. На территории столицы, области, города республиканского значения должна быть образована и действовать одна коллегия адвокатов, которая не вправе создавать свои структурные подразделения (филиалы и представительства) на территории столицы, другой области, города республиканского значения. </w:t>
      </w:r>
    </w:p>
    <w:bookmarkEnd w:id="408"/>
    <w:bookmarkStart w:name="z458" w:id="409"/>
    <w:p>
      <w:pPr>
        <w:spacing w:after="0"/>
        <w:ind w:left="0"/>
        <w:jc w:val="both"/>
      </w:pPr>
      <w:r>
        <w:rPr>
          <w:rFonts w:ascii="Times New Roman"/>
          <w:b w:val="false"/>
          <w:i w:val="false"/>
          <w:color w:val="000000"/>
          <w:sz w:val="28"/>
        </w:rPr>
        <w:t xml:space="preserve">
      При отсутствии на территории столицы, области, города республиканского значения коллегии адвокатов она образуется по инициативе не менее чем десяти учредителей, соответствующих требованиям </w:t>
      </w:r>
      <w:r>
        <w:rPr>
          <w:rFonts w:ascii="Times New Roman"/>
          <w:b w:val="false"/>
          <w:i w:val="false"/>
          <w:color w:val="000000"/>
          <w:sz w:val="28"/>
        </w:rPr>
        <w:t>статьи 32</w:t>
      </w:r>
      <w:r>
        <w:rPr>
          <w:rFonts w:ascii="Times New Roman"/>
          <w:b w:val="false"/>
          <w:i w:val="false"/>
          <w:color w:val="000000"/>
          <w:sz w:val="28"/>
        </w:rPr>
        <w:t xml:space="preserve"> настоящего Закона.</w:t>
      </w:r>
    </w:p>
    <w:bookmarkEnd w:id="409"/>
    <w:bookmarkStart w:name="z459" w:id="410"/>
    <w:p>
      <w:pPr>
        <w:spacing w:after="0"/>
        <w:ind w:left="0"/>
        <w:jc w:val="both"/>
      </w:pPr>
      <w:r>
        <w:rPr>
          <w:rFonts w:ascii="Times New Roman"/>
          <w:b w:val="false"/>
          <w:i w:val="false"/>
          <w:color w:val="000000"/>
          <w:sz w:val="28"/>
        </w:rPr>
        <w:t xml:space="preserve">
      Специальное разрешение государственных органов на создание коллегии адвокатов не требуется. </w:t>
      </w:r>
    </w:p>
    <w:bookmarkEnd w:id="410"/>
    <w:bookmarkStart w:name="z460" w:id="411"/>
    <w:p>
      <w:pPr>
        <w:spacing w:after="0"/>
        <w:ind w:left="0"/>
        <w:jc w:val="both"/>
      </w:pPr>
      <w:r>
        <w:rPr>
          <w:rFonts w:ascii="Times New Roman"/>
          <w:b w:val="false"/>
          <w:i w:val="false"/>
          <w:color w:val="000000"/>
          <w:sz w:val="28"/>
        </w:rPr>
        <w:t>
      Наименование коллегии адвокатов должно включать в себя название административно-территориальной единицы, на территории которой она создана.</w:t>
      </w:r>
    </w:p>
    <w:bookmarkEnd w:id="411"/>
    <w:bookmarkStart w:name="z461" w:id="412"/>
    <w:p>
      <w:pPr>
        <w:spacing w:after="0"/>
        <w:ind w:left="0"/>
        <w:jc w:val="both"/>
      </w:pPr>
      <w:r>
        <w:rPr>
          <w:rFonts w:ascii="Times New Roman"/>
          <w:b w:val="false"/>
          <w:i w:val="false"/>
          <w:color w:val="000000"/>
          <w:sz w:val="28"/>
        </w:rPr>
        <w:t>
      4. Основными задачами коллегии адвокатов являются:</w:t>
      </w:r>
    </w:p>
    <w:bookmarkEnd w:id="412"/>
    <w:bookmarkStart w:name="z462" w:id="413"/>
    <w:p>
      <w:pPr>
        <w:spacing w:after="0"/>
        <w:ind w:left="0"/>
        <w:jc w:val="both"/>
      </w:pPr>
      <w:r>
        <w:rPr>
          <w:rFonts w:ascii="Times New Roman"/>
          <w:b w:val="false"/>
          <w:i w:val="false"/>
          <w:color w:val="000000"/>
          <w:sz w:val="28"/>
        </w:rPr>
        <w:t>
      1) содействие, профессиональная помощь и защита членов коллегии адвокатов при осуществлении ими адвокатской деятельности;</w:t>
      </w:r>
    </w:p>
    <w:bookmarkEnd w:id="413"/>
    <w:bookmarkStart w:name="z463" w:id="414"/>
    <w:p>
      <w:pPr>
        <w:spacing w:after="0"/>
        <w:ind w:left="0"/>
        <w:jc w:val="both"/>
      </w:pPr>
      <w:r>
        <w:rPr>
          <w:rFonts w:ascii="Times New Roman"/>
          <w:b w:val="false"/>
          <w:i w:val="false"/>
          <w:color w:val="000000"/>
          <w:sz w:val="28"/>
        </w:rPr>
        <w:t>
      2) материально-техническое и справочно-информационное обеспечение деятельности членов коллегии адвокатов;</w:t>
      </w:r>
    </w:p>
    <w:bookmarkEnd w:id="414"/>
    <w:bookmarkStart w:name="z464" w:id="415"/>
    <w:p>
      <w:pPr>
        <w:spacing w:after="0"/>
        <w:ind w:left="0"/>
        <w:jc w:val="both"/>
      </w:pPr>
      <w:r>
        <w:rPr>
          <w:rFonts w:ascii="Times New Roman"/>
          <w:b w:val="false"/>
          <w:i w:val="false"/>
          <w:color w:val="000000"/>
          <w:sz w:val="28"/>
        </w:rPr>
        <w:t>
      3) организация профессионального контроля за осуществлением адвокатской деятельности;</w:t>
      </w:r>
    </w:p>
    <w:bookmarkEnd w:id="415"/>
    <w:bookmarkStart w:name="z465" w:id="416"/>
    <w:p>
      <w:pPr>
        <w:spacing w:after="0"/>
        <w:ind w:left="0"/>
        <w:jc w:val="both"/>
      </w:pPr>
      <w:r>
        <w:rPr>
          <w:rFonts w:ascii="Times New Roman"/>
          <w:b w:val="false"/>
          <w:i w:val="false"/>
          <w:color w:val="000000"/>
          <w:sz w:val="28"/>
        </w:rPr>
        <w:t>
      4) организация оказания гарантированной государством квалифицированной юридической помощи и защиты по назначению органов предварительного следствия и суда.</w:t>
      </w:r>
    </w:p>
    <w:bookmarkEnd w:id="416"/>
    <w:bookmarkStart w:name="z466" w:id="417"/>
    <w:p>
      <w:pPr>
        <w:spacing w:after="0"/>
        <w:ind w:left="0"/>
        <w:jc w:val="both"/>
      </w:pPr>
      <w:r>
        <w:rPr>
          <w:rFonts w:ascii="Times New Roman"/>
          <w:b w:val="false"/>
          <w:i w:val="false"/>
          <w:color w:val="000000"/>
          <w:sz w:val="28"/>
        </w:rPr>
        <w:t>
      5. Коллегия адвокатов размещает на своем интернет-ресурсе:</w:t>
      </w:r>
    </w:p>
    <w:bookmarkEnd w:id="417"/>
    <w:bookmarkStart w:name="z467" w:id="418"/>
    <w:p>
      <w:pPr>
        <w:spacing w:after="0"/>
        <w:ind w:left="0"/>
        <w:jc w:val="both"/>
      </w:pPr>
      <w:r>
        <w:rPr>
          <w:rFonts w:ascii="Times New Roman"/>
          <w:b w:val="false"/>
          <w:i w:val="false"/>
          <w:color w:val="000000"/>
          <w:sz w:val="28"/>
        </w:rPr>
        <w:t>
      1) список членов коллегии адвокатов в актуальном состоянии;</w:t>
      </w:r>
    </w:p>
    <w:bookmarkEnd w:id="418"/>
    <w:bookmarkStart w:name="z468" w:id="419"/>
    <w:p>
      <w:pPr>
        <w:spacing w:after="0"/>
        <w:ind w:left="0"/>
        <w:jc w:val="both"/>
      </w:pPr>
      <w:r>
        <w:rPr>
          <w:rFonts w:ascii="Times New Roman"/>
          <w:b w:val="false"/>
          <w:i w:val="false"/>
          <w:color w:val="000000"/>
          <w:sz w:val="28"/>
        </w:rPr>
        <w:t>
      2) нормативные правовые акты Республики Казахстан, касающиеся адвокатской деятельности и квалифицированной юридической помощи;</w:t>
      </w:r>
    </w:p>
    <w:bookmarkEnd w:id="419"/>
    <w:bookmarkStart w:name="z469" w:id="420"/>
    <w:p>
      <w:pPr>
        <w:spacing w:after="0"/>
        <w:ind w:left="0"/>
        <w:jc w:val="both"/>
      </w:pPr>
      <w:r>
        <w:rPr>
          <w:rFonts w:ascii="Times New Roman"/>
          <w:b w:val="false"/>
          <w:i w:val="false"/>
          <w:color w:val="000000"/>
          <w:sz w:val="28"/>
        </w:rPr>
        <w:t>
      3) Кодекс профессиональной этики адвокатов;</w:t>
      </w:r>
    </w:p>
    <w:bookmarkEnd w:id="420"/>
    <w:bookmarkStart w:name="z470" w:id="421"/>
    <w:p>
      <w:pPr>
        <w:spacing w:after="0"/>
        <w:ind w:left="0"/>
        <w:jc w:val="both"/>
      </w:pPr>
      <w:r>
        <w:rPr>
          <w:rFonts w:ascii="Times New Roman"/>
          <w:b w:val="false"/>
          <w:i w:val="false"/>
          <w:color w:val="000000"/>
          <w:sz w:val="28"/>
        </w:rPr>
        <w:t>
      4) стандарты оказания квалифицированной юридической помощи;</w:t>
      </w:r>
    </w:p>
    <w:bookmarkEnd w:id="421"/>
    <w:bookmarkStart w:name="z471" w:id="422"/>
    <w:p>
      <w:pPr>
        <w:spacing w:after="0"/>
        <w:ind w:left="0"/>
        <w:jc w:val="both"/>
      </w:pPr>
      <w:r>
        <w:rPr>
          <w:rFonts w:ascii="Times New Roman"/>
          <w:b w:val="false"/>
          <w:i w:val="false"/>
          <w:color w:val="000000"/>
          <w:sz w:val="28"/>
        </w:rPr>
        <w:t>
      5) критерии качества квалифицированной юридической помощи;</w:t>
      </w:r>
    </w:p>
    <w:bookmarkEnd w:id="422"/>
    <w:bookmarkStart w:name="z472" w:id="423"/>
    <w:p>
      <w:pPr>
        <w:spacing w:after="0"/>
        <w:ind w:left="0"/>
        <w:jc w:val="both"/>
      </w:pPr>
      <w:r>
        <w:rPr>
          <w:rFonts w:ascii="Times New Roman"/>
          <w:b w:val="false"/>
          <w:i w:val="false"/>
          <w:color w:val="000000"/>
          <w:sz w:val="28"/>
        </w:rPr>
        <w:t>
      6) стандарты повышения квалификации;</w:t>
      </w:r>
    </w:p>
    <w:bookmarkEnd w:id="423"/>
    <w:bookmarkStart w:name="z473" w:id="424"/>
    <w:p>
      <w:pPr>
        <w:spacing w:after="0"/>
        <w:ind w:left="0"/>
        <w:jc w:val="both"/>
      </w:pPr>
      <w:r>
        <w:rPr>
          <w:rFonts w:ascii="Times New Roman"/>
          <w:b w:val="false"/>
          <w:i w:val="false"/>
          <w:color w:val="000000"/>
          <w:sz w:val="28"/>
        </w:rPr>
        <w:t>
      7) сведения об оказании комплексной социальной квалифицированной юридической помощи;</w:t>
      </w:r>
    </w:p>
    <w:bookmarkEnd w:id="424"/>
    <w:bookmarkStart w:name="z474" w:id="425"/>
    <w:p>
      <w:pPr>
        <w:spacing w:after="0"/>
        <w:ind w:left="0"/>
        <w:jc w:val="both"/>
      </w:pPr>
      <w:r>
        <w:rPr>
          <w:rFonts w:ascii="Times New Roman"/>
          <w:b w:val="false"/>
          <w:i w:val="false"/>
          <w:color w:val="000000"/>
          <w:sz w:val="28"/>
        </w:rPr>
        <w:t>
      8) решения, принятые общим собранием (конференцией) членов коллегии адвокатов, исполнительными органами управления коллегии адвокатов;</w:t>
      </w:r>
    </w:p>
    <w:bookmarkEnd w:id="425"/>
    <w:bookmarkStart w:name="z475" w:id="426"/>
    <w:p>
      <w:pPr>
        <w:spacing w:after="0"/>
        <w:ind w:left="0"/>
        <w:jc w:val="both"/>
      </w:pPr>
      <w:r>
        <w:rPr>
          <w:rFonts w:ascii="Times New Roman"/>
          <w:b w:val="false"/>
          <w:i w:val="false"/>
          <w:color w:val="000000"/>
          <w:sz w:val="28"/>
        </w:rPr>
        <w:t>
      9) результаты работы дисциплинарной комиссии адвокатов;</w:t>
      </w:r>
    </w:p>
    <w:bookmarkEnd w:id="426"/>
    <w:bookmarkStart w:name="z476" w:id="427"/>
    <w:p>
      <w:pPr>
        <w:spacing w:after="0"/>
        <w:ind w:left="0"/>
        <w:jc w:val="both"/>
      </w:pPr>
      <w:r>
        <w:rPr>
          <w:rFonts w:ascii="Times New Roman"/>
          <w:b w:val="false"/>
          <w:i w:val="false"/>
          <w:color w:val="000000"/>
          <w:sz w:val="28"/>
        </w:rPr>
        <w:t>
      10) отчет о финансово-хозяйственной деятельности коллегии, включающий информацию обо всех поступлениях и расходах по каждой специфике отдельно;</w:t>
      </w:r>
    </w:p>
    <w:bookmarkEnd w:id="427"/>
    <w:bookmarkStart w:name="z477" w:id="428"/>
    <w:p>
      <w:pPr>
        <w:spacing w:after="0"/>
        <w:ind w:left="0"/>
        <w:jc w:val="both"/>
      </w:pPr>
      <w:r>
        <w:rPr>
          <w:rFonts w:ascii="Times New Roman"/>
          <w:b w:val="false"/>
          <w:i w:val="false"/>
          <w:color w:val="000000"/>
          <w:sz w:val="28"/>
        </w:rPr>
        <w:t>
      11) иную необходимую информацию о деятельности коллегии адвокатов и ее членах.</w:t>
      </w:r>
    </w:p>
    <w:bookmarkEnd w:id="428"/>
    <w:bookmarkStart w:name="z478" w:id="429"/>
    <w:p>
      <w:pPr>
        <w:spacing w:after="0"/>
        <w:ind w:left="0"/>
        <w:jc w:val="both"/>
      </w:pPr>
      <w:r>
        <w:rPr>
          <w:rFonts w:ascii="Times New Roman"/>
          <w:b w:val="false"/>
          <w:i w:val="false"/>
          <w:color w:val="000000"/>
          <w:sz w:val="28"/>
        </w:rPr>
        <w:t>
      Коллегией адвокатов должны быть предусмотрены способы получения информации членами коллегии адвокатов.</w:t>
      </w:r>
    </w:p>
    <w:bookmarkEnd w:id="429"/>
    <w:bookmarkStart w:name="z479" w:id="430"/>
    <w:p>
      <w:pPr>
        <w:spacing w:after="0"/>
        <w:ind w:left="0"/>
        <w:jc w:val="both"/>
      </w:pPr>
      <w:r>
        <w:rPr>
          <w:rFonts w:ascii="Times New Roman"/>
          <w:b w:val="false"/>
          <w:i w:val="false"/>
          <w:color w:val="000000"/>
          <w:sz w:val="28"/>
        </w:rPr>
        <w:t>
      6. Коллегии адвокатов создают юридические консультации.</w:t>
      </w:r>
    </w:p>
    <w:bookmarkEnd w:id="430"/>
    <w:bookmarkStart w:name="z480" w:id="431"/>
    <w:p>
      <w:pPr>
        <w:spacing w:after="0"/>
        <w:ind w:left="0"/>
        <w:jc w:val="both"/>
      </w:pPr>
      <w:r>
        <w:rPr>
          <w:rFonts w:ascii="Times New Roman"/>
          <w:b w:val="false"/>
          <w:i w:val="false"/>
          <w:color w:val="000000"/>
          <w:sz w:val="28"/>
        </w:rPr>
        <w:t>
      7. Коллегии адвокатов объединяются в Республиканскую коллегию адвокатов.</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81" w:id="432"/>
    <w:p>
      <w:pPr>
        <w:spacing w:after="0"/>
        <w:ind w:left="0"/>
        <w:jc w:val="left"/>
      </w:pPr>
      <w:r>
        <w:rPr>
          <w:rFonts w:ascii="Times New Roman"/>
          <w:b/>
          <w:i w:val="false"/>
          <w:color w:val="000000"/>
        </w:rPr>
        <w:t xml:space="preserve"> Статья 51. Имущество коллегии адвокатов</w:t>
      </w:r>
    </w:p>
    <w:bookmarkEnd w:id="432"/>
    <w:bookmarkStart w:name="z482" w:id="433"/>
    <w:p>
      <w:pPr>
        <w:spacing w:after="0"/>
        <w:ind w:left="0"/>
        <w:jc w:val="both"/>
      </w:pPr>
      <w:r>
        <w:rPr>
          <w:rFonts w:ascii="Times New Roman"/>
          <w:b w:val="false"/>
          <w:i w:val="false"/>
          <w:color w:val="000000"/>
          <w:sz w:val="28"/>
        </w:rPr>
        <w:t>
      1. Имущество коллегии адвокатов формируется за счет взносов, уплачиваемых членами коллегии адвокатов, грантов и благотворительной помощи, пожертвований, поступающих от юридических и физических лиц в порядке, установленном законодательством Республики Казахстан.</w:t>
      </w:r>
    </w:p>
    <w:bookmarkEnd w:id="433"/>
    <w:bookmarkStart w:name="z483" w:id="434"/>
    <w:p>
      <w:pPr>
        <w:spacing w:after="0"/>
        <w:ind w:left="0"/>
        <w:jc w:val="both"/>
      </w:pPr>
      <w:r>
        <w:rPr>
          <w:rFonts w:ascii="Times New Roman"/>
          <w:b w:val="false"/>
          <w:i w:val="false"/>
          <w:color w:val="000000"/>
          <w:sz w:val="28"/>
        </w:rPr>
        <w:t>
      2. К затратам на общие нужды коллегии адвокатов относятся расходы на ее материальное обеспечение, вознаграждение адвокатов и компенсация расходов, связанных с их работой в органах коллегии адвокатов, расходы на заработную плату работников аппарата коллегии адвокатов и иные расходы, предусмотренные законодательством Республики Казахстан и сметой коллегии адвокатов.</w:t>
      </w:r>
    </w:p>
    <w:bookmarkEnd w:id="434"/>
    <w:bookmarkStart w:name="z484" w:id="435"/>
    <w:p>
      <w:pPr>
        <w:spacing w:after="0"/>
        <w:ind w:left="0"/>
        <w:jc w:val="left"/>
      </w:pPr>
      <w:r>
        <w:rPr>
          <w:rFonts w:ascii="Times New Roman"/>
          <w:b/>
          <w:i w:val="false"/>
          <w:color w:val="000000"/>
        </w:rPr>
        <w:t xml:space="preserve"> Статья 52. Устав коллегии адвокатов</w:t>
      </w:r>
    </w:p>
    <w:bookmarkEnd w:id="435"/>
    <w:bookmarkStart w:name="z485" w:id="436"/>
    <w:p>
      <w:pPr>
        <w:spacing w:after="0"/>
        <w:ind w:left="0"/>
        <w:jc w:val="both"/>
      </w:pPr>
      <w:r>
        <w:rPr>
          <w:rFonts w:ascii="Times New Roman"/>
          <w:b w:val="false"/>
          <w:i w:val="false"/>
          <w:color w:val="000000"/>
          <w:sz w:val="28"/>
        </w:rPr>
        <w:t>
      1. Устав коллегии адвокатов должен предусматривать:</w:t>
      </w:r>
    </w:p>
    <w:bookmarkEnd w:id="436"/>
    <w:bookmarkStart w:name="z486" w:id="437"/>
    <w:p>
      <w:pPr>
        <w:spacing w:after="0"/>
        <w:ind w:left="0"/>
        <w:jc w:val="both"/>
      </w:pPr>
      <w:r>
        <w:rPr>
          <w:rFonts w:ascii="Times New Roman"/>
          <w:b w:val="false"/>
          <w:i w:val="false"/>
          <w:color w:val="000000"/>
          <w:sz w:val="28"/>
        </w:rPr>
        <w:t>
      1) наименование, предмет и цели деятельности коллегии адвокатов;</w:t>
      </w:r>
    </w:p>
    <w:bookmarkEnd w:id="437"/>
    <w:bookmarkStart w:name="z487" w:id="438"/>
    <w:p>
      <w:pPr>
        <w:spacing w:after="0"/>
        <w:ind w:left="0"/>
        <w:jc w:val="both"/>
      </w:pPr>
      <w:r>
        <w:rPr>
          <w:rFonts w:ascii="Times New Roman"/>
          <w:b w:val="false"/>
          <w:i w:val="false"/>
          <w:color w:val="000000"/>
          <w:sz w:val="28"/>
        </w:rPr>
        <w:t>
      2) права и обязанности членов коллегии адвокатов;</w:t>
      </w:r>
    </w:p>
    <w:bookmarkEnd w:id="438"/>
    <w:bookmarkStart w:name="z488" w:id="439"/>
    <w:p>
      <w:pPr>
        <w:spacing w:after="0"/>
        <w:ind w:left="0"/>
        <w:jc w:val="both"/>
      </w:pPr>
      <w:r>
        <w:rPr>
          <w:rFonts w:ascii="Times New Roman"/>
          <w:b w:val="false"/>
          <w:i w:val="false"/>
          <w:color w:val="000000"/>
          <w:sz w:val="28"/>
        </w:rPr>
        <w:t>
      3) порядок приема в члены коллегии адвокатов, приостановления и прекращения членства;</w:t>
      </w:r>
    </w:p>
    <w:bookmarkEnd w:id="439"/>
    <w:bookmarkStart w:name="z489" w:id="440"/>
    <w:p>
      <w:pPr>
        <w:spacing w:after="0"/>
        <w:ind w:left="0"/>
        <w:jc w:val="both"/>
      </w:pPr>
      <w:r>
        <w:rPr>
          <w:rFonts w:ascii="Times New Roman"/>
          <w:b w:val="false"/>
          <w:i w:val="false"/>
          <w:color w:val="000000"/>
          <w:sz w:val="28"/>
        </w:rPr>
        <w:t>
      4) структуру коллегии адвокатов, порядок формирования и компетенцию ее органов;</w:t>
      </w:r>
    </w:p>
    <w:bookmarkEnd w:id="440"/>
    <w:bookmarkStart w:name="z490" w:id="441"/>
    <w:p>
      <w:pPr>
        <w:spacing w:after="0"/>
        <w:ind w:left="0"/>
        <w:jc w:val="both"/>
      </w:pPr>
      <w:r>
        <w:rPr>
          <w:rFonts w:ascii="Times New Roman"/>
          <w:b w:val="false"/>
          <w:i w:val="false"/>
          <w:color w:val="000000"/>
          <w:sz w:val="28"/>
        </w:rPr>
        <w:t>
      5) порядок создания и деятельности юридических консультаций;</w:t>
      </w:r>
    </w:p>
    <w:bookmarkEnd w:id="441"/>
    <w:bookmarkStart w:name="z491" w:id="442"/>
    <w:p>
      <w:pPr>
        <w:spacing w:after="0"/>
        <w:ind w:left="0"/>
        <w:jc w:val="both"/>
      </w:pPr>
      <w:r>
        <w:rPr>
          <w:rFonts w:ascii="Times New Roman"/>
          <w:b w:val="false"/>
          <w:i w:val="false"/>
          <w:color w:val="000000"/>
          <w:sz w:val="28"/>
        </w:rPr>
        <w:t>
      6) источники образования имущества и порядок распоряжения им;</w:t>
      </w:r>
    </w:p>
    <w:bookmarkEnd w:id="442"/>
    <w:bookmarkStart w:name="z492" w:id="443"/>
    <w:p>
      <w:pPr>
        <w:spacing w:after="0"/>
        <w:ind w:left="0"/>
        <w:jc w:val="both"/>
      </w:pPr>
      <w:r>
        <w:rPr>
          <w:rFonts w:ascii="Times New Roman"/>
          <w:b w:val="false"/>
          <w:i w:val="false"/>
          <w:color w:val="000000"/>
          <w:sz w:val="28"/>
        </w:rPr>
        <w:t>
      7) порядок уплаты членских и целевых взносов;</w:t>
      </w:r>
    </w:p>
    <w:bookmarkEnd w:id="443"/>
    <w:bookmarkStart w:name="z493" w:id="444"/>
    <w:p>
      <w:pPr>
        <w:spacing w:after="0"/>
        <w:ind w:left="0"/>
        <w:jc w:val="both"/>
      </w:pPr>
      <w:r>
        <w:rPr>
          <w:rFonts w:ascii="Times New Roman"/>
          <w:b w:val="false"/>
          <w:i w:val="false"/>
          <w:color w:val="000000"/>
          <w:sz w:val="28"/>
        </w:rPr>
        <w:t>
      8) порядок оказания адвокатами гарантированной государством квалифицированной юридической помощи и порядок распределения между адвокатами квалифицированной юридической помощи по назначению суда, органов уголовного преследования;</w:t>
      </w:r>
    </w:p>
    <w:bookmarkEnd w:id="444"/>
    <w:bookmarkStart w:name="z494" w:id="445"/>
    <w:p>
      <w:pPr>
        <w:spacing w:after="0"/>
        <w:ind w:left="0"/>
        <w:jc w:val="both"/>
      </w:pPr>
      <w:r>
        <w:rPr>
          <w:rFonts w:ascii="Times New Roman"/>
          <w:b w:val="false"/>
          <w:i w:val="false"/>
          <w:color w:val="000000"/>
          <w:sz w:val="28"/>
        </w:rPr>
        <w:t>
      9) порядок проведения аттестации адвокатов на основе положения о порядке проведения аттестации адвокатов;</w:t>
      </w:r>
    </w:p>
    <w:bookmarkEnd w:id="445"/>
    <w:bookmarkStart w:name="z495" w:id="446"/>
    <w:p>
      <w:pPr>
        <w:spacing w:after="0"/>
        <w:ind w:left="0"/>
        <w:jc w:val="both"/>
      </w:pPr>
      <w:r>
        <w:rPr>
          <w:rFonts w:ascii="Times New Roman"/>
          <w:b w:val="false"/>
          <w:i w:val="false"/>
          <w:color w:val="000000"/>
          <w:sz w:val="28"/>
        </w:rPr>
        <w:t>
      10) дисциплинарную ответственность членов коллегии адвокатов и стажеров адвокатов и порядок привлечения к ней;</w:t>
      </w:r>
    </w:p>
    <w:bookmarkEnd w:id="446"/>
    <w:bookmarkStart w:name="z496" w:id="447"/>
    <w:p>
      <w:pPr>
        <w:spacing w:after="0"/>
        <w:ind w:left="0"/>
        <w:jc w:val="both"/>
      </w:pPr>
      <w:r>
        <w:rPr>
          <w:rFonts w:ascii="Times New Roman"/>
          <w:b w:val="false"/>
          <w:i w:val="false"/>
          <w:color w:val="000000"/>
          <w:sz w:val="28"/>
        </w:rPr>
        <w:t>
      11) порядок возбуждения ходатайства о подготовке искового заявления о прекращении действия лицензии на занятие адвокатской деятельностью;</w:t>
      </w:r>
    </w:p>
    <w:bookmarkEnd w:id="447"/>
    <w:bookmarkStart w:name="z497" w:id="448"/>
    <w:p>
      <w:pPr>
        <w:spacing w:after="0"/>
        <w:ind w:left="0"/>
        <w:jc w:val="both"/>
      </w:pPr>
      <w:r>
        <w:rPr>
          <w:rFonts w:ascii="Times New Roman"/>
          <w:b w:val="false"/>
          <w:i w:val="false"/>
          <w:color w:val="000000"/>
          <w:sz w:val="28"/>
        </w:rPr>
        <w:t>
      12) порядок реорганизации и ликвидации коллегии адвокатов;</w:t>
      </w:r>
    </w:p>
    <w:bookmarkEnd w:id="448"/>
    <w:bookmarkStart w:name="z498" w:id="449"/>
    <w:p>
      <w:pPr>
        <w:spacing w:after="0"/>
        <w:ind w:left="0"/>
        <w:jc w:val="both"/>
      </w:pPr>
      <w:r>
        <w:rPr>
          <w:rFonts w:ascii="Times New Roman"/>
          <w:b w:val="false"/>
          <w:i w:val="false"/>
          <w:color w:val="000000"/>
          <w:sz w:val="28"/>
        </w:rPr>
        <w:t>
      13) судьбу имущества при ликвидации коллегии адвокатов.</w:t>
      </w:r>
    </w:p>
    <w:bookmarkEnd w:id="449"/>
    <w:bookmarkStart w:name="z499" w:id="450"/>
    <w:p>
      <w:pPr>
        <w:spacing w:after="0"/>
        <w:ind w:left="0"/>
        <w:jc w:val="both"/>
      </w:pPr>
      <w:r>
        <w:rPr>
          <w:rFonts w:ascii="Times New Roman"/>
          <w:b w:val="false"/>
          <w:i w:val="false"/>
          <w:color w:val="000000"/>
          <w:sz w:val="28"/>
        </w:rPr>
        <w:t xml:space="preserve">
      2. Устав коллегии адвокатов должен содержать положения, отражающие требования </w:t>
      </w:r>
      <w:r>
        <w:rPr>
          <w:rFonts w:ascii="Times New Roman"/>
          <w:b w:val="false"/>
          <w:i w:val="false"/>
          <w:color w:val="000000"/>
          <w:sz w:val="28"/>
        </w:rPr>
        <w:t>раздела 1</w:t>
      </w:r>
      <w:r>
        <w:rPr>
          <w:rFonts w:ascii="Times New Roman"/>
          <w:b w:val="false"/>
          <w:i w:val="false"/>
          <w:color w:val="000000"/>
          <w:sz w:val="28"/>
        </w:rPr>
        <w:t xml:space="preserve"> настоящего Закона и настоящего раздела, а также может содержать иные положения, не противоречащие законодательству Республики Казахстан.</w:t>
      </w:r>
    </w:p>
    <w:bookmarkEnd w:id="450"/>
    <w:bookmarkStart w:name="z500" w:id="451"/>
    <w:p>
      <w:pPr>
        <w:spacing w:after="0"/>
        <w:ind w:left="0"/>
        <w:jc w:val="left"/>
      </w:pPr>
      <w:r>
        <w:rPr>
          <w:rFonts w:ascii="Times New Roman"/>
          <w:b/>
          <w:i w:val="false"/>
          <w:color w:val="000000"/>
        </w:rPr>
        <w:t xml:space="preserve"> Статья 53. Органы коллегии адвокатов</w:t>
      </w:r>
    </w:p>
    <w:bookmarkEnd w:id="451"/>
    <w:bookmarkStart w:name="z501" w:id="452"/>
    <w:p>
      <w:pPr>
        <w:spacing w:after="0"/>
        <w:ind w:left="0"/>
        <w:jc w:val="both"/>
      </w:pPr>
      <w:r>
        <w:rPr>
          <w:rFonts w:ascii="Times New Roman"/>
          <w:b w:val="false"/>
          <w:i w:val="false"/>
          <w:color w:val="000000"/>
          <w:sz w:val="28"/>
        </w:rPr>
        <w:t>
      1. Органами коллегии адвокатов являются:</w:t>
      </w:r>
    </w:p>
    <w:bookmarkEnd w:id="452"/>
    <w:bookmarkStart w:name="z502" w:id="453"/>
    <w:p>
      <w:pPr>
        <w:spacing w:after="0"/>
        <w:ind w:left="0"/>
        <w:jc w:val="both"/>
      </w:pPr>
      <w:r>
        <w:rPr>
          <w:rFonts w:ascii="Times New Roman"/>
          <w:b w:val="false"/>
          <w:i w:val="false"/>
          <w:color w:val="000000"/>
          <w:sz w:val="28"/>
        </w:rPr>
        <w:t>
      1) высший орган – общее собрание (конференция) членов;</w:t>
      </w:r>
    </w:p>
    <w:bookmarkEnd w:id="453"/>
    <w:bookmarkStart w:name="z503" w:id="454"/>
    <w:p>
      <w:pPr>
        <w:spacing w:after="0"/>
        <w:ind w:left="0"/>
        <w:jc w:val="both"/>
      </w:pPr>
      <w:r>
        <w:rPr>
          <w:rFonts w:ascii="Times New Roman"/>
          <w:b w:val="false"/>
          <w:i w:val="false"/>
          <w:color w:val="000000"/>
          <w:sz w:val="28"/>
        </w:rPr>
        <w:t>
      2) исполнительный орган – президиум;</w:t>
      </w:r>
    </w:p>
    <w:bookmarkEnd w:id="454"/>
    <w:bookmarkStart w:name="z504" w:id="455"/>
    <w:p>
      <w:pPr>
        <w:spacing w:after="0"/>
        <w:ind w:left="0"/>
        <w:jc w:val="both"/>
      </w:pPr>
      <w:r>
        <w:rPr>
          <w:rFonts w:ascii="Times New Roman"/>
          <w:b w:val="false"/>
          <w:i w:val="false"/>
          <w:color w:val="000000"/>
          <w:sz w:val="28"/>
        </w:rPr>
        <w:t>
      3) контрольный орган – ревизионная комиссия.</w:t>
      </w:r>
    </w:p>
    <w:bookmarkEnd w:id="455"/>
    <w:bookmarkStart w:name="z505" w:id="456"/>
    <w:p>
      <w:pPr>
        <w:spacing w:after="0"/>
        <w:ind w:left="0"/>
        <w:jc w:val="both"/>
      </w:pPr>
      <w:r>
        <w:rPr>
          <w:rFonts w:ascii="Times New Roman"/>
          <w:b w:val="false"/>
          <w:i w:val="false"/>
          <w:color w:val="000000"/>
          <w:sz w:val="28"/>
        </w:rPr>
        <w:t>
      В коллегии адвокатов создается дисциплинарная комиссия адвокатов.</w:t>
      </w:r>
    </w:p>
    <w:bookmarkEnd w:id="456"/>
    <w:bookmarkStart w:name="z506" w:id="457"/>
    <w:p>
      <w:pPr>
        <w:spacing w:after="0"/>
        <w:ind w:left="0"/>
        <w:jc w:val="both"/>
      </w:pPr>
      <w:r>
        <w:rPr>
          <w:rFonts w:ascii="Times New Roman"/>
          <w:b w:val="false"/>
          <w:i w:val="false"/>
          <w:color w:val="000000"/>
          <w:sz w:val="28"/>
        </w:rPr>
        <w:t>
      2. В случаях, предусмотренных уставом коллегии адвокатов, в коллегии адвокатов могут быть созданы комиссия по этике и другие органы, действующие на основании положений, принимаемых общим собранием (конференцией) членов коллегии адвокатов.</w:t>
      </w:r>
    </w:p>
    <w:bookmarkEnd w:id="457"/>
    <w:bookmarkStart w:name="z507" w:id="458"/>
    <w:p>
      <w:pPr>
        <w:spacing w:after="0"/>
        <w:ind w:left="0"/>
        <w:jc w:val="left"/>
      </w:pPr>
      <w:r>
        <w:rPr>
          <w:rFonts w:ascii="Times New Roman"/>
          <w:b/>
          <w:i w:val="false"/>
          <w:color w:val="000000"/>
        </w:rPr>
        <w:t xml:space="preserve"> Статья 54. Общее собрание (конференция) членов коллегии адвокатов</w:t>
      </w:r>
    </w:p>
    <w:bookmarkEnd w:id="458"/>
    <w:bookmarkStart w:name="z508" w:id="459"/>
    <w:p>
      <w:pPr>
        <w:spacing w:after="0"/>
        <w:ind w:left="0"/>
        <w:jc w:val="both"/>
      </w:pPr>
      <w:r>
        <w:rPr>
          <w:rFonts w:ascii="Times New Roman"/>
          <w:b w:val="false"/>
          <w:i w:val="false"/>
          <w:color w:val="000000"/>
          <w:sz w:val="28"/>
        </w:rPr>
        <w:t xml:space="preserve">
      1. Общее собрание (конференция) членов коллегии адвокатов вправе решать любые вопросы деятельности коллегии адвокатов. </w:t>
      </w:r>
    </w:p>
    <w:bookmarkEnd w:id="459"/>
    <w:bookmarkStart w:name="z509" w:id="460"/>
    <w:p>
      <w:pPr>
        <w:spacing w:after="0"/>
        <w:ind w:left="0"/>
        <w:jc w:val="both"/>
      </w:pPr>
      <w:r>
        <w:rPr>
          <w:rFonts w:ascii="Times New Roman"/>
          <w:b w:val="false"/>
          <w:i w:val="false"/>
          <w:color w:val="000000"/>
          <w:sz w:val="28"/>
        </w:rPr>
        <w:t xml:space="preserve">
      2. К исключительной компетенции общего собрания (конференции) относятся: </w:t>
      </w:r>
    </w:p>
    <w:bookmarkEnd w:id="460"/>
    <w:bookmarkStart w:name="z510" w:id="461"/>
    <w:p>
      <w:pPr>
        <w:spacing w:after="0"/>
        <w:ind w:left="0"/>
        <w:jc w:val="both"/>
      </w:pPr>
      <w:r>
        <w:rPr>
          <w:rFonts w:ascii="Times New Roman"/>
          <w:b w:val="false"/>
          <w:i w:val="false"/>
          <w:color w:val="000000"/>
          <w:sz w:val="28"/>
        </w:rPr>
        <w:t>
      1) принятие устава коллегии адвокатов и решений о внесении изменений и дополнений в него;</w:t>
      </w:r>
    </w:p>
    <w:bookmarkEnd w:id="461"/>
    <w:bookmarkStart w:name="z511" w:id="462"/>
    <w:p>
      <w:pPr>
        <w:spacing w:after="0"/>
        <w:ind w:left="0"/>
        <w:jc w:val="both"/>
      </w:pPr>
      <w:r>
        <w:rPr>
          <w:rFonts w:ascii="Times New Roman"/>
          <w:b w:val="false"/>
          <w:i w:val="false"/>
          <w:color w:val="000000"/>
          <w:sz w:val="28"/>
        </w:rPr>
        <w:t>
      2) избрание президиума, председателя президиума, ревизионной комиссии, председателя ревизионной комиссии, дисциплинарной комиссии коллегии адвокатов, председателя дисциплинарной комиссии коллегии адвокатов;</w:t>
      </w:r>
    </w:p>
    <w:bookmarkEnd w:id="462"/>
    <w:bookmarkStart w:name="z512" w:id="463"/>
    <w:p>
      <w:pPr>
        <w:spacing w:after="0"/>
        <w:ind w:left="0"/>
        <w:jc w:val="both"/>
      </w:pPr>
      <w:r>
        <w:rPr>
          <w:rFonts w:ascii="Times New Roman"/>
          <w:b w:val="false"/>
          <w:i w:val="false"/>
          <w:color w:val="000000"/>
          <w:sz w:val="28"/>
        </w:rPr>
        <w:t xml:space="preserve">
      3) избрание других органов, предусмотренных уставом коллегии адвокатов, и их руководителей, утверждение положений об этих органах; </w:t>
      </w:r>
    </w:p>
    <w:bookmarkEnd w:id="463"/>
    <w:bookmarkStart w:name="z513" w:id="464"/>
    <w:p>
      <w:pPr>
        <w:spacing w:after="0"/>
        <w:ind w:left="0"/>
        <w:jc w:val="both"/>
      </w:pPr>
      <w:r>
        <w:rPr>
          <w:rFonts w:ascii="Times New Roman"/>
          <w:b w:val="false"/>
          <w:i w:val="false"/>
          <w:color w:val="000000"/>
          <w:sz w:val="28"/>
        </w:rPr>
        <w:t xml:space="preserve">
      4) заслушивание и утверждение отчетов о деятельности органов коллегии адвокатов, руководителей и работников коллегии адвокатов; </w:t>
      </w:r>
    </w:p>
    <w:bookmarkEnd w:id="464"/>
    <w:bookmarkStart w:name="z514" w:id="465"/>
    <w:p>
      <w:pPr>
        <w:spacing w:after="0"/>
        <w:ind w:left="0"/>
        <w:jc w:val="both"/>
      </w:pPr>
      <w:r>
        <w:rPr>
          <w:rFonts w:ascii="Times New Roman"/>
          <w:b w:val="false"/>
          <w:i w:val="false"/>
          <w:color w:val="000000"/>
          <w:sz w:val="28"/>
        </w:rPr>
        <w:t>
      5) досрочный отзыв членов президиума, председателя президиума, членов и председателей других выборных органов коллегии адвокатов;</w:t>
      </w:r>
    </w:p>
    <w:bookmarkEnd w:id="465"/>
    <w:bookmarkStart w:name="z515" w:id="466"/>
    <w:p>
      <w:pPr>
        <w:spacing w:after="0"/>
        <w:ind w:left="0"/>
        <w:jc w:val="both"/>
      </w:pPr>
      <w:r>
        <w:rPr>
          <w:rFonts w:ascii="Times New Roman"/>
          <w:b w:val="false"/>
          <w:i w:val="false"/>
          <w:color w:val="000000"/>
          <w:sz w:val="28"/>
        </w:rPr>
        <w:t>
      6) установление ставок членских и целевых взносов, исчисляемых в размере, кратном месячному расчетному показателю, установленному законом о республиканском бюджете на соответствующий финансовый год, при этом адвокаты, осуществляющие профессиональную деятельность в сельских населенных пунктах, либо молодежь, имеющая стаж адвокатской деятельности менее одного года, уплачивают членские и целевые взносы в размере пятидесяти процентов от установленной ставки;</w:t>
      </w:r>
    </w:p>
    <w:bookmarkEnd w:id="466"/>
    <w:bookmarkStart w:name="z516" w:id="467"/>
    <w:p>
      <w:pPr>
        <w:spacing w:after="0"/>
        <w:ind w:left="0"/>
        <w:jc w:val="both"/>
      </w:pPr>
      <w:r>
        <w:rPr>
          <w:rFonts w:ascii="Times New Roman"/>
          <w:b w:val="false"/>
          <w:i w:val="false"/>
          <w:color w:val="000000"/>
          <w:sz w:val="28"/>
        </w:rPr>
        <w:t>
      7) утверждение отчета о финансово-хозяйственной деятельности.</w:t>
      </w:r>
    </w:p>
    <w:bookmarkEnd w:id="467"/>
    <w:bookmarkStart w:name="z517" w:id="468"/>
    <w:p>
      <w:pPr>
        <w:spacing w:after="0"/>
        <w:ind w:left="0"/>
        <w:jc w:val="both"/>
      </w:pPr>
      <w:r>
        <w:rPr>
          <w:rFonts w:ascii="Times New Roman"/>
          <w:b w:val="false"/>
          <w:i w:val="false"/>
          <w:color w:val="000000"/>
          <w:sz w:val="28"/>
        </w:rPr>
        <w:t xml:space="preserve">
      3. Общее собрание (конференция) членов коллегии адвокатов правомочно принимать решения при наличии двух третей от общего числа членов коллегии адвокатов или, соответственно, состава избранных делегатов конференции членов коллегии адвокатов. </w:t>
      </w:r>
    </w:p>
    <w:bookmarkEnd w:id="468"/>
    <w:bookmarkStart w:name="z518" w:id="469"/>
    <w:p>
      <w:pPr>
        <w:spacing w:after="0"/>
        <w:ind w:left="0"/>
        <w:jc w:val="both"/>
      </w:pPr>
      <w:r>
        <w:rPr>
          <w:rFonts w:ascii="Times New Roman"/>
          <w:b w:val="false"/>
          <w:i w:val="false"/>
          <w:color w:val="000000"/>
          <w:sz w:val="28"/>
        </w:rPr>
        <w:t xml:space="preserve">
      4. Общее собрание (конференция) членов коллегии адвокатов созывается не реже одного раза в год президиумом коллегии адвокатов. </w:t>
      </w:r>
    </w:p>
    <w:bookmarkEnd w:id="469"/>
    <w:bookmarkStart w:name="z519" w:id="470"/>
    <w:p>
      <w:pPr>
        <w:spacing w:after="0"/>
        <w:ind w:left="0"/>
        <w:jc w:val="both"/>
      </w:pPr>
      <w:r>
        <w:rPr>
          <w:rFonts w:ascii="Times New Roman"/>
          <w:b w:val="false"/>
          <w:i w:val="false"/>
          <w:color w:val="000000"/>
          <w:sz w:val="28"/>
        </w:rPr>
        <w:t xml:space="preserve">
      По требованию ревизионной комиссии или не менее одной четвертой от общего числа членов коллегии адвокатов председатель президиума коллегии адвокатов обязан в течение тридцати дней созвать общее собрание (конференцию) членов коллегии адвокатов. </w:t>
      </w:r>
    </w:p>
    <w:bookmarkEnd w:id="470"/>
    <w:bookmarkStart w:name="z520" w:id="471"/>
    <w:p>
      <w:pPr>
        <w:spacing w:after="0"/>
        <w:ind w:left="0"/>
        <w:jc w:val="both"/>
      </w:pPr>
      <w:r>
        <w:rPr>
          <w:rFonts w:ascii="Times New Roman"/>
          <w:b w:val="false"/>
          <w:i w:val="false"/>
          <w:color w:val="000000"/>
          <w:sz w:val="28"/>
        </w:rPr>
        <w:t>
      5. Уставом коллегии адвокатов могут быть предусмотрены иные вопросы, относящиеся к исключительной компетенции общего собрания (конференции).</w:t>
      </w:r>
    </w:p>
    <w:bookmarkEnd w:id="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изменением, внесенным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1" w:id="472"/>
    <w:p>
      <w:pPr>
        <w:spacing w:after="0"/>
        <w:ind w:left="0"/>
        <w:jc w:val="left"/>
      </w:pPr>
      <w:r>
        <w:rPr>
          <w:rFonts w:ascii="Times New Roman"/>
          <w:b/>
          <w:i w:val="false"/>
          <w:color w:val="000000"/>
        </w:rPr>
        <w:t xml:space="preserve"> Статья 55. Президиум коллегии адвокатов</w:t>
      </w:r>
    </w:p>
    <w:bookmarkEnd w:id="472"/>
    <w:bookmarkStart w:name="z522" w:id="47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Президиум коллегии адвокатов является коллегиальным исполнительным органом коллегии адвокатов.</w:t>
      </w:r>
    </w:p>
    <w:bookmarkEnd w:id="473"/>
    <w:p>
      <w:pPr>
        <w:spacing w:after="0"/>
        <w:ind w:left="0"/>
        <w:jc w:val="both"/>
      </w:pPr>
      <w:r>
        <w:rPr>
          <w:rFonts w:ascii="Times New Roman"/>
          <w:b w:val="false"/>
          <w:i w:val="false"/>
          <w:color w:val="000000"/>
          <w:sz w:val="28"/>
        </w:rPr>
        <w:t>
      Одни и те же лица не могут состоять в президиуме коллегии адвокатов более двух сроков подряд.</w:t>
      </w:r>
    </w:p>
    <w:bookmarkStart w:name="z524" w:id="474"/>
    <w:p>
      <w:pPr>
        <w:spacing w:after="0"/>
        <w:ind w:left="0"/>
        <w:jc w:val="both"/>
      </w:pPr>
      <w:r>
        <w:rPr>
          <w:rFonts w:ascii="Times New Roman"/>
          <w:b w:val="false"/>
          <w:i w:val="false"/>
          <w:color w:val="000000"/>
          <w:sz w:val="28"/>
        </w:rPr>
        <w:t xml:space="preserve">
      2. Президиум коллегии адвокатов: </w:t>
      </w:r>
    </w:p>
    <w:bookmarkEnd w:id="474"/>
    <w:bookmarkStart w:name="z525" w:id="475"/>
    <w:p>
      <w:pPr>
        <w:spacing w:after="0"/>
        <w:ind w:left="0"/>
        <w:jc w:val="both"/>
      </w:pPr>
      <w:r>
        <w:rPr>
          <w:rFonts w:ascii="Times New Roman"/>
          <w:b w:val="false"/>
          <w:i w:val="false"/>
          <w:color w:val="000000"/>
          <w:sz w:val="28"/>
        </w:rPr>
        <w:t xml:space="preserve">
      1) организует работу коллегии адвокатов по оказанию квалифицированной юридической помощи физическим и юридическим лицам, в том числе гарантированной государством квалифицированной юридической помощи, оказываемой адвокатами, за счет бюджетных средств в случаях, предусмотренных законодательством Республики Казахстан; </w:t>
      </w:r>
    </w:p>
    <w:bookmarkEnd w:id="475"/>
    <w:bookmarkStart w:name="z526" w:id="476"/>
    <w:p>
      <w:pPr>
        <w:spacing w:after="0"/>
        <w:ind w:left="0"/>
        <w:jc w:val="both"/>
      </w:pPr>
      <w:r>
        <w:rPr>
          <w:rFonts w:ascii="Times New Roman"/>
          <w:b w:val="false"/>
          <w:i w:val="false"/>
          <w:color w:val="000000"/>
          <w:sz w:val="28"/>
        </w:rPr>
        <w:t xml:space="preserve">
      2) созывает общее собрание (конференцию) членов коллегии адвокатов и организует исполнение его (ее) решений; </w:t>
      </w:r>
    </w:p>
    <w:bookmarkEnd w:id="476"/>
    <w:bookmarkStart w:name="z527" w:id="477"/>
    <w:p>
      <w:pPr>
        <w:spacing w:after="0"/>
        <w:ind w:left="0"/>
        <w:jc w:val="both"/>
      </w:pPr>
      <w:r>
        <w:rPr>
          <w:rFonts w:ascii="Times New Roman"/>
          <w:b w:val="false"/>
          <w:i w:val="false"/>
          <w:color w:val="000000"/>
          <w:sz w:val="28"/>
        </w:rPr>
        <w:t xml:space="preserve">
      3) защищает профессиональные и иные права адвокатов; </w:t>
      </w:r>
    </w:p>
    <w:bookmarkEnd w:id="477"/>
    <w:bookmarkStart w:name="z528" w:id="478"/>
    <w:p>
      <w:pPr>
        <w:spacing w:after="0"/>
        <w:ind w:left="0"/>
        <w:jc w:val="both"/>
      </w:pPr>
      <w:r>
        <w:rPr>
          <w:rFonts w:ascii="Times New Roman"/>
          <w:b w:val="false"/>
          <w:i w:val="false"/>
          <w:color w:val="000000"/>
          <w:sz w:val="28"/>
        </w:rPr>
        <w:t xml:space="preserve">
      4) осуществляет прием в члены коллегии адвокатов, исключает из членов коллегии, организует прохождение стажировки стажерами адвокатов; </w:t>
      </w:r>
    </w:p>
    <w:bookmarkEnd w:id="478"/>
    <w:bookmarkStart w:name="z529" w:id="479"/>
    <w:p>
      <w:pPr>
        <w:spacing w:after="0"/>
        <w:ind w:left="0"/>
        <w:jc w:val="both"/>
      </w:pPr>
      <w:r>
        <w:rPr>
          <w:rFonts w:ascii="Times New Roman"/>
          <w:b w:val="false"/>
          <w:i w:val="false"/>
          <w:color w:val="000000"/>
          <w:sz w:val="28"/>
        </w:rPr>
        <w:t>
      5) ежеквартально представляет обобщенные отчеты адвокатов об их деятельности в Республиканскую коллегию адвокатов;</w:t>
      </w:r>
    </w:p>
    <w:bookmarkEnd w:id="479"/>
    <w:bookmarkStart w:name="z530" w:id="480"/>
    <w:p>
      <w:pPr>
        <w:spacing w:after="0"/>
        <w:ind w:left="0"/>
        <w:jc w:val="both"/>
      </w:pPr>
      <w:r>
        <w:rPr>
          <w:rFonts w:ascii="Times New Roman"/>
          <w:b w:val="false"/>
          <w:i w:val="false"/>
          <w:color w:val="000000"/>
          <w:sz w:val="28"/>
        </w:rPr>
        <w:t>
      6) освобождает от уплаты членского и целевого взносов адвокатов на период нахождения в отпуске по беременности и родам либо по уходу за ребенком до достижения им возраста трех лет и адвокатов, не осуществляющих адвокатскую деятельность более двух месяцев подряд вследствие временной нетрудоспособности;</w:t>
      </w:r>
    </w:p>
    <w:bookmarkEnd w:id="480"/>
    <w:bookmarkStart w:name="z531" w:id="481"/>
    <w:p>
      <w:pPr>
        <w:spacing w:after="0"/>
        <w:ind w:left="0"/>
        <w:jc w:val="both"/>
      </w:pPr>
      <w:r>
        <w:rPr>
          <w:rFonts w:ascii="Times New Roman"/>
          <w:b w:val="false"/>
          <w:i w:val="false"/>
          <w:color w:val="000000"/>
          <w:sz w:val="28"/>
        </w:rPr>
        <w:t xml:space="preserve">
      7) организует работу по проверке поступивших от физических и юридических лиц жалоб (представлений) на действия (бездействие) адвоката; </w:t>
      </w:r>
    </w:p>
    <w:bookmarkEnd w:id="481"/>
    <w:bookmarkStart w:name="z532" w:id="482"/>
    <w:p>
      <w:pPr>
        <w:spacing w:after="0"/>
        <w:ind w:left="0"/>
        <w:jc w:val="both"/>
      </w:pPr>
      <w:r>
        <w:rPr>
          <w:rFonts w:ascii="Times New Roman"/>
          <w:b w:val="false"/>
          <w:i w:val="false"/>
          <w:color w:val="000000"/>
          <w:sz w:val="28"/>
        </w:rPr>
        <w:t xml:space="preserve">
      8) организует проведение аттестации адвокатов и работу по повышению их квалификации; </w:t>
      </w:r>
    </w:p>
    <w:bookmarkEnd w:id="482"/>
    <w:bookmarkStart w:name="z533" w:id="483"/>
    <w:p>
      <w:pPr>
        <w:spacing w:after="0"/>
        <w:ind w:left="0"/>
        <w:jc w:val="both"/>
      </w:pPr>
      <w:r>
        <w:rPr>
          <w:rFonts w:ascii="Times New Roman"/>
          <w:b w:val="false"/>
          <w:i w:val="false"/>
          <w:color w:val="000000"/>
          <w:sz w:val="28"/>
        </w:rPr>
        <w:t>
      9) подает лицензиару в отношении адвоката ходатайство о приостановлении действия лицензии на занятие адвокатской деятельностью или подготовке искового заявления о прекращении действия лицензии на занятие адвокатской деятельностью по основаниям, предусмотренным настоящим Законом;</w:t>
      </w:r>
    </w:p>
    <w:bookmarkEnd w:id="483"/>
    <w:bookmarkStart w:name="z534" w:id="484"/>
    <w:p>
      <w:pPr>
        <w:spacing w:after="0"/>
        <w:ind w:left="0"/>
        <w:jc w:val="both"/>
      </w:pPr>
      <w:r>
        <w:rPr>
          <w:rFonts w:ascii="Times New Roman"/>
          <w:b w:val="false"/>
          <w:i w:val="false"/>
          <w:color w:val="000000"/>
          <w:sz w:val="28"/>
        </w:rPr>
        <w:t>
      10) организует работу по обеспечению соблюдения адвокатами требований законодательства Республики Казахстан о противодействии коррупции,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84"/>
    <w:bookmarkStart w:name="z535" w:id="485"/>
    <w:p>
      <w:pPr>
        <w:spacing w:after="0"/>
        <w:ind w:left="0"/>
        <w:jc w:val="both"/>
      </w:pPr>
      <w:r>
        <w:rPr>
          <w:rFonts w:ascii="Times New Roman"/>
          <w:b w:val="false"/>
          <w:i w:val="false"/>
          <w:color w:val="000000"/>
          <w:sz w:val="28"/>
        </w:rPr>
        <w:t>
      11) ежегодно по результатам мониторинга определяет среднюю стоимость услуг адвокатов коллегии (по видам услуг) и обеспечивает размещение этой информации на интернет-ресурсах коллегии адвокатов, Республиканской коллегии адвокатов и публикацию в средствах массовой информации;</w:t>
      </w:r>
    </w:p>
    <w:bookmarkEnd w:id="485"/>
    <w:bookmarkStart w:name="z536" w:id="486"/>
    <w:p>
      <w:pPr>
        <w:spacing w:after="0"/>
        <w:ind w:left="0"/>
        <w:jc w:val="both"/>
      </w:pPr>
      <w:r>
        <w:rPr>
          <w:rFonts w:ascii="Times New Roman"/>
          <w:b w:val="false"/>
          <w:i w:val="false"/>
          <w:color w:val="000000"/>
          <w:sz w:val="28"/>
        </w:rPr>
        <w:t xml:space="preserve">
      12) анализирует, обобщает и распространяет положительный опыт работы; </w:t>
      </w:r>
    </w:p>
    <w:bookmarkEnd w:id="486"/>
    <w:bookmarkStart w:name="z537" w:id="487"/>
    <w:p>
      <w:pPr>
        <w:spacing w:after="0"/>
        <w:ind w:left="0"/>
        <w:jc w:val="both"/>
      </w:pPr>
      <w:r>
        <w:rPr>
          <w:rFonts w:ascii="Times New Roman"/>
          <w:b w:val="false"/>
          <w:i w:val="false"/>
          <w:color w:val="000000"/>
          <w:sz w:val="28"/>
        </w:rPr>
        <w:t xml:space="preserve">
      13) организует ведение кодификационно-справочной работы, разрабатывает и издает методические пособия и рекомендации по вопросам адвокатской деятельности; </w:t>
      </w:r>
    </w:p>
    <w:bookmarkEnd w:id="487"/>
    <w:bookmarkStart w:name="z538" w:id="488"/>
    <w:p>
      <w:pPr>
        <w:spacing w:after="0"/>
        <w:ind w:left="0"/>
        <w:jc w:val="both"/>
      </w:pPr>
      <w:r>
        <w:rPr>
          <w:rFonts w:ascii="Times New Roman"/>
          <w:b w:val="false"/>
          <w:i w:val="false"/>
          <w:color w:val="000000"/>
          <w:sz w:val="28"/>
        </w:rPr>
        <w:t xml:space="preserve">
      14) создает юридические консультации, назначает на должность и освобождает от должности заведующих ими; </w:t>
      </w:r>
    </w:p>
    <w:bookmarkEnd w:id="488"/>
    <w:bookmarkStart w:name="z539" w:id="489"/>
    <w:p>
      <w:pPr>
        <w:spacing w:after="0"/>
        <w:ind w:left="0"/>
        <w:jc w:val="both"/>
      </w:pPr>
      <w:r>
        <w:rPr>
          <w:rFonts w:ascii="Times New Roman"/>
          <w:b w:val="false"/>
          <w:i w:val="false"/>
          <w:color w:val="000000"/>
          <w:sz w:val="28"/>
        </w:rPr>
        <w:t>
      15) выдает удостоверение адвоката, форма которого утверждается Республиканской коллегией адвокатов;</w:t>
      </w:r>
    </w:p>
    <w:bookmarkEnd w:id="489"/>
    <w:bookmarkStart w:name="z540" w:id="490"/>
    <w:p>
      <w:pPr>
        <w:spacing w:after="0"/>
        <w:ind w:left="0"/>
        <w:jc w:val="both"/>
      </w:pPr>
      <w:r>
        <w:rPr>
          <w:rFonts w:ascii="Times New Roman"/>
          <w:b w:val="false"/>
          <w:i w:val="false"/>
          <w:color w:val="000000"/>
          <w:sz w:val="28"/>
        </w:rPr>
        <w:t xml:space="preserve">
      16) распоряжается средствами коллегии адвокатов в порядке, определяемом уставом и общим собранием (конференцией) членов коллегии адвокатов; </w:t>
      </w:r>
    </w:p>
    <w:bookmarkEnd w:id="490"/>
    <w:bookmarkStart w:name="z541" w:id="491"/>
    <w:p>
      <w:pPr>
        <w:spacing w:after="0"/>
        <w:ind w:left="0"/>
        <w:jc w:val="both"/>
      </w:pPr>
      <w:r>
        <w:rPr>
          <w:rFonts w:ascii="Times New Roman"/>
          <w:b w:val="false"/>
          <w:i w:val="false"/>
          <w:color w:val="000000"/>
          <w:sz w:val="28"/>
        </w:rPr>
        <w:t>
      17) организует ведение бухгалтерского учета, финансовой отчетности, делопроизводства и формирование первичных статистических данных;</w:t>
      </w:r>
    </w:p>
    <w:bookmarkEnd w:id="491"/>
    <w:bookmarkStart w:name="z542" w:id="492"/>
    <w:p>
      <w:pPr>
        <w:spacing w:after="0"/>
        <w:ind w:left="0"/>
        <w:jc w:val="both"/>
      </w:pPr>
      <w:r>
        <w:rPr>
          <w:rFonts w:ascii="Times New Roman"/>
          <w:b w:val="false"/>
          <w:i w:val="false"/>
          <w:color w:val="000000"/>
          <w:sz w:val="28"/>
        </w:rPr>
        <w:t>
      18) устанавливает порядок распоряжения имуществом коллегии адвокатов;</w:t>
      </w:r>
    </w:p>
    <w:bookmarkEnd w:id="492"/>
    <w:bookmarkStart w:name="z543" w:id="493"/>
    <w:p>
      <w:pPr>
        <w:spacing w:after="0"/>
        <w:ind w:left="0"/>
        <w:jc w:val="both"/>
      </w:pPr>
      <w:r>
        <w:rPr>
          <w:rFonts w:ascii="Times New Roman"/>
          <w:b w:val="false"/>
          <w:i w:val="false"/>
          <w:color w:val="000000"/>
          <w:sz w:val="28"/>
        </w:rPr>
        <w:t>
      19) решает иные вопросы деятельности коллегии адвокатов, кроме отнесенных к исключительной компетенции общего собрания (конференции) членов коллегии адвокатов.</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изменением, внесенным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4" w:id="494"/>
    <w:p>
      <w:pPr>
        <w:spacing w:after="0"/>
        <w:ind w:left="0"/>
        <w:jc w:val="left"/>
      </w:pPr>
      <w:r>
        <w:rPr>
          <w:rFonts w:ascii="Times New Roman"/>
          <w:b/>
          <w:i w:val="false"/>
          <w:color w:val="000000"/>
        </w:rPr>
        <w:t xml:space="preserve"> Статья 56. Председатель президиума коллегии адвокатов</w:t>
      </w:r>
    </w:p>
    <w:bookmarkEnd w:id="494"/>
    <w:bookmarkStart w:name="z545" w:id="495"/>
    <w:p>
      <w:pPr>
        <w:spacing w:after="0"/>
        <w:ind w:left="0"/>
        <w:jc w:val="both"/>
      </w:pPr>
      <w:r>
        <w:rPr>
          <w:rFonts w:ascii="Times New Roman"/>
          <w:b w:val="false"/>
          <w:i w:val="false"/>
          <w:color w:val="000000"/>
          <w:sz w:val="28"/>
        </w:rPr>
        <w:t>
      1. Председателем президиума коллегии адвокатов может быть избран адвокат, который непосредственно до дня его избрания состоял членом коллегии адвокатов не менее пяти лет.</w:t>
      </w:r>
    </w:p>
    <w:bookmarkEnd w:id="495"/>
    <w:bookmarkStart w:name="z546" w:id="496"/>
    <w:p>
      <w:pPr>
        <w:spacing w:after="0"/>
        <w:ind w:left="0"/>
        <w:jc w:val="both"/>
      </w:pPr>
      <w:r>
        <w:rPr>
          <w:rFonts w:ascii="Times New Roman"/>
          <w:b w:val="false"/>
          <w:i w:val="false"/>
          <w:color w:val="000000"/>
          <w:sz w:val="28"/>
        </w:rPr>
        <w:t>
      Председатель президиума коллегии адвокатов избирается тайным голосованием сроком на четыре года.</w:t>
      </w:r>
    </w:p>
    <w:bookmarkEnd w:id="496"/>
    <w:bookmarkStart w:name="z547" w:id="497"/>
    <w:p>
      <w:pPr>
        <w:spacing w:after="0"/>
        <w:ind w:left="0"/>
        <w:jc w:val="both"/>
      </w:pPr>
      <w:r>
        <w:rPr>
          <w:rFonts w:ascii="Times New Roman"/>
          <w:b w:val="false"/>
          <w:i w:val="false"/>
          <w:color w:val="000000"/>
          <w:sz w:val="28"/>
        </w:rPr>
        <w:t>
      Одно и то же лицо не может занимать должность председателя президиума коллегии адвокатов более двух сроков подряд.</w:t>
      </w:r>
    </w:p>
    <w:bookmarkEnd w:id="497"/>
    <w:bookmarkStart w:name="z548" w:id="498"/>
    <w:p>
      <w:pPr>
        <w:spacing w:after="0"/>
        <w:ind w:left="0"/>
        <w:jc w:val="both"/>
      </w:pPr>
      <w:r>
        <w:rPr>
          <w:rFonts w:ascii="Times New Roman"/>
          <w:b w:val="false"/>
          <w:i w:val="false"/>
          <w:color w:val="000000"/>
          <w:sz w:val="28"/>
        </w:rPr>
        <w:t>
      2. Председатель президиума коллегии адвокатов в соответствии с уставом коллегии:</w:t>
      </w:r>
    </w:p>
    <w:bookmarkEnd w:id="498"/>
    <w:bookmarkStart w:name="z549" w:id="499"/>
    <w:p>
      <w:pPr>
        <w:spacing w:after="0"/>
        <w:ind w:left="0"/>
        <w:jc w:val="both"/>
      </w:pPr>
      <w:r>
        <w:rPr>
          <w:rFonts w:ascii="Times New Roman"/>
          <w:b w:val="false"/>
          <w:i w:val="false"/>
          <w:color w:val="000000"/>
          <w:sz w:val="28"/>
        </w:rPr>
        <w:t>
      1) организует работу президиума, председательствует на его заседаниях и осуществляет контроль за выполнением решений президиума, общих собраний (конференций) членов коллегии адвокатов;</w:t>
      </w:r>
    </w:p>
    <w:bookmarkEnd w:id="499"/>
    <w:bookmarkStart w:name="z550" w:id="500"/>
    <w:p>
      <w:pPr>
        <w:spacing w:after="0"/>
        <w:ind w:left="0"/>
        <w:jc w:val="both"/>
      </w:pPr>
      <w:r>
        <w:rPr>
          <w:rFonts w:ascii="Times New Roman"/>
          <w:b w:val="false"/>
          <w:i w:val="false"/>
          <w:color w:val="000000"/>
          <w:sz w:val="28"/>
        </w:rPr>
        <w:t>
      2) руководит работой аппарата президиума, осуществляет прием и увольнение работников аппарата коллегии адвокатов;</w:t>
      </w:r>
    </w:p>
    <w:bookmarkEnd w:id="500"/>
    <w:bookmarkStart w:name="z551" w:id="501"/>
    <w:p>
      <w:pPr>
        <w:spacing w:after="0"/>
        <w:ind w:left="0"/>
        <w:jc w:val="both"/>
      </w:pPr>
      <w:r>
        <w:rPr>
          <w:rFonts w:ascii="Times New Roman"/>
          <w:b w:val="false"/>
          <w:i w:val="false"/>
          <w:color w:val="000000"/>
          <w:sz w:val="28"/>
        </w:rPr>
        <w:t>
      3) представляет коллегию адвокатов в государственных органах, общественных объединениях, других организациях и учреждениях;</w:t>
      </w:r>
    </w:p>
    <w:bookmarkEnd w:id="501"/>
    <w:bookmarkStart w:name="z552" w:id="502"/>
    <w:p>
      <w:pPr>
        <w:spacing w:after="0"/>
        <w:ind w:left="0"/>
        <w:jc w:val="both"/>
      </w:pPr>
      <w:r>
        <w:rPr>
          <w:rFonts w:ascii="Times New Roman"/>
          <w:b w:val="false"/>
          <w:i w:val="false"/>
          <w:color w:val="000000"/>
          <w:sz w:val="28"/>
        </w:rPr>
        <w:t>
      4) обеспечивает своевременное представление лицензиару, Республиканской коллегии адвокатов сведений о лицензиатах, вступивших в члены коллегии адвокатов, с указанием выбранной адвокатом формы организации адвокатской деятельности и юридического адреса, а также исключенных из членов коллегии адвокатов с указанием причин исключения;</w:t>
      </w:r>
    </w:p>
    <w:bookmarkEnd w:id="502"/>
    <w:bookmarkStart w:name="z553" w:id="503"/>
    <w:p>
      <w:pPr>
        <w:spacing w:after="0"/>
        <w:ind w:left="0"/>
        <w:jc w:val="both"/>
      </w:pPr>
      <w:r>
        <w:rPr>
          <w:rFonts w:ascii="Times New Roman"/>
          <w:b w:val="false"/>
          <w:i w:val="false"/>
          <w:color w:val="000000"/>
          <w:sz w:val="28"/>
        </w:rPr>
        <w:t>
      5) обеспечивает представление в Республиканскую коллегию адвокатов отчета о деятельности коллегии адвокатов, включая статистические сведения об оказанной адвокатами квалифицированной юридической помощи;</w:t>
      </w:r>
    </w:p>
    <w:bookmarkEnd w:id="503"/>
    <w:bookmarkStart w:name="z554" w:id="504"/>
    <w:p>
      <w:pPr>
        <w:spacing w:after="0"/>
        <w:ind w:left="0"/>
        <w:jc w:val="both"/>
      </w:pPr>
      <w:r>
        <w:rPr>
          <w:rFonts w:ascii="Times New Roman"/>
          <w:b w:val="false"/>
          <w:i w:val="false"/>
          <w:color w:val="000000"/>
          <w:sz w:val="28"/>
        </w:rPr>
        <w:t>
      6) обеспечивает своевременное представление в территориальный орган юстиции сводного отчета об оказанной адвокатами гарантированной государством квалифицированной юридической помощи и о возмещении расходов, связанных с защитой и представительством, за счет бюджетных средств;</w:t>
      </w:r>
    </w:p>
    <w:bookmarkEnd w:id="504"/>
    <w:bookmarkStart w:name="z555" w:id="505"/>
    <w:p>
      <w:pPr>
        <w:spacing w:after="0"/>
        <w:ind w:left="0"/>
        <w:jc w:val="both"/>
      </w:pPr>
      <w:r>
        <w:rPr>
          <w:rFonts w:ascii="Times New Roman"/>
          <w:b w:val="false"/>
          <w:i w:val="false"/>
          <w:color w:val="000000"/>
          <w:sz w:val="28"/>
        </w:rPr>
        <w:t>
      7) обеспечивает прохождение стажировки стажерами адвокатов;</w:t>
      </w:r>
    </w:p>
    <w:bookmarkEnd w:id="505"/>
    <w:bookmarkStart w:name="z556" w:id="506"/>
    <w:p>
      <w:pPr>
        <w:spacing w:after="0"/>
        <w:ind w:left="0"/>
        <w:jc w:val="both"/>
      </w:pPr>
      <w:r>
        <w:rPr>
          <w:rFonts w:ascii="Times New Roman"/>
          <w:b w:val="false"/>
          <w:i w:val="false"/>
          <w:color w:val="000000"/>
          <w:sz w:val="28"/>
        </w:rPr>
        <w:t>
      8) обеспечивает реализацию программ повышения квалификации адвокатов.</w:t>
      </w:r>
    </w:p>
    <w:bookmarkEnd w:id="506"/>
    <w:bookmarkStart w:name="z557" w:id="507"/>
    <w:p>
      <w:pPr>
        <w:spacing w:after="0"/>
        <w:ind w:left="0"/>
        <w:jc w:val="both"/>
      </w:pPr>
      <w:r>
        <w:rPr>
          <w:rFonts w:ascii="Times New Roman"/>
          <w:b w:val="false"/>
          <w:i w:val="false"/>
          <w:color w:val="000000"/>
          <w:sz w:val="28"/>
        </w:rPr>
        <w:t>
      Другие полномочия председателя президиума коллегии адвокатов определяются уставом коллегии адвокатов.</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изменением, внесенным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8" w:id="508"/>
    <w:p>
      <w:pPr>
        <w:spacing w:after="0"/>
        <w:ind w:left="0"/>
        <w:jc w:val="left"/>
      </w:pPr>
      <w:r>
        <w:rPr>
          <w:rFonts w:ascii="Times New Roman"/>
          <w:b/>
          <w:i w:val="false"/>
          <w:color w:val="000000"/>
        </w:rPr>
        <w:t xml:space="preserve"> Статья 57. Ревизионная комиссия коллегии адвокатов</w:t>
      </w:r>
    </w:p>
    <w:bookmarkEnd w:id="508"/>
    <w:bookmarkStart w:name="z559" w:id="509"/>
    <w:p>
      <w:pPr>
        <w:spacing w:after="0"/>
        <w:ind w:left="0"/>
        <w:jc w:val="both"/>
      </w:pPr>
      <w:r>
        <w:rPr>
          <w:rFonts w:ascii="Times New Roman"/>
          <w:b w:val="false"/>
          <w:i w:val="false"/>
          <w:color w:val="000000"/>
          <w:sz w:val="28"/>
        </w:rPr>
        <w:t xml:space="preserve">
      1. Ревизионная комиссия коллегии адвокатов является органом коллегии адвокатов, осуществляющим контроль за финансово-хозяйственной деятельностью коллегии адвокатов и ее органов. </w:t>
      </w:r>
    </w:p>
    <w:bookmarkEnd w:id="509"/>
    <w:bookmarkStart w:name="z560" w:id="510"/>
    <w:p>
      <w:pPr>
        <w:spacing w:after="0"/>
        <w:ind w:left="0"/>
        <w:jc w:val="both"/>
      </w:pPr>
      <w:r>
        <w:rPr>
          <w:rFonts w:ascii="Times New Roman"/>
          <w:b w:val="false"/>
          <w:i w:val="false"/>
          <w:color w:val="000000"/>
          <w:sz w:val="28"/>
        </w:rPr>
        <w:t>
      2. Ревизионная комиссия коллегии адвокатов может быть образована из числа членов коллегии адвокатов. Члены ревизионной комиссии не вправе занимать иную выборную должность в коллегии адвокатов.</w:t>
      </w:r>
    </w:p>
    <w:bookmarkEnd w:id="510"/>
    <w:bookmarkStart w:name="z561" w:id="511"/>
    <w:p>
      <w:pPr>
        <w:spacing w:after="0"/>
        <w:ind w:left="0"/>
        <w:jc w:val="both"/>
      </w:pPr>
      <w:r>
        <w:rPr>
          <w:rFonts w:ascii="Times New Roman"/>
          <w:b w:val="false"/>
          <w:i w:val="false"/>
          <w:color w:val="000000"/>
          <w:sz w:val="28"/>
        </w:rPr>
        <w:t>
      Ревизионная комиссия коллегии адвокатов образуется в составе не более пяти человек.</w:t>
      </w:r>
    </w:p>
    <w:bookmarkEnd w:id="511"/>
    <w:bookmarkStart w:name="z562" w:id="512"/>
    <w:p>
      <w:pPr>
        <w:spacing w:after="0"/>
        <w:ind w:left="0"/>
        <w:jc w:val="both"/>
      </w:pPr>
      <w:r>
        <w:rPr>
          <w:rFonts w:ascii="Times New Roman"/>
          <w:b w:val="false"/>
          <w:i w:val="false"/>
          <w:color w:val="000000"/>
          <w:sz w:val="28"/>
        </w:rPr>
        <w:t>
      Члены ревизионной комиссии коллегии адвокатов осуществляют свою деятельность на добровольных началах безвозмездно.</w:t>
      </w:r>
    </w:p>
    <w:bookmarkEnd w:id="512"/>
    <w:bookmarkStart w:name="z563" w:id="513"/>
    <w:p>
      <w:pPr>
        <w:spacing w:after="0"/>
        <w:ind w:left="0"/>
        <w:jc w:val="both"/>
      </w:pPr>
      <w:r>
        <w:rPr>
          <w:rFonts w:ascii="Times New Roman"/>
          <w:b w:val="false"/>
          <w:i w:val="false"/>
          <w:color w:val="000000"/>
          <w:sz w:val="28"/>
        </w:rPr>
        <w:t>
      3. Ревизионная комиссия коллегии адвокатов избирается общим собранием (конференцией) членов коллегии адвокатов на срок не свыше четырех лет и подотчетна высшему органу управления коллегии.</w:t>
      </w:r>
    </w:p>
    <w:bookmarkEnd w:id="513"/>
    <w:bookmarkStart w:name="z564" w:id="514"/>
    <w:p>
      <w:pPr>
        <w:spacing w:after="0"/>
        <w:ind w:left="0"/>
        <w:jc w:val="both"/>
      </w:pPr>
      <w:r>
        <w:rPr>
          <w:rFonts w:ascii="Times New Roman"/>
          <w:b w:val="false"/>
          <w:i w:val="false"/>
          <w:color w:val="000000"/>
          <w:sz w:val="28"/>
        </w:rPr>
        <w:t>
      Одно и то же лицо не может быть в составе ревизионной комиссии коллегии адвокатов более одного срока.</w:t>
      </w:r>
    </w:p>
    <w:bookmarkEnd w:id="514"/>
    <w:bookmarkStart w:name="z565" w:id="515"/>
    <w:p>
      <w:pPr>
        <w:spacing w:after="0"/>
        <w:ind w:left="0"/>
        <w:jc w:val="both"/>
      </w:pPr>
      <w:r>
        <w:rPr>
          <w:rFonts w:ascii="Times New Roman"/>
          <w:b w:val="false"/>
          <w:i w:val="false"/>
          <w:color w:val="000000"/>
          <w:sz w:val="28"/>
        </w:rPr>
        <w:t>
      4. Ревизионная комиссия коллегии адвокатов имеет право в любое время производить проверки финансово-хозяйственной деятельности коллегии адвокатов. По требованию ревизионной комиссии коллегии адвокатов органы коллегии адвокатов обязаны представить необходимые для проверки документы и давать необходимые пояснения в устной или письменной форме.</w:t>
      </w:r>
    </w:p>
    <w:bookmarkEnd w:id="515"/>
    <w:bookmarkStart w:name="z566" w:id="516"/>
    <w:p>
      <w:pPr>
        <w:spacing w:after="0"/>
        <w:ind w:left="0"/>
        <w:jc w:val="both"/>
      </w:pPr>
      <w:r>
        <w:rPr>
          <w:rFonts w:ascii="Times New Roman"/>
          <w:b w:val="false"/>
          <w:i w:val="false"/>
          <w:color w:val="000000"/>
          <w:sz w:val="28"/>
        </w:rPr>
        <w:t xml:space="preserve">
      5. Ревизионная комиссия в обязательном порядке проводит проверку годового отчета о финансово-хозяйственной деятельности коллегии адвокатов и размещает ее результаты на интернет-ресурсах коллегии адвокатов и Республиканской коллегии адвокатов. </w:t>
      </w:r>
    </w:p>
    <w:bookmarkEnd w:id="516"/>
    <w:bookmarkStart w:name="z567" w:id="517"/>
    <w:p>
      <w:pPr>
        <w:spacing w:after="0"/>
        <w:ind w:left="0"/>
        <w:jc w:val="both"/>
      </w:pPr>
      <w:r>
        <w:rPr>
          <w:rFonts w:ascii="Times New Roman"/>
          <w:b w:val="false"/>
          <w:i w:val="false"/>
          <w:color w:val="000000"/>
          <w:sz w:val="28"/>
        </w:rPr>
        <w:t>
      6. Ревизионная комиссия представляет отчет очередному общему собранию (конференции) членов коллегии адвокатов.</w:t>
      </w:r>
    </w:p>
    <w:bookmarkEnd w:id="517"/>
    <w:bookmarkStart w:name="z568" w:id="518"/>
    <w:p>
      <w:pPr>
        <w:spacing w:after="0"/>
        <w:ind w:left="0"/>
        <w:jc w:val="both"/>
      </w:pPr>
      <w:r>
        <w:rPr>
          <w:rFonts w:ascii="Times New Roman"/>
          <w:b w:val="false"/>
          <w:i w:val="false"/>
          <w:color w:val="000000"/>
          <w:sz w:val="28"/>
        </w:rPr>
        <w:t>
      7. Порядок работы, периодичность представления отчета ревизионной комиссии коллегии адвокатов определяются уставом и внутренними документами коллегии адвокатов.</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изменением, внесенным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9" w:id="519"/>
    <w:p>
      <w:pPr>
        <w:spacing w:after="0"/>
        <w:ind w:left="0"/>
        <w:jc w:val="left"/>
      </w:pPr>
      <w:r>
        <w:rPr>
          <w:rFonts w:ascii="Times New Roman"/>
          <w:b/>
          <w:i w:val="false"/>
          <w:color w:val="000000"/>
        </w:rPr>
        <w:t xml:space="preserve"> Статья 58. Членство в коллегии адвокатов</w:t>
      </w:r>
    </w:p>
    <w:bookmarkEnd w:id="519"/>
    <w:bookmarkStart w:name="z570" w:id="520"/>
    <w:p>
      <w:pPr>
        <w:spacing w:after="0"/>
        <w:ind w:left="0"/>
        <w:jc w:val="both"/>
      </w:pPr>
      <w:r>
        <w:rPr>
          <w:rFonts w:ascii="Times New Roman"/>
          <w:b w:val="false"/>
          <w:i w:val="false"/>
          <w:color w:val="000000"/>
          <w:sz w:val="28"/>
        </w:rPr>
        <w:t>
      1. Членство в коллегии адвокатов является обязательным.</w:t>
      </w:r>
    </w:p>
    <w:bookmarkEnd w:id="520"/>
    <w:bookmarkStart w:name="z571" w:id="521"/>
    <w:p>
      <w:pPr>
        <w:spacing w:after="0"/>
        <w:ind w:left="0"/>
        <w:jc w:val="both"/>
      </w:pPr>
      <w:r>
        <w:rPr>
          <w:rFonts w:ascii="Times New Roman"/>
          <w:b w:val="false"/>
          <w:i w:val="false"/>
          <w:color w:val="000000"/>
          <w:sz w:val="28"/>
        </w:rPr>
        <w:t>
      Вступительные взносы запрещены.</w:t>
      </w:r>
    </w:p>
    <w:bookmarkEnd w:id="521"/>
    <w:bookmarkStart w:name="z572" w:id="522"/>
    <w:p>
      <w:pPr>
        <w:spacing w:after="0"/>
        <w:ind w:left="0"/>
        <w:jc w:val="both"/>
      </w:pPr>
      <w:r>
        <w:rPr>
          <w:rFonts w:ascii="Times New Roman"/>
          <w:b w:val="false"/>
          <w:i w:val="false"/>
          <w:color w:val="000000"/>
          <w:sz w:val="28"/>
        </w:rPr>
        <w:t xml:space="preserve">
      Основанием для отказа в приеме в члены коллегии адвокатов является обнаружение одного из обстоятельств,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32 настоящего Закона.</w:t>
      </w:r>
    </w:p>
    <w:bookmarkEnd w:id="522"/>
    <w:bookmarkStart w:name="z573" w:id="523"/>
    <w:p>
      <w:pPr>
        <w:spacing w:after="0"/>
        <w:ind w:left="0"/>
        <w:jc w:val="both"/>
      </w:pPr>
      <w:r>
        <w:rPr>
          <w:rFonts w:ascii="Times New Roman"/>
          <w:b w:val="false"/>
          <w:i w:val="false"/>
          <w:color w:val="000000"/>
          <w:sz w:val="28"/>
        </w:rPr>
        <w:t>
      Отказ в приеме в члены коллегии адвокатов может быть обжалован в Республиканскую коллегию адвокатов или суд.</w:t>
      </w:r>
    </w:p>
    <w:bookmarkEnd w:id="523"/>
    <w:bookmarkStart w:name="z574" w:id="524"/>
    <w:p>
      <w:pPr>
        <w:spacing w:after="0"/>
        <w:ind w:left="0"/>
        <w:jc w:val="both"/>
      </w:pPr>
      <w:r>
        <w:rPr>
          <w:rFonts w:ascii="Times New Roman"/>
          <w:b w:val="false"/>
          <w:i w:val="false"/>
          <w:color w:val="000000"/>
          <w:sz w:val="28"/>
        </w:rPr>
        <w:t>
      2. В случае, когда лицо было исключено из коллегии адвокатов, но сохранило лицензию на занятие адвокатской деятельностью, оно может быть вновь принято в коллегию адвокатов не ранее чем по истечении шести месяцев со дня исключения. Осуществление адвокатской деятельности в этот период не допускается.</w:t>
      </w:r>
    </w:p>
    <w:bookmarkEnd w:id="524"/>
    <w:p>
      <w:pPr>
        <w:spacing w:after="0"/>
        <w:ind w:left="0"/>
        <w:jc w:val="both"/>
      </w:pPr>
      <w:r>
        <w:rPr>
          <w:rFonts w:ascii="Times New Roman"/>
          <w:b/>
          <w:i w:val="false"/>
          <w:color w:val="000000"/>
          <w:sz w:val="28"/>
        </w:rPr>
        <w:t>Статья 58-1. Реестр адвокатов</w:t>
      </w:r>
    </w:p>
    <w:bookmarkStart w:name="z1032" w:id="525"/>
    <w:p>
      <w:pPr>
        <w:spacing w:after="0"/>
        <w:ind w:left="0"/>
        <w:jc w:val="both"/>
      </w:pPr>
      <w:r>
        <w:rPr>
          <w:rFonts w:ascii="Times New Roman"/>
          <w:b w:val="false"/>
          <w:i w:val="false"/>
          <w:color w:val="000000"/>
          <w:sz w:val="28"/>
        </w:rPr>
        <w:t>
      1. Республиканская коллегия адвокатов формирует реестр адвокатов в единой цифровой системе квалифицированной юридической помощи.</w:t>
      </w:r>
    </w:p>
    <w:bookmarkEnd w:id="525"/>
    <w:bookmarkStart w:name="z1033" w:id="526"/>
    <w:p>
      <w:pPr>
        <w:spacing w:after="0"/>
        <w:ind w:left="0"/>
        <w:jc w:val="both"/>
      </w:pPr>
      <w:r>
        <w:rPr>
          <w:rFonts w:ascii="Times New Roman"/>
          <w:b w:val="false"/>
          <w:i w:val="false"/>
          <w:color w:val="000000"/>
          <w:sz w:val="28"/>
        </w:rPr>
        <w:t>
      2. Реестр адвокатов содержит следующие сведения:</w:t>
      </w:r>
    </w:p>
    <w:bookmarkEnd w:id="526"/>
    <w:bookmarkStart w:name="z1034" w:id="527"/>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адвоката, дату его рождения;</w:t>
      </w:r>
    </w:p>
    <w:bookmarkEnd w:id="527"/>
    <w:bookmarkStart w:name="z1035" w:id="528"/>
    <w:p>
      <w:pPr>
        <w:spacing w:after="0"/>
        <w:ind w:left="0"/>
        <w:jc w:val="both"/>
      </w:pPr>
      <w:r>
        <w:rPr>
          <w:rFonts w:ascii="Times New Roman"/>
          <w:b w:val="false"/>
          <w:i w:val="false"/>
          <w:color w:val="000000"/>
          <w:sz w:val="28"/>
        </w:rPr>
        <w:t>
      2) номер и дату выдачи лицензии на занятие адвокатской деятельностью;</w:t>
      </w:r>
    </w:p>
    <w:bookmarkEnd w:id="528"/>
    <w:bookmarkStart w:name="z1036" w:id="529"/>
    <w:p>
      <w:pPr>
        <w:spacing w:after="0"/>
        <w:ind w:left="0"/>
        <w:jc w:val="both"/>
      </w:pPr>
      <w:r>
        <w:rPr>
          <w:rFonts w:ascii="Times New Roman"/>
          <w:b w:val="false"/>
          <w:i w:val="false"/>
          <w:color w:val="000000"/>
          <w:sz w:val="28"/>
        </w:rPr>
        <w:t>
      3) дату вступления в члены коллегии адвокатов столицы, области, города республиканского значения;</w:t>
      </w:r>
    </w:p>
    <w:bookmarkEnd w:id="529"/>
    <w:bookmarkStart w:name="z1037" w:id="530"/>
    <w:p>
      <w:pPr>
        <w:spacing w:after="0"/>
        <w:ind w:left="0"/>
        <w:jc w:val="both"/>
      </w:pPr>
      <w:r>
        <w:rPr>
          <w:rFonts w:ascii="Times New Roman"/>
          <w:b w:val="false"/>
          <w:i w:val="false"/>
          <w:color w:val="000000"/>
          <w:sz w:val="28"/>
        </w:rPr>
        <w:t>
      4) выбранную адвокатом форму организации адвокатской деятельности, юридический адрес, номера контактных телефонов;</w:t>
      </w:r>
    </w:p>
    <w:bookmarkEnd w:id="530"/>
    <w:bookmarkStart w:name="z1038" w:id="531"/>
    <w:p>
      <w:pPr>
        <w:spacing w:after="0"/>
        <w:ind w:left="0"/>
        <w:jc w:val="both"/>
      </w:pPr>
      <w:r>
        <w:rPr>
          <w:rFonts w:ascii="Times New Roman"/>
          <w:b w:val="false"/>
          <w:i w:val="false"/>
          <w:color w:val="000000"/>
          <w:sz w:val="28"/>
        </w:rPr>
        <w:t>
      5) наличие или отсутствие мер дисциплинарного взыскания в отношении адвоката;</w:t>
      </w:r>
    </w:p>
    <w:bookmarkEnd w:id="531"/>
    <w:bookmarkStart w:name="z1039" w:id="532"/>
    <w:p>
      <w:pPr>
        <w:spacing w:after="0"/>
        <w:ind w:left="0"/>
        <w:jc w:val="both"/>
      </w:pPr>
      <w:r>
        <w:rPr>
          <w:rFonts w:ascii="Times New Roman"/>
          <w:b w:val="false"/>
          <w:i w:val="false"/>
          <w:color w:val="000000"/>
          <w:sz w:val="28"/>
        </w:rPr>
        <w:t>
      6) дату и основания приостановления действия лицензии на занятие адвокатской деятельностью;</w:t>
      </w:r>
    </w:p>
    <w:bookmarkEnd w:id="532"/>
    <w:bookmarkStart w:name="z1040" w:id="533"/>
    <w:p>
      <w:pPr>
        <w:spacing w:after="0"/>
        <w:ind w:left="0"/>
        <w:jc w:val="both"/>
      </w:pPr>
      <w:r>
        <w:rPr>
          <w:rFonts w:ascii="Times New Roman"/>
          <w:b w:val="false"/>
          <w:i w:val="false"/>
          <w:color w:val="000000"/>
          <w:sz w:val="28"/>
        </w:rPr>
        <w:t>
      7) дату и основания прекращения действия лицензии на занятие адвокатской деятельностью;</w:t>
      </w:r>
    </w:p>
    <w:bookmarkEnd w:id="533"/>
    <w:bookmarkStart w:name="z1041" w:id="534"/>
    <w:p>
      <w:pPr>
        <w:spacing w:after="0"/>
        <w:ind w:left="0"/>
        <w:jc w:val="both"/>
      </w:pPr>
      <w:r>
        <w:rPr>
          <w:rFonts w:ascii="Times New Roman"/>
          <w:b w:val="false"/>
          <w:i w:val="false"/>
          <w:color w:val="000000"/>
          <w:sz w:val="28"/>
        </w:rPr>
        <w:t>
      8) дату и основания приостановления либо прекращения членства в коллегии адвокатов.</w:t>
      </w:r>
    </w:p>
    <w:bookmarkEnd w:id="534"/>
    <w:bookmarkStart w:name="z1042" w:id="535"/>
    <w:p>
      <w:pPr>
        <w:spacing w:after="0"/>
        <w:ind w:left="0"/>
        <w:jc w:val="both"/>
      </w:pPr>
      <w:r>
        <w:rPr>
          <w:rFonts w:ascii="Times New Roman"/>
          <w:b w:val="false"/>
          <w:i w:val="false"/>
          <w:color w:val="000000"/>
          <w:sz w:val="28"/>
        </w:rPr>
        <w:t>
      3. Адвокат обязан уведомлять Республиканскую коллегию адвокатов в письменной форме или путем направления электронного документа о наступлении любых событий, влекущих за собой изменение информации, содержащейся в реестре адвокатов, в течение трех рабочих дней со дня, следующего за днем наступления таких событий.</w:t>
      </w:r>
    </w:p>
    <w:bookmarkEnd w:id="535"/>
    <w:bookmarkStart w:name="z1043" w:id="536"/>
    <w:p>
      <w:pPr>
        <w:spacing w:after="0"/>
        <w:ind w:left="0"/>
        <w:jc w:val="both"/>
      </w:pPr>
      <w:r>
        <w:rPr>
          <w:rFonts w:ascii="Times New Roman"/>
          <w:b w:val="false"/>
          <w:i w:val="false"/>
          <w:color w:val="000000"/>
          <w:sz w:val="28"/>
        </w:rPr>
        <w:t>
      4. Информация, содержащаяся в реестре адвокатов, является общедоступной, за исключением сведений, доступ к которым ограничен законами Республики Казахстан.</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58-1 в соответствии с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75" w:id="537"/>
    <w:p>
      <w:pPr>
        <w:spacing w:after="0"/>
        <w:ind w:left="0"/>
        <w:jc w:val="left"/>
      </w:pPr>
      <w:r>
        <w:rPr>
          <w:rFonts w:ascii="Times New Roman"/>
          <w:b/>
          <w:i w:val="false"/>
          <w:color w:val="000000"/>
        </w:rPr>
        <w:t xml:space="preserve"> Статья 59. Присяга адвоката</w:t>
      </w:r>
    </w:p>
    <w:bookmarkEnd w:id="537"/>
    <w:bookmarkStart w:name="z576" w:id="538"/>
    <w:p>
      <w:pPr>
        <w:spacing w:after="0"/>
        <w:ind w:left="0"/>
        <w:jc w:val="both"/>
      </w:pPr>
      <w:r>
        <w:rPr>
          <w:rFonts w:ascii="Times New Roman"/>
          <w:b w:val="false"/>
          <w:i w:val="false"/>
          <w:color w:val="000000"/>
          <w:sz w:val="28"/>
        </w:rPr>
        <w:t>
      1. В порядке, установленном Республиканской коллегией адвокатов, лицензиат, вступивший в члены коллегии адвокатов, приносит присягу следующего содержания:</w:t>
      </w:r>
    </w:p>
    <w:bookmarkEnd w:id="538"/>
    <w:bookmarkStart w:name="z577" w:id="539"/>
    <w:p>
      <w:pPr>
        <w:spacing w:after="0"/>
        <w:ind w:left="0"/>
        <w:jc w:val="both"/>
      </w:pPr>
      <w:r>
        <w:rPr>
          <w:rFonts w:ascii="Times New Roman"/>
          <w:b w:val="false"/>
          <w:i w:val="false"/>
          <w:color w:val="000000"/>
          <w:sz w:val="28"/>
        </w:rPr>
        <w:t>
      "Я, (имя и фамилия), торжественно клянусь соблюдать принципы оказания квалифицированной юридической помощи, Кодекс профессиональной этики адвокатов, честно и добросовестно защищать права, свободы и интересы человека, обеспечивать право на получение квалифицированной юридической помощи, исполнять возложенные обязанности в соответствии с Конституцией Республики Казахстан, законами Республики Казахстан.".</w:t>
      </w:r>
    </w:p>
    <w:bookmarkEnd w:id="539"/>
    <w:bookmarkStart w:name="z578" w:id="540"/>
    <w:p>
      <w:pPr>
        <w:spacing w:after="0"/>
        <w:ind w:left="0"/>
        <w:jc w:val="both"/>
      </w:pPr>
      <w:r>
        <w:rPr>
          <w:rFonts w:ascii="Times New Roman"/>
          <w:b w:val="false"/>
          <w:i w:val="false"/>
          <w:color w:val="000000"/>
          <w:sz w:val="28"/>
        </w:rPr>
        <w:t>
      2. Лицензиат подписывает текст присяги, который хранится в личном деле адвоката.</w:t>
      </w:r>
    </w:p>
    <w:bookmarkEnd w:id="540"/>
    <w:bookmarkStart w:name="z579" w:id="541"/>
    <w:p>
      <w:pPr>
        <w:spacing w:after="0"/>
        <w:ind w:left="0"/>
        <w:jc w:val="both"/>
      </w:pPr>
      <w:r>
        <w:rPr>
          <w:rFonts w:ascii="Times New Roman"/>
          <w:b w:val="false"/>
          <w:i w:val="false"/>
          <w:color w:val="000000"/>
          <w:sz w:val="28"/>
        </w:rPr>
        <w:t xml:space="preserve">
      3. Коллегия адвокатов ведет список членов коллегии адвокатов и размещает его на интернет-ресурсе коллегии адвокатов в актуальном состоянии. </w:t>
      </w:r>
    </w:p>
    <w:bookmarkEnd w:id="541"/>
    <w:bookmarkStart w:name="z580" w:id="542"/>
    <w:p>
      <w:pPr>
        <w:spacing w:after="0"/>
        <w:ind w:left="0"/>
        <w:jc w:val="both"/>
      </w:pPr>
      <w:r>
        <w:rPr>
          <w:rFonts w:ascii="Times New Roman"/>
          <w:b w:val="false"/>
          <w:i w:val="false"/>
          <w:color w:val="000000"/>
          <w:sz w:val="28"/>
        </w:rPr>
        <w:t>
      Коллегия адвокатов направляет информацию о приобретении, приостановлении и прекращении статуса адвоката в Республиканскую коллегию адвокатов.</w:t>
      </w:r>
    </w:p>
    <w:bookmarkEnd w:id="542"/>
    <w:bookmarkStart w:name="z581" w:id="543"/>
    <w:p>
      <w:pPr>
        <w:spacing w:after="0"/>
        <w:ind w:left="0"/>
        <w:jc w:val="left"/>
      </w:pPr>
      <w:r>
        <w:rPr>
          <w:rFonts w:ascii="Times New Roman"/>
          <w:b/>
          <w:i w:val="false"/>
          <w:color w:val="000000"/>
        </w:rPr>
        <w:t xml:space="preserve"> Статья 60. Прекращение членства в коллегии адвокатов</w:t>
      </w:r>
    </w:p>
    <w:bookmarkEnd w:id="543"/>
    <w:bookmarkStart w:name="z582" w:id="544"/>
    <w:p>
      <w:pPr>
        <w:spacing w:after="0"/>
        <w:ind w:left="0"/>
        <w:jc w:val="both"/>
      </w:pPr>
      <w:r>
        <w:rPr>
          <w:rFonts w:ascii="Times New Roman"/>
          <w:b w:val="false"/>
          <w:i w:val="false"/>
          <w:color w:val="000000"/>
          <w:sz w:val="28"/>
        </w:rPr>
        <w:t xml:space="preserve">
      1. Членство адвоката в коллегии адвокатов прекращается президиумом коллегии адвокатов в случаях: </w:t>
      </w:r>
    </w:p>
    <w:bookmarkEnd w:id="544"/>
    <w:bookmarkStart w:name="z583" w:id="545"/>
    <w:p>
      <w:pPr>
        <w:spacing w:after="0"/>
        <w:ind w:left="0"/>
        <w:jc w:val="both"/>
      </w:pPr>
      <w:r>
        <w:rPr>
          <w:rFonts w:ascii="Times New Roman"/>
          <w:b w:val="false"/>
          <w:i w:val="false"/>
          <w:color w:val="000000"/>
          <w:sz w:val="28"/>
        </w:rPr>
        <w:t xml:space="preserve">
      1) прекращения действия или лишения лицензии на занятие адвокатской деятельностью; </w:t>
      </w:r>
    </w:p>
    <w:bookmarkEnd w:id="545"/>
    <w:bookmarkStart w:name="z584" w:id="546"/>
    <w:p>
      <w:pPr>
        <w:spacing w:after="0"/>
        <w:ind w:left="0"/>
        <w:jc w:val="both"/>
      </w:pPr>
      <w:r>
        <w:rPr>
          <w:rFonts w:ascii="Times New Roman"/>
          <w:b w:val="false"/>
          <w:i w:val="false"/>
          <w:color w:val="000000"/>
          <w:sz w:val="28"/>
        </w:rPr>
        <w:t>
      2) грубого либо неоднократного нарушения адвокатом при исполнении им своих обязанностей требований и норм законодательства Республики Казахстан, принципов оказания квалифицированной юридической помощи, закрепленных в уставе коллегии адвокатов, Кодекса профессиональной этики адвокатов;</w:t>
      </w:r>
    </w:p>
    <w:bookmarkEnd w:id="546"/>
    <w:bookmarkStart w:name="z585" w:id="547"/>
    <w:p>
      <w:pPr>
        <w:spacing w:after="0"/>
        <w:ind w:left="0"/>
        <w:jc w:val="both"/>
      </w:pPr>
      <w:r>
        <w:rPr>
          <w:rFonts w:ascii="Times New Roman"/>
          <w:b w:val="false"/>
          <w:i w:val="false"/>
          <w:color w:val="000000"/>
          <w:sz w:val="28"/>
        </w:rPr>
        <w:t xml:space="preserve">
      3) обнаружившейся невозможности исполнения адвокатом своих профессиональных обязанностей вследствие недостаточной квалификации, установленной по результатам аттестации, проведенной коллегией адвокатов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пункта 2 статьи 55 настоящего Закона; </w:t>
      </w:r>
    </w:p>
    <w:bookmarkEnd w:id="547"/>
    <w:bookmarkStart w:name="z1122" w:id="548"/>
    <w:p>
      <w:pPr>
        <w:spacing w:after="0"/>
        <w:ind w:left="0"/>
        <w:jc w:val="both"/>
      </w:pPr>
      <w:r>
        <w:rPr>
          <w:rFonts w:ascii="Times New Roman"/>
          <w:b w:val="false"/>
          <w:i w:val="false"/>
          <w:color w:val="000000"/>
          <w:sz w:val="28"/>
        </w:rPr>
        <w:t xml:space="preserve">
      3-1) неустранения обстоятельств, предусмотренных </w:t>
      </w:r>
      <w:r>
        <w:rPr>
          <w:rFonts w:ascii="Times New Roman"/>
          <w:b w:val="false"/>
          <w:i w:val="false"/>
          <w:color w:val="000000"/>
          <w:sz w:val="28"/>
        </w:rPr>
        <w:t>подпунктом 3)</w:t>
      </w:r>
      <w:r>
        <w:rPr>
          <w:rFonts w:ascii="Times New Roman"/>
          <w:b w:val="false"/>
          <w:i w:val="false"/>
          <w:color w:val="000000"/>
          <w:sz w:val="28"/>
        </w:rPr>
        <w:t xml:space="preserve"> пункта 3 статьи 43 настоящего Закона, по которым приостановлено действие лицензии на занятие адвокатской деятельностью;</w:t>
      </w:r>
    </w:p>
    <w:bookmarkEnd w:id="548"/>
    <w:bookmarkStart w:name="z586" w:id="549"/>
    <w:p>
      <w:pPr>
        <w:spacing w:after="0"/>
        <w:ind w:left="0"/>
        <w:jc w:val="both"/>
      </w:pPr>
      <w:r>
        <w:rPr>
          <w:rFonts w:ascii="Times New Roman"/>
          <w:b w:val="false"/>
          <w:i w:val="false"/>
          <w:color w:val="000000"/>
          <w:sz w:val="28"/>
        </w:rPr>
        <w:t>
      4) систематической неуплаты членских взносов;</w:t>
      </w:r>
    </w:p>
    <w:bookmarkEnd w:id="549"/>
    <w:bookmarkStart w:name="z587" w:id="550"/>
    <w:p>
      <w:pPr>
        <w:spacing w:after="0"/>
        <w:ind w:left="0"/>
        <w:jc w:val="both"/>
      </w:pPr>
      <w:r>
        <w:rPr>
          <w:rFonts w:ascii="Times New Roman"/>
          <w:b w:val="false"/>
          <w:i w:val="false"/>
          <w:color w:val="000000"/>
          <w:sz w:val="28"/>
        </w:rPr>
        <w:t>
      5) занятия адвокатом наряду с профессиональной, также и предпринимательской или иной оплачиваемой деятельностью, за исключением случаев вхождения в состав наблюдательного совета коммерческой организации, избрания или назначения арбитром соответствующего арбитража для разрешения спора, а также занятия преподавательской, научной, творческой деятельностью;</w:t>
      </w:r>
    </w:p>
    <w:bookmarkEnd w:id="550"/>
    <w:bookmarkStart w:name="z588" w:id="551"/>
    <w:p>
      <w:pPr>
        <w:spacing w:after="0"/>
        <w:ind w:left="0"/>
        <w:jc w:val="both"/>
      </w:pPr>
      <w:r>
        <w:rPr>
          <w:rFonts w:ascii="Times New Roman"/>
          <w:b w:val="false"/>
          <w:i w:val="false"/>
          <w:color w:val="000000"/>
          <w:sz w:val="28"/>
        </w:rPr>
        <w:t xml:space="preserve">
      6) по собственному желанию; </w:t>
      </w:r>
    </w:p>
    <w:bookmarkEnd w:id="551"/>
    <w:bookmarkStart w:name="z589" w:id="552"/>
    <w:p>
      <w:pPr>
        <w:spacing w:after="0"/>
        <w:ind w:left="0"/>
        <w:jc w:val="both"/>
      </w:pPr>
      <w:r>
        <w:rPr>
          <w:rFonts w:ascii="Times New Roman"/>
          <w:b w:val="false"/>
          <w:i w:val="false"/>
          <w:color w:val="000000"/>
          <w:sz w:val="28"/>
        </w:rPr>
        <w:t>
      7) смерти адвоката;</w:t>
      </w:r>
    </w:p>
    <w:bookmarkEnd w:id="552"/>
    <w:bookmarkStart w:name="z590" w:id="553"/>
    <w:p>
      <w:pPr>
        <w:spacing w:after="0"/>
        <w:ind w:left="0"/>
        <w:jc w:val="both"/>
      </w:pPr>
      <w:r>
        <w:rPr>
          <w:rFonts w:ascii="Times New Roman"/>
          <w:b w:val="false"/>
          <w:i w:val="false"/>
          <w:color w:val="000000"/>
          <w:sz w:val="28"/>
        </w:rPr>
        <w:t xml:space="preserve">
      8) в иных случаях, предусмотренных уставом коллегии. </w:t>
      </w:r>
    </w:p>
    <w:bookmarkEnd w:id="553"/>
    <w:bookmarkStart w:name="z591" w:id="554"/>
    <w:p>
      <w:pPr>
        <w:spacing w:after="0"/>
        <w:ind w:left="0"/>
        <w:jc w:val="both"/>
      </w:pPr>
      <w:r>
        <w:rPr>
          <w:rFonts w:ascii="Times New Roman"/>
          <w:b w:val="false"/>
          <w:i w:val="false"/>
          <w:color w:val="000000"/>
          <w:sz w:val="28"/>
        </w:rPr>
        <w:t xml:space="preserve">
      2. Исключение адвоката из коллегии адвокатов по основаниям, предусмотренным подпунктами 2), 3) и 3-1) пункта 1 настоящей статьи, влечет за собой прекращение действия лицензии на занятие адвокатской деятельностью. </w:t>
      </w:r>
    </w:p>
    <w:bookmarkEnd w:id="554"/>
    <w:bookmarkStart w:name="z592" w:id="555"/>
    <w:p>
      <w:pPr>
        <w:spacing w:after="0"/>
        <w:ind w:left="0"/>
        <w:jc w:val="both"/>
      </w:pPr>
      <w:r>
        <w:rPr>
          <w:rFonts w:ascii="Times New Roman"/>
          <w:b w:val="false"/>
          <w:i w:val="false"/>
          <w:color w:val="000000"/>
          <w:sz w:val="28"/>
        </w:rPr>
        <w:t>
      3. Прекращение членства в коллегии адвокатов может быть обжаловано в Республиканскую коллегию адвокатов или суд в месячный срок со дня вручения адвокату копии постановления президиума коллегии адвокатов.</w:t>
      </w:r>
    </w:p>
    <w:bookmarkEnd w:id="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93" w:id="556"/>
    <w:p>
      <w:pPr>
        <w:spacing w:after="0"/>
        <w:ind w:left="0"/>
        <w:jc w:val="left"/>
      </w:pPr>
      <w:r>
        <w:rPr>
          <w:rFonts w:ascii="Times New Roman"/>
          <w:b/>
          <w:i w:val="false"/>
          <w:color w:val="000000"/>
        </w:rPr>
        <w:t xml:space="preserve"> Статья 61. Права и обязанности члена коллегии адвокатов</w:t>
      </w:r>
    </w:p>
    <w:bookmarkEnd w:id="556"/>
    <w:bookmarkStart w:name="z594" w:id="557"/>
    <w:p>
      <w:pPr>
        <w:spacing w:after="0"/>
        <w:ind w:left="0"/>
        <w:jc w:val="both"/>
      </w:pPr>
      <w:r>
        <w:rPr>
          <w:rFonts w:ascii="Times New Roman"/>
          <w:b w:val="false"/>
          <w:i w:val="false"/>
          <w:color w:val="000000"/>
          <w:sz w:val="28"/>
        </w:rPr>
        <w:t xml:space="preserve">
      1. Член коллегии адвокатов имеет право: </w:t>
      </w:r>
    </w:p>
    <w:bookmarkEnd w:id="557"/>
    <w:bookmarkStart w:name="z595" w:id="558"/>
    <w:p>
      <w:pPr>
        <w:spacing w:after="0"/>
        <w:ind w:left="0"/>
        <w:jc w:val="both"/>
      </w:pPr>
      <w:r>
        <w:rPr>
          <w:rFonts w:ascii="Times New Roman"/>
          <w:b w:val="false"/>
          <w:i w:val="false"/>
          <w:color w:val="000000"/>
          <w:sz w:val="28"/>
        </w:rPr>
        <w:t xml:space="preserve">
      1) пользоваться содействием, профессиональной помощью и защитой со стороны коллегии адвокатов, ее органов и должностных лиц; </w:t>
      </w:r>
    </w:p>
    <w:bookmarkEnd w:id="558"/>
    <w:bookmarkStart w:name="z596" w:id="559"/>
    <w:p>
      <w:pPr>
        <w:spacing w:after="0"/>
        <w:ind w:left="0"/>
        <w:jc w:val="both"/>
      </w:pPr>
      <w:r>
        <w:rPr>
          <w:rFonts w:ascii="Times New Roman"/>
          <w:b w:val="false"/>
          <w:i w:val="false"/>
          <w:color w:val="000000"/>
          <w:sz w:val="28"/>
        </w:rPr>
        <w:t xml:space="preserve">
      2) избирать и быть избранным в органы коллегии адвокатов и Республиканской коллегии адвокатов; </w:t>
      </w:r>
    </w:p>
    <w:bookmarkEnd w:id="559"/>
    <w:bookmarkStart w:name="z597" w:id="560"/>
    <w:p>
      <w:pPr>
        <w:spacing w:after="0"/>
        <w:ind w:left="0"/>
        <w:jc w:val="both"/>
      </w:pPr>
      <w:r>
        <w:rPr>
          <w:rFonts w:ascii="Times New Roman"/>
          <w:b w:val="false"/>
          <w:i w:val="false"/>
          <w:color w:val="000000"/>
          <w:sz w:val="28"/>
        </w:rPr>
        <w:t>
      3) ставить перед органами коллегии адвокатов вопросы, касающиеся ее деятельности, вносить предложения по улучшению работы коллегии и ее органов, участвовать в обсуждении и принятии решений, требовать от органов коллегии адвокатов представления документов и материалов об их деятельности;</w:t>
      </w:r>
    </w:p>
    <w:bookmarkEnd w:id="560"/>
    <w:bookmarkStart w:name="z598" w:id="561"/>
    <w:p>
      <w:pPr>
        <w:spacing w:after="0"/>
        <w:ind w:left="0"/>
        <w:jc w:val="both"/>
      </w:pPr>
      <w:r>
        <w:rPr>
          <w:rFonts w:ascii="Times New Roman"/>
          <w:b w:val="false"/>
          <w:i w:val="false"/>
          <w:color w:val="000000"/>
          <w:sz w:val="28"/>
        </w:rPr>
        <w:t xml:space="preserve">
      4) принимать личное участие во всех случаях проверки и обсуждения органами коллегии адвокатов его деятельности или поведения; </w:t>
      </w:r>
    </w:p>
    <w:bookmarkEnd w:id="561"/>
    <w:bookmarkStart w:name="z599" w:id="562"/>
    <w:p>
      <w:pPr>
        <w:spacing w:after="0"/>
        <w:ind w:left="0"/>
        <w:jc w:val="both"/>
      </w:pPr>
      <w:r>
        <w:rPr>
          <w:rFonts w:ascii="Times New Roman"/>
          <w:b w:val="false"/>
          <w:i w:val="false"/>
          <w:color w:val="000000"/>
          <w:sz w:val="28"/>
        </w:rPr>
        <w:t xml:space="preserve">
      5) пользоваться имуществом коллегии адвокатов в порядке и на условиях, определяемых ее уставом; </w:t>
      </w:r>
    </w:p>
    <w:bookmarkEnd w:id="562"/>
    <w:bookmarkStart w:name="z600" w:id="563"/>
    <w:p>
      <w:pPr>
        <w:spacing w:after="0"/>
        <w:ind w:left="0"/>
        <w:jc w:val="both"/>
      </w:pPr>
      <w:r>
        <w:rPr>
          <w:rFonts w:ascii="Times New Roman"/>
          <w:b w:val="false"/>
          <w:i w:val="false"/>
          <w:color w:val="000000"/>
          <w:sz w:val="28"/>
        </w:rPr>
        <w:t xml:space="preserve">
      6) выйти из состава коллегии адвокатов по собственному желанию. </w:t>
      </w:r>
    </w:p>
    <w:bookmarkEnd w:id="563"/>
    <w:bookmarkStart w:name="z601" w:id="564"/>
    <w:p>
      <w:pPr>
        <w:spacing w:after="0"/>
        <w:ind w:left="0"/>
        <w:jc w:val="both"/>
      </w:pPr>
      <w:r>
        <w:rPr>
          <w:rFonts w:ascii="Times New Roman"/>
          <w:b w:val="false"/>
          <w:i w:val="false"/>
          <w:color w:val="000000"/>
          <w:sz w:val="28"/>
        </w:rPr>
        <w:t>
      2. Член коллегии адвокатов обязан:</w:t>
      </w:r>
    </w:p>
    <w:bookmarkEnd w:id="564"/>
    <w:bookmarkStart w:name="z602" w:id="565"/>
    <w:p>
      <w:pPr>
        <w:spacing w:after="0"/>
        <w:ind w:left="0"/>
        <w:jc w:val="both"/>
      </w:pPr>
      <w:r>
        <w:rPr>
          <w:rFonts w:ascii="Times New Roman"/>
          <w:b w:val="false"/>
          <w:i w:val="false"/>
          <w:color w:val="000000"/>
          <w:sz w:val="28"/>
        </w:rPr>
        <w:t>
      1) соблюдать требования устава коллегии адвокатов;</w:t>
      </w:r>
    </w:p>
    <w:bookmarkEnd w:id="565"/>
    <w:bookmarkStart w:name="z603" w:id="566"/>
    <w:p>
      <w:pPr>
        <w:spacing w:after="0"/>
        <w:ind w:left="0"/>
        <w:jc w:val="both"/>
      </w:pPr>
      <w:r>
        <w:rPr>
          <w:rFonts w:ascii="Times New Roman"/>
          <w:b w:val="false"/>
          <w:i w:val="false"/>
          <w:color w:val="000000"/>
          <w:sz w:val="28"/>
        </w:rPr>
        <w:t>
      2) выполнять решения общего собрания (конференции) членов коллегии адвокатов, Республиканской коллегии адвокатов и их органов;</w:t>
      </w:r>
    </w:p>
    <w:bookmarkEnd w:id="566"/>
    <w:bookmarkStart w:name="z604" w:id="567"/>
    <w:p>
      <w:pPr>
        <w:spacing w:after="0"/>
        <w:ind w:left="0"/>
        <w:jc w:val="both"/>
      </w:pPr>
      <w:r>
        <w:rPr>
          <w:rFonts w:ascii="Times New Roman"/>
          <w:b w:val="false"/>
          <w:i w:val="false"/>
          <w:color w:val="000000"/>
          <w:sz w:val="28"/>
        </w:rPr>
        <w:t>
      3) платить членские и целевые взносы;</w:t>
      </w:r>
    </w:p>
    <w:bookmarkEnd w:id="567"/>
    <w:bookmarkStart w:name="z605" w:id="568"/>
    <w:p>
      <w:pPr>
        <w:spacing w:after="0"/>
        <w:ind w:left="0"/>
        <w:jc w:val="both"/>
      </w:pPr>
      <w:r>
        <w:rPr>
          <w:rFonts w:ascii="Times New Roman"/>
          <w:b w:val="false"/>
          <w:i w:val="false"/>
          <w:color w:val="000000"/>
          <w:sz w:val="28"/>
        </w:rPr>
        <w:t>
      4) представлять в президиум коллегии адвокатов статистические сведения об оказанной квалифицированной юридической помощи;</w:t>
      </w:r>
    </w:p>
    <w:bookmarkEnd w:id="568"/>
    <w:bookmarkStart w:name="z606" w:id="569"/>
    <w:p>
      <w:pPr>
        <w:spacing w:after="0"/>
        <w:ind w:left="0"/>
        <w:jc w:val="both"/>
      </w:pPr>
      <w:r>
        <w:rPr>
          <w:rFonts w:ascii="Times New Roman"/>
          <w:b w:val="false"/>
          <w:i w:val="false"/>
          <w:color w:val="000000"/>
          <w:sz w:val="28"/>
        </w:rPr>
        <w:t>
      5) подать в порядке и на условиях, установленных законодательством Республики Казахстан о разрешениях и уведомлениях, заявление лицензиару о переоформлении лицензии на занятие адвокатской деятельностью в случае изменения фамилии, имени, отчества (при его наличии);</w:t>
      </w:r>
    </w:p>
    <w:bookmarkEnd w:id="569"/>
    <w:bookmarkStart w:name="z607" w:id="570"/>
    <w:p>
      <w:pPr>
        <w:spacing w:after="0"/>
        <w:ind w:left="0"/>
        <w:jc w:val="both"/>
      </w:pPr>
      <w:r>
        <w:rPr>
          <w:rFonts w:ascii="Times New Roman"/>
          <w:b w:val="false"/>
          <w:i w:val="false"/>
          <w:color w:val="000000"/>
          <w:sz w:val="28"/>
        </w:rPr>
        <w:t>
      6) информировать президиум коллегии адвокатов об изменении своего юридического адреса;</w:t>
      </w:r>
    </w:p>
    <w:bookmarkEnd w:id="570"/>
    <w:bookmarkStart w:name="z608" w:id="571"/>
    <w:p>
      <w:pPr>
        <w:spacing w:after="0"/>
        <w:ind w:left="0"/>
        <w:jc w:val="both"/>
      </w:pPr>
      <w:r>
        <w:rPr>
          <w:rFonts w:ascii="Times New Roman"/>
          <w:b w:val="false"/>
          <w:i w:val="false"/>
          <w:color w:val="000000"/>
          <w:sz w:val="28"/>
        </w:rPr>
        <w:t>
      7) представлять в президиум коллегии адвокатов материалы, необходимые для проверки по обращениям физических и юридических лиц на качество оказанной им квалифицированной юридической помощи.</w:t>
      </w:r>
    </w:p>
    <w:bookmarkEnd w:id="571"/>
    <w:bookmarkStart w:name="z609" w:id="572"/>
    <w:p>
      <w:pPr>
        <w:spacing w:after="0"/>
        <w:ind w:left="0"/>
        <w:jc w:val="both"/>
      </w:pPr>
      <w:r>
        <w:rPr>
          <w:rFonts w:ascii="Times New Roman"/>
          <w:b w:val="false"/>
          <w:i w:val="false"/>
          <w:color w:val="000000"/>
          <w:sz w:val="28"/>
        </w:rPr>
        <w:t>
      3. Член коллегии адвокатов не может нести иных односторонних имущественных обязательств перед коллегией адвокатов, помимо обязательства уплаты членских и целевых взносов.</w:t>
      </w:r>
    </w:p>
    <w:bookmarkEnd w:id="572"/>
    <w:bookmarkStart w:name="z610" w:id="573"/>
    <w:p>
      <w:pPr>
        <w:spacing w:after="0"/>
        <w:ind w:left="0"/>
        <w:jc w:val="both"/>
      </w:pPr>
      <w:r>
        <w:rPr>
          <w:rFonts w:ascii="Times New Roman"/>
          <w:b w:val="false"/>
          <w:i w:val="false"/>
          <w:color w:val="000000"/>
          <w:sz w:val="28"/>
        </w:rPr>
        <w:t>
      4. Члены коллегии адвокатов равны в своих правах и обязанностях.</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1" w:id="574"/>
    <w:p>
      <w:pPr>
        <w:spacing w:after="0"/>
        <w:ind w:left="0"/>
        <w:jc w:val="left"/>
      </w:pPr>
      <w:r>
        <w:rPr>
          <w:rFonts w:ascii="Times New Roman"/>
          <w:b/>
          <w:i w:val="false"/>
          <w:color w:val="000000"/>
        </w:rPr>
        <w:t xml:space="preserve"> Статья 62. Юридическая консультация</w:t>
      </w:r>
    </w:p>
    <w:bookmarkEnd w:id="574"/>
    <w:bookmarkStart w:name="z612" w:id="575"/>
    <w:p>
      <w:pPr>
        <w:spacing w:after="0"/>
        <w:ind w:left="0"/>
        <w:jc w:val="both"/>
      </w:pPr>
      <w:r>
        <w:rPr>
          <w:rFonts w:ascii="Times New Roman"/>
          <w:b w:val="false"/>
          <w:i w:val="false"/>
          <w:color w:val="000000"/>
          <w:sz w:val="28"/>
        </w:rPr>
        <w:t>
      1. Для обеспечения доступа граждан к квалифицированной юридической помощи президиум коллегии адвокатов создает юридические консультации, в том числе специализированные.</w:t>
      </w:r>
    </w:p>
    <w:bookmarkEnd w:id="575"/>
    <w:bookmarkStart w:name="z613" w:id="576"/>
    <w:p>
      <w:pPr>
        <w:spacing w:after="0"/>
        <w:ind w:left="0"/>
        <w:jc w:val="both"/>
      </w:pPr>
      <w:r>
        <w:rPr>
          <w:rFonts w:ascii="Times New Roman"/>
          <w:b w:val="false"/>
          <w:i w:val="false"/>
          <w:color w:val="000000"/>
          <w:sz w:val="28"/>
        </w:rPr>
        <w:t xml:space="preserve">
      2. Юридическая консультация является структурным подразделением (филиалом) коллегии адвокатов. Она имеет печать с обозначением своего наименования и принадлежности к соответствующей коллегии адвокатов, иную атрибутику, необходимую для организации оказания квалифицированной юридической помощи. Юридическая консультация действует на основании положения, принимаемого общим собранием (конференцией) членов коллегии адвокатов. </w:t>
      </w:r>
    </w:p>
    <w:bookmarkEnd w:id="576"/>
    <w:bookmarkStart w:name="z614" w:id="577"/>
    <w:p>
      <w:pPr>
        <w:spacing w:after="0"/>
        <w:ind w:left="0"/>
        <w:jc w:val="both"/>
      </w:pPr>
      <w:r>
        <w:rPr>
          <w:rFonts w:ascii="Times New Roman"/>
          <w:b w:val="false"/>
          <w:i w:val="false"/>
          <w:color w:val="000000"/>
          <w:sz w:val="28"/>
        </w:rPr>
        <w:t>
      3. Место нахождения юридической консультации определяется президиумом коллегии адвокатов.</w:t>
      </w:r>
    </w:p>
    <w:bookmarkEnd w:id="577"/>
    <w:bookmarkStart w:name="z615" w:id="578"/>
    <w:p>
      <w:pPr>
        <w:spacing w:after="0"/>
        <w:ind w:left="0"/>
        <w:jc w:val="both"/>
      </w:pPr>
      <w:r>
        <w:rPr>
          <w:rFonts w:ascii="Times New Roman"/>
          <w:b w:val="false"/>
          <w:i w:val="false"/>
          <w:color w:val="000000"/>
          <w:sz w:val="28"/>
        </w:rPr>
        <w:t>
      4. Юридической консультацией руководит заведующий, назначаемый президиумом коллегии адвокатов.</w:t>
      </w:r>
    </w:p>
    <w:bookmarkEnd w:id="578"/>
    <w:bookmarkStart w:name="z616" w:id="579"/>
    <w:p>
      <w:pPr>
        <w:spacing w:after="0"/>
        <w:ind w:left="0"/>
        <w:jc w:val="left"/>
      </w:pPr>
      <w:r>
        <w:rPr>
          <w:rFonts w:ascii="Times New Roman"/>
          <w:b/>
          <w:i w:val="false"/>
          <w:color w:val="000000"/>
        </w:rPr>
        <w:t xml:space="preserve"> Статья 63. Адвокатская контора</w:t>
      </w:r>
    </w:p>
    <w:bookmarkEnd w:id="579"/>
    <w:bookmarkStart w:name="z617" w:id="580"/>
    <w:p>
      <w:pPr>
        <w:spacing w:after="0"/>
        <w:ind w:left="0"/>
        <w:jc w:val="both"/>
      </w:pPr>
      <w:r>
        <w:rPr>
          <w:rFonts w:ascii="Times New Roman"/>
          <w:b w:val="false"/>
          <w:i w:val="false"/>
          <w:color w:val="000000"/>
          <w:sz w:val="28"/>
        </w:rPr>
        <w:t>
      1. Адвокатская контора является некоммерческой организацией.</w:t>
      </w:r>
    </w:p>
    <w:bookmarkEnd w:id="580"/>
    <w:bookmarkStart w:name="z618" w:id="581"/>
    <w:p>
      <w:pPr>
        <w:spacing w:after="0"/>
        <w:ind w:left="0"/>
        <w:jc w:val="both"/>
      </w:pPr>
      <w:r>
        <w:rPr>
          <w:rFonts w:ascii="Times New Roman"/>
          <w:b w:val="false"/>
          <w:i w:val="false"/>
          <w:color w:val="000000"/>
          <w:sz w:val="28"/>
        </w:rPr>
        <w:t>
      2. Адвокатская контора учреждается (создается) в целях обеспечения материальных, организационно-правовых и иных условий оказания адвокатами квалифицированной юридической помощи.</w:t>
      </w:r>
    </w:p>
    <w:bookmarkEnd w:id="581"/>
    <w:bookmarkStart w:name="z619" w:id="582"/>
    <w:p>
      <w:pPr>
        <w:spacing w:after="0"/>
        <w:ind w:left="0"/>
        <w:jc w:val="both"/>
      </w:pPr>
      <w:r>
        <w:rPr>
          <w:rFonts w:ascii="Times New Roman"/>
          <w:b w:val="false"/>
          <w:i w:val="false"/>
          <w:color w:val="000000"/>
          <w:sz w:val="28"/>
        </w:rPr>
        <w:t>
      3. Адвокатская контора учреждается (создается) членом (членами) коллегии адвокатов. Адвокат может выступить партнером только одной адвокатской конторы.</w:t>
      </w:r>
    </w:p>
    <w:bookmarkEnd w:id="582"/>
    <w:bookmarkStart w:name="z620" w:id="583"/>
    <w:p>
      <w:pPr>
        <w:spacing w:after="0"/>
        <w:ind w:left="0"/>
        <w:jc w:val="both"/>
      </w:pPr>
      <w:r>
        <w:rPr>
          <w:rFonts w:ascii="Times New Roman"/>
          <w:b w:val="false"/>
          <w:i w:val="false"/>
          <w:color w:val="000000"/>
          <w:sz w:val="28"/>
        </w:rPr>
        <w:t>
      4. Партнеры адвокатской конторы не отвечают по ее обязательствам, а адвокатская контора не отвечает по обязательствам своих партнеров.</w:t>
      </w:r>
    </w:p>
    <w:bookmarkEnd w:id="583"/>
    <w:bookmarkStart w:name="z621" w:id="584"/>
    <w:p>
      <w:pPr>
        <w:spacing w:after="0"/>
        <w:ind w:left="0"/>
        <w:jc w:val="both"/>
      </w:pPr>
      <w:r>
        <w:rPr>
          <w:rFonts w:ascii="Times New Roman"/>
          <w:b w:val="false"/>
          <w:i w:val="false"/>
          <w:color w:val="000000"/>
          <w:sz w:val="28"/>
        </w:rPr>
        <w:t>
      5. Адвокатская контора может выступать представителем адвокатов по расчетам с клиентами и третьими лицами и другим вопросам, предусмотренным учредительными документами адвокатской конторы.</w:t>
      </w:r>
    </w:p>
    <w:bookmarkEnd w:id="584"/>
    <w:bookmarkStart w:name="z622" w:id="585"/>
    <w:p>
      <w:pPr>
        <w:spacing w:after="0"/>
        <w:ind w:left="0"/>
        <w:jc w:val="both"/>
      </w:pPr>
      <w:r>
        <w:rPr>
          <w:rFonts w:ascii="Times New Roman"/>
          <w:b w:val="false"/>
          <w:i w:val="false"/>
          <w:color w:val="000000"/>
          <w:sz w:val="28"/>
        </w:rPr>
        <w:t>
      6. Адвокаты, учредившие (создавшие) адвокатскую контору, заключают между собой партнерский договор в простой письменной форме. По партнерскому договору адвокаты обязуются объединить свои усилия для оказания квалифицированной юридической помощи от имени всех партнеров. Партнерский договор не предоставляется для государственной регистрации адвокатской конторы.</w:t>
      </w:r>
    </w:p>
    <w:bookmarkEnd w:id="585"/>
    <w:bookmarkStart w:name="z623" w:id="586"/>
    <w:p>
      <w:pPr>
        <w:spacing w:after="0"/>
        <w:ind w:left="0"/>
        <w:jc w:val="both"/>
      </w:pPr>
      <w:r>
        <w:rPr>
          <w:rFonts w:ascii="Times New Roman"/>
          <w:b w:val="false"/>
          <w:i w:val="false"/>
          <w:color w:val="000000"/>
          <w:sz w:val="28"/>
        </w:rPr>
        <w:t>
      7. Ведение общих дел адвокатской конторы осуществляется управляющим партнером, если иное не установлено партнерским договором. Договор об оказании квалифицированной юридической помощи может заключаться адвокатской конторой от своего имени, по поручению, за счет и в интересах всех партнеров, входящих в нее.</w:t>
      </w:r>
    </w:p>
    <w:bookmarkEnd w:id="586"/>
    <w:bookmarkStart w:name="z624" w:id="587"/>
    <w:p>
      <w:pPr>
        <w:spacing w:after="0"/>
        <w:ind w:left="0"/>
        <w:jc w:val="both"/>
      </w:pPr>
      <w:r>
        <w:rPr>
          <w:rFonts w:ascii="Times New Roman"/>
          <w:b w:val="false"/>
          <w:i w:val="false"/>
          <w:color w:val="000000"/>
          <w:sz w:val="28"/>
        </w:rPr>
        <w:t>
      8. Адвокатская контора, учрежденная (созданная) одним адвокатом, осуществляет свою деятельность на основании устава.</w:t>
      </w:r>
    </w:p>
    <w:bookmarkEnd w:id="587"/>
    <w:bookmarkStart w:name="z625" w:id="588"/>
    <w:p>
      <w:pPr>
        <w:spacing w:after="0"/>
        <w:ind w:left="0"/>
        <w:jc w:val="both"/>
      </w:pPr>
      <w:r>
        <w:rPr>
          <w:rFonts w:ascii="Times New Roman"/>
          <w:b w:val="false"/>
          <w:i w:val="false"/>
          <w:color w:val="000000"/>
          <w:sz w:val="28"/>
        </w:rPr>
        <w:t xml:space="preserve">
      9. Адвокат адвокатской конторы обязан в течение десяти календарных дней после ее государственной регистрации и (или) принятия в адвокатскую контору письменно уведомить об этом соответствующую коллегию адвокатов и представить в ее распоряжение партнерские документы адвокатской конторы. </w:t>
      </w:r>
    </w:p>
    <w:bookmarkEnd w:id="588"/>
    <w:bookmarkStart w:name="z626" w:id="589"/>
    <w:p>
      <w:pPr>
        <w:spacing w:after="0"/>
        <w:ind w:left="0"/>
        <w:jc w:val="both"/>
      </w:pPr>
      <w:r>
        <w:rPr>
          <w:rFonts w:ascii="Times New Roman"/>
          <w:b w:val="false"/>
          <w:i w:val="false"/>
          <w:color w:val="000000"/>
          <w:sz w:val="28"/>
        </w:rPr>
        <w:t>
      10. Имущество, внесенное партнерами адвокатских контор в качестве вкладов, принадлежит адвокатской конторе на праве собственности.</w:t>
      </w:r>
    </w:p>
    <w:bookmarkEnd w:id="589"/>
    <w:bookmarkStart w:name="z627" w:id="590"/>
    <w:p>
      <w:pPr>
        <w:spacing w:after="0"/>
        <w:ind w:left="0"/>
        <w:jc w:val="both"/>
      </w:pPr>
      <w:r>
        <w:rPr>
          <w:rFonts w:ascii="Times New Roman"/>
          <w:b w:val="false"/>
          <w:i w:val="false"/>
          <w:color w:val="000000"/>
          <w:sz w:val="28"/>
        </w:rPr>
        <w:t>
      11. Изменение состава партнеров адвокатской конторы может осуществляться вследствие:</w:t>
      </w:r>
    </w:p>
    <w:bookmarkEnd w:id="590"/>
    <w:bookmarkStart w:name="z628" w:id="591"/>
    <w:p>
      <w:pPr>
        <w:spacing w:after="0"/>
        <w:ind w:left="0"/>
        <w:jc w:val="both"/>
      </w:pPr>
      <w:r>
        <w:rPr>
          <w:rFonts w:ascii="Times New Roman"/>
          <w:b w:val="false"/>
          <w:i w:val="false"/>
          <w:color w:val="000000"/>
          <w:sz w:val="28"/>
        </w:rPr>
        <w:t>
      1) выхода партнера;</w:t>
      </w:r>
    </w:p>
    <w:bookmarkEnd w:id="591"/>
    <w:bookmarkStart w:name="z629" w:id="592"/>
    <w:p>
      <w:pPr>
        <w:spacing w:after="0"/>
        <w:ind w:left="0"/>
        <w:jc w:val="both"/>
      </w:pPr>
      <w:r>
        <w:rPr>
          <w:rFonts w:ascii="Times New Roman"/>
          <w:b w:val="false"/>
          <w:i w:val="false"/>
          <w:color w:val="000000"/>
          <w:sz w:val="28"/>
        </w:rPr>
        <w:t>
      2) принятия нового партнера;</w:t>
      </w:r>
    </w:p>
    <w:bookmarkEnd w:id="592"/>
    <w:bookmarkStart w:name="z630" w:id="593"/>
    <w:p>
      <w:pPr>
        <w:spacing w:after="0"/>
        <w:ind w:left="0"/>
        <w:jc w:val="both"/>
      </w:pPr>
      <w:r>
        <w:rPr>
          <w:rFonts w:ascii="Times New Roman"/>
          <w:b w:val="false"/>
          <w:i w:val="false"/>
          <w:color w:val="000000"/>
          <w:sz w:val="28"/>
        </w:rPr>
        <w:t>
      3) прекращения партнером адвокатской деятельности по основаниям, предусмотренным настоящим Законом.</w:t>
      </w:r>
    </w:p>
    <w:bookmarkEnd w:id="593"/>
    <w:bookmarkStart w:name="z631" w:id="594"/>
    <w:p>
      <w:pPr>
        <w:spacing w:after="0"/>
        <w:ind w:left="0"/>
        <w:jc w:val="both"/>
      </w:pPr>
      <w:r>
        <w:rPr>
          <w:rFonts w:ascii="Times New Roman"/>
          <w:b w:val="false"/>
          <w:i w:val="false"/>
          <w:color w:val="000000"/>
          <w:sz w:val="28"/>
        </w:rPr>
        <w:t>
      12. Партнеры адвокатской конторы вправе:</w:t>
      </w:r>
    </w:p>
    <w:bookmarkEnd w:id="594"/>
    <w:bookmarkStart w:name="z632" w:id="595"/>
    <w:p>
      <w:pPr>
        <w:spacing w:after="0"/>
        <w:ind w:left="0"/>
        <w:jc w:val="both"/>
      </w:pPr>
      <w:r>
        <w:rPr>
          <w:rFonts w:ascii="Times New Roman"/>
          <w:b w:val="false"/>
          <w:i w:val="false"/>
          <w:color w:val="000000"/>
          <w:sz w:val="28"/>
        </w:rPr>
        <w:t>
      1) при выходе из адвокатской конторы либо прекращении адвокатской деятельности получить часть имущества адвокатской конторы или стоимость этого имущества в пределах стоимости имущества, переданного ими в собственность адвокатской конторы, если иное не предусмотрено уставом адвокатской конторы;</w:t>
      </w:r>
    </w:p>
    <w:bookmarkEnd w:id="595"/>
    <w:bookmarkStart w:name="z633" w:id="596"/>
    <w:p>
      <w:pPr>
        <w:spacing w:after="0"/>
        <w:ind w:left="0"/>
        <w:jc w:val="both"/>
      </w:pPr>
      <w:r>
        <w:rPr>
          <w:rFonts w:ascii="Times New Roman"/>
          <w:b w:val="false"/>
          <w:i w:val="false"/>
          <w:color w:val="000000"/>
          <w:sz w:val="28"/>
        </w:rPr>
        <w:t>
      2) получить в случае ликвидации адвокатской конторы часть ее имущества, оставшегося после расчетов с кредиторами, в пределах стоимости имущества, переданного ими в собственность адвокатской конторы.</w:t>
      </w:r>
    </w:p>
    <w:bookmarkEnd w:id="596"/>
    <w:bookmarkStart w:name="z634" w:id="597"/>
    <w:p>
      <w:pPr>
        <w:spacing w:after="0"/>
        <w:ind w:left="0"/>
        <w:jc w:val="both"/>
      </w:pPr>
      <w:r>
        <w:rPr>
          <w:rFonts w:ascii="Times New Roman"/>
          <w:b w:val="false"/>
          <w:i w:val="false"/>
          <w:color w:val="000000"/>
          <w:sz w:val="28"/>
        </w:rPr>
        <w:t>
      13. Специальное разрешение государственных органов на создание адвокатских контор не требуется.</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635" w:id="598"/>
    <w:p>
      <w:pPr>
        <w:spacing w:after="0"/>
        <w:ind w:left="0"/>
        <w:jc w:val="left"/>
      </w:pPr>
      <w:r>
        <w:rPr>
          <w:rFonts w:ascii="Times New Roman"/>
          <w:b/>
          <w:i w:val="false"/>
          <w:color w:val="000000"/>
        </w:rPr>
        <w:t xml:space="preserve"> Статья 64. Осуществление адвокатской деятельности индивидуально</w:t>
      </w:r>
    </w:p>
    <w:bookmarkEnd w:id="598"/>
    <w:bookmarkStart w:name="z636" w:id="599"/>
    <w:p>
      <w:pPr>
        <w:spacing w:after="0"/>
        <w:ind w:left="0"/>
        <w:jc w:val="both"/>
      </w:pPr>
      <w:r>
        <w:rPr>
          <w:rFonts w:ascii="Times New Roman"/>
          <w:b w:val="false"/>
          <w:i w:val="false"/>
          <w:color w:val="000000"/>
          <w:sz w:val="28"/>
        </w:rPr>
        <w:t>
      1. Адвокат, принявший решение осуществлять профессиональную деятельность индивидуально, уведомляет об этом коллегию адвокатов.</w:t>
      </w:r>
    </w:p>
    <w:bookmarkEnd w:id="599"/>
    <w:bookmarkStart w:name="z637" w:id="600"/>
    <w:p>
      <w:pPr>
        <w:spacing w:after="0"/>
        <w:ind w:left="0"/>
        <w:jc w:val="both"/>
      </w:pPr>
      <w:r>
        <w:rPr>
          <w:rFonts w:ascii="Times New Roman"/>
          <w:b w:val="false"/>
          <w:i w:val="false"/>
          <w:color w:val="000000"/>
          <w:sz w:val="28"/>
        </w:rPr>
        <w:t>
      В уведомлении указываются фамилия, имя, отчество (при его наличии) адвоката, его постоянное место нахождения.</w:t>
      </w:r>
    </w:p>
    <w:bookmarkEnd w:id="600"/>
    <w:bookmarkStart w:name="z638" w:id="601"/>
    <w:p>
      <w:pPr>
        <w:spacing w:after="0"/>
        <w:ind w:left="0"/>
        <w:jc w:val="both"/>
      </w:pPr>
      <w:r>
        <w:rPr>
          <w:rFonts w:ascii="Times New Roman"/>
          <w:b w:val="false"/>
          <w:i w:val="false"/>
          <w:color w:val="000000"/>
          <w:sz w:val="28"/>
        </w:rPr>
        <w:t>
      2. Адвокат, осуществляющий профессиональную деятельность индивидуально без образования юридического лица, вправе иметь расчетный и иные счета в банках, личную печать, штампы, личные бланки.</w:t>
      </w:r>
    </w:p>
    <w:bookmarkEnd w:id="601"/>
    <w:bookmarkStart w:name="z639" w:id="602"/>
    <w:p>
      <w:pPr>
        <w:spacing w:after="0"/>
        <w:ind w:left="0"/>
        <w:jc w:val="left"/>
      </w:pPr>
      <w:r>
        <w:rPr>
          <w:rFonts w:ascii="Times New Roman"/>
          <w:b/>
          <w:i w:val="false"/>
          <w:color w:val="000000"/>
        </w:rPr>
        <w:t xml:space="preserve"> Статья 65. Республиканская коллегия адвокатов</w:t>
      </w:r>
    </w:p>
    <w:bookmarkEnd w:id="602"/>
    <w:bookmarkStart w:name="z640" w:id="603"/>
    <w:p>
      <w:pPr>
        <w:spacing w:after="0"/>
        <w:ind w:left="0"/>
        <w:jc w:val="both"/>
      </w:pPr>
      <w:r>
        <w:rPr>
          <w:rFonts w:ascii="Times New Roman"/>
          <w:b w:val="false"/>
          <w:i w:val="false"/>
          <w:color w:val="000000"/>
          <w:sz w:val="28"/>
        </w:rPr>
        <w:t>
      1. Республиканская коллегия адвокатов является некоммерческой, независимой, профессиональной, самоуправляемой, самофинансируемой организацией, основанной на обязательном членстве коллегий адвокатов.</w:t>
      </w:r>
    </w:p>
    <w:bookmarkEnd w:id="603"/>
    <w:bookmarkStart w:name="z641" w:id="604"/>
    <w:p>
      <w:pPr>
        <w:spacing w:after="0"/>
        <w:ind w:left="0"/>
        <w:jc w:val="both"/>
      </w:pPr>
      <w:r>
        <w:rPr>
          <w:rFonts w:ascii="Times New Roman"/>
          <w:b w:val="false"/>
          <w:i w:val="false"/>
          <w:color w:val="000000"/>
          <w:sz w:val="28"/>
        </w:rPr>
        <w:t>
      2. Республиканская коллегия адвокатов как организация адвокатского самоуправления создается в целях представительства и защиты интересов коллегий адвокатов и адвокатов в государственных и иных организациях в Республике Казахстан и за ее пределами, координации деятельности коллегий адвокатов, обеспечения высокого уровня оказываемой адвокатами квалифицированной юридической помощи.</w:t>
      </w:r>
    </w:p>
    <w:bookmarkEnd w:id="604"/>
    <w:bookmarkStart w:name="z642" w:id="605"/>
    <w:p>
      <w:pPr>
        <w:spacing w:after="0"/>
        <w:ind w:left="0"/>
        <w:jc w:val="both"/>
      </w:pPr>
      <w:r>
        <w:rPr>
          <w:rFonts w:ascii="Times New Roman"/>
          <w:b w:val="false"/>
          <w:i w:val="false"/>
          <w:color w:val="000000"/>
          <w:sz w:val="28"/>
        </w:rPr>
        <w:t>
      3. Республиканская коллегия адвокатов образуется Республиканской конференцией коллегий адвокатов.</w:t>
      </w:r>
    </w:p>
    <w:bookmarkEnd w:id="605"/>
    <w:bookmarkStart w:name="z643" w:id="606"/>
    <w:p>
      <w:pPr>
        <w:spacing w:after="0"/>
        <w:ind w:left="0"/>
        <w:jc w:val="both"/>
      </w:pPr>
      <w:r>
        <w:rPr>
          <w:rFonts w:ascii="Times New Roman"/>
          <w:b w:val="false"/>
          <w:i w:val="false"/>
          <w:color w:val="000000"/>
          <w:sz w:val="28"/>
        </w:rPr>
        <w:t>
      4. Устав Республиканской коллегии адвокатов принимается Республиканской конференцией коллегий адвокатов.</w:t>
      </w:r>
    </w:p>
    <w:bookmarkEnd w:id="606"/>
    <w:bookmarkStart w:name="z644" w:id="607"/>
    <w:p>
      <w:pPr>
        <w:spacing w:after="0"/>
        <w:ind w:left="0"/>
        <w:jc w:val="both"/>
      </w:pPr>
      <w:r>
        <w:rPr>
          <w:rFonts w:ascii="Times New Roman"/>
          <w:b w:val="false"/>
          <w:i w:val="false"/>
          <w:color w:val="000000"/>
          <w:sz w:val="28"/>
        </w:rPr>
        <w:t>
      5. Республиканская коллегия адвокатов подлежит государственной регистрации в порядке, установленном законодательством Республики Казахстан.</w:t>
      </w:r>
    </w:p>
    <w:bookmarkEnd w:id="607"/>
    <w:bookmarkStart w:name="z645" w:id="608"/>
    <w:p>
      <w:pPr>
        <w:spacing w:after="0"/>
        <w:ind w:left="0"/>
        <w:jc w:val="both"/>
      </w:pPr>
      <w:r>
        <w:rPr>
          <w:rFonts w:ascii="Times New Roman"/>
          <w:b w:val="false"/>
          <w:i w:val="false"/>
          <w:color w:val="000000"/>
          <w:sz w:val="28"/>
        </w:rPr>
        <w:t>
      6. Реорганизация и ликвидация Республиканской коллегии адвокатов осуществляются в порядке, установленном законодательством Республики Казахстан.</w:t>
      </w:r>
    </w:p>
    <w:bookmarkEnd w:id="608"/>
    <w:bookmarkStart w:name="z646" w:id="609"/>
    <w:p>
      <w:pPr>
        <w:spacing w:after="0"/>
        <w:ind w:left="0"/>
        <w:jc w:val="both"/>
      </w:pPr>
      <w:r>
        <w:rPr>
          <w:rFonts w:ascii="Times New Roman"/>
          <w:b w:val="false"/>
          <w:i w:val="false"/>
          <w:color w:val="000000"/>
          <w:sz w:val="28"/>
        </w:rPr>
        <w:t>
      7. Решения Республиканской коллегии адвокатов и ее органов, принятые в пределах их компетенции, обязательны для коллегий адвокатов и адвокатов.</w:t>
      </w:r>
    </w:p>
    <w:bookmarkEnd w:id="609"/>
    <w:bookmarkStart w:name="z647" w:id="610"/>
    <w:p>
      <w:pPr>
        <w:spacing w:after="0"/>
        <w:ind w:left="0"/>
        <w:jc w:val="both"/>
      </w:pPr>
      <w:r>
        <w:rPr>
          <w:rFonts w:ascii="Times New Roman"/>
          <w:b w:val="false"/>
          <w:i w:val="false"/>
          <w:color w:val="000000"/>
          <w:sz w:val="28"/>
        </w:rPr>
        <w:t>
      8. Республиканская коллегия адвокатов ведет реестр адвокатов в актуальном состоянии.</w:t>
      </w:r>
    </w:p>
    <w:bookmarkEnd w:id="610"/>
    <w:bookmarkStart w:name="z648" w:id="611"/>
    <w:p>
      <w:pPr>
        <w:spacing w:after="0"/>
        <w:ind w:left="0"/>
        <w:jc w:val="both"/>
      </w:pPr>
      <w:r>
        <w:rPr>
          <w:rFonts w:ascii="Times New Roman"/>
          <w:b w:val="false"/>
          <w:i w:val="false"/>
          <w:color w:val="000000"/>
          <w:sz w:val="28"/>
        </w:rPr>
        <w:t>
      9. Республиканская коллегия адвокатов рассматривает жалобы на действия (бездействие) адвокатов, решения органов управления коллегий адвокатов в соответствии с настоящим Законом.</w:t>
      </w:r>
    </w:p>
    <w:bookmarkEnd w:id="611"/>
    <w:bookmarkStart w:name="z649" w:id="612"/>
    <w:p>
      <w:pPr>
        <w:spacing w:after="0"/>
        <w:ind w:left="0"/>
        <w:jc w:val="both"/>
      </w:pPr>
      <w:r>
        <w:rPr>
          <w:rFonts w:ascii="Times New Roman"/>
          <w:b w:val="false"/>
          <w:i w:val="false"/>
          <w:color w:val="000000"/>
          <w:sz w:val="28"/>
        </w:rPr>
        <w:t>
      10. В случаях, предусмотренных уставом, в Республиканской коллегии адвокатов могут быть созданы комиссия по этике и другие органы, действующие на основании положений, принимаемых Республиканской конференцией коллегий адвокатов.</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0" w:id="613"/>
    <w:p>
      <w:pPr>
        <w:spacing w:after="0"/>
        <w:ind w:left="0"/>
        <w:jc w:val="left"/>
      </w:pPr>
      <w:r>
        <w:rPr>
          <w:rFonts w:ascii="Times New Roman"/>
          <w:b/>
          <w:i w:val="false"/>
          <w:color w:val="000000"/>
        </w:rPr>
        <w:t xml:space="preserve"> Статья 66. Устав Республиканской коллегии адвокатов</w:t>
      </w:r>
    </w:p>
    <w:bookmarkEnd w:id="613"/>
    <w:bookmarkStart w:name="z651" w:id="614"/>
    <w:p>
      <w:pPr>
        <w:spacing w:after="0"/>
        <w:ind w:left="0"/>
        <w:jc w:val="both"/>
      </w:pPr>
      <w:r>
        <w:rPr>
          <w:rFonts w:ascii="Times New Roman"/>
          <w:b w:val="false"/>
          <w:i w:val="false"/>
          <w:color w:val="000000"/>
          <w:sz w:val="28"/>
        </w:rPr>
        <w:t>
      1. Устав Республиканской коллегии адвокатов должен предусматривать:</w:t>
      </w:r>
    </w:p>
    <w:bookmarkEnd w:id="614"/>
    <w:bookmarkStart w:name="z652" w:id="615"/>
    <w:p>
      <w:pPr>
        <w:spacing w:after="0"/>
        <w:ind w:left="0"/>
        <w:jc w:val="both"/>
      </w:pPr>
      <w:r>
        <w:rPr>
          <w:rFonts w:ascii="Times New Roman"/>
          <w:b w:val="false"/>
          <w:i w:val="false"/>
          <w:color w:val="000000"/>
          <w:sz w:val="28"/>
        </w:rPr>
        <w:t>
      1) наименование, предмет и цели деятельности Республиканской коллегии адвокатов;</w:t>
      </w:r>
    </w:p>
    <w:bookmarkEnd w:id="615"/>
    <w:bookmarkStart w:name="z653" w:id="616"/>
    <w:p>
      <w:pPr>
        <w:spacing w:after="0"/>
        <w:ind w:left="0"/>
        <w:jc w:val="both"/>
      </w:pPr>
      <w:r>
        <w:rPr>
          <w:rFonts w:ascii="Times New Roman"/>
          <w:b w:val="false"/>
          <w:i w:val="false"/>
          <w:color w:val="000000"/>
          <w:sz w:val="28"/>
        </w:rPr>
        <w:t>
      2) права и обязанности членов Республиканской коллегии адвокатов;</w:t>
      </w:r>
    </w:p>
    <w:bookmarkEnd w:id="616"/>
    <w:bookmarkStart w:name="z654" w:id="617"/>
    <w:p>
      <w:pPr>
        <w:spacing w:after="0"/>
        <w:ind w:left="0"/>
        <w:jc w:val="both"/>
      </w:pPr>
      <w:r>
        <w:rPr>
          <w:rFonts w:ascii="Times New Roman"/>
          <w:b w:val="false"/>
          <w:i w:val="false"/>
          <w:color w:val="000000"/>
          <w:sz w:val="28"/>
        </w:rPr>
        <w:t>
      3) структуру Республиканской коллегии адвокатов, порядок формирования и компетенцию ее органов;</w:t>
      </w:r>
    </w:p>
    <w:bookmarkEnd w:id="617"/>
    <w:bookmarkStart w:name="z655" w:id="618"/>
    <w:p>
      <w:pPr>
        <w:spacing w:after="0"/>
        <w:ind w:left="0"/>
        <w:jc w:val="both"/>
      </w:pPr>
      <w:r>
        <w:rPr>
          <w:rFonts w:ascii="Times New Roman"/>
          <w:b w:val="false"/>
          <w:i w:val="false"/>
          <w:color w:val="000000"/>
          <w:sz w:val="28"/>
        </w:rPr>
        <w:t>
      4) источники образования имущества и порядок распоряжения им;</w:t>
      </w:r>
    </w:p>
    <w:bookmarkEnd w:id="618"/>
    <w:bookmarkStart w:name="z656" w:id="619"/>
    <w:p>
      <w:pPr>
        <w:spacing w:after="0"/>
        <w:ind w:left="0"/>
        <w:jc w:val="both"/>
      </w:pPr>
      <w:r>
        <w:rPr>
          <w:rFonts w:ascii="Times New Roman"/>
          <w:b w:val="false"/>
          <w:i w:val="false"/>
          <w:color w:val="000000"/>
          <w:sz w:val="28"/>
        </w:rPr>
        <w:t>
      5) размер и порядок отчислений, осуществляемых коллегиями адвокатов;</w:t>
      </w:r>
    </w:p>
    <w:bookmarkEnd w:id="619"/>
    <w:bookmarkStart w:name="z657" w:id="620"/>
    <w:p>
      <w:pPr>
        <w:spacing w:after="0"/>
        <w:ind w:left="0"/>
        <w:jc w:val="both"/>
      </w:pPr>
      <w:r>
        <w:rPr>
          <w:rFonts w:ascii="Times New Roman"/>
          <w:b w:val="false"/>
          <w:i w:val="false"/>
          <w:color w:val="000000"/>
          <w:sz w:val="28"/>
        </w:rPr>
        <w:t>
      6) порядок реорганизации и ликвидации Республиканской коллегии адвокатов.</w:t>
      </w:r>
    </w:p>
    <w:bookmarkEnd w:id="620"/>
    <w:bookmarkStart w:name="z658" w:id="621"/>
    <w:p>
      <w:pPr>
        <w:spacing w:after="0"/>
        <w:ind w:left="0"/>
        <w:jc w:val="both"/>
      </w:pPr>
      <w:r>
        <w:rPr>
          <w:rFonts w:ascii="Times New Roman"/>
          <w:b w:val="false"/>
          <w:i w:val="false"/>
          <w:color w:val="000000"/>
          <w:sz w:val="28"/>
        </w:rPr>
        <w:t>
      2. Устав Республиканской коллегии может содержать иные положения, не противоречащие законодательству Республики Казахстан.</w:t>
      </w:r>
    </w:p>
    <w:bookmarkEnd w:id="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9" w:id="622"/>
    <w:p>
      <w:pPr>
        <w:spacing w:after="0"/>
        <w:ind w:left="0"/>
        <w:jc w:val="left"/>
      </w:pPr>
      <w:r>
        <w:rPr>
          <w:rFonts w:ascii="Times New Roman"/>
          <w:b/>
          <w:i w:val="false"/>
          <w:color w:val="000000"/>
        </w:rPr>
        <w:t xml:space="preserve"> Статья 67. Республиканская конференция коллегий адвокатов</w:t>
      </w:r>
    </w:p>
    <w:bookmarkEnd w:id="622"/>
    <w:bookmarkStart w:name="z660" w:id="623"/>
    <w:p>
      <w:pPr>
        <w:spacing w:after="0"/>
        <w:ind w:left="0"/>
        <w:jc w:val="both"/>
      </w:pPr>
      <w:r>
        <w:rPr>
          <w:rFonts w:ascii="Times New Roman"/>
          <w:b w:val="false"/>
          <w:i w:val="false"/>
          <w:color w:val="000000"/>
          <w:sz w:val="28"/>
        </w:rPr>
        <w:t>
      1. Высшим органом Республиканской коллегии адвокатов является Республиканская конференция коллегий адвокатов, которая созывается не реже одного раза в два года. Конференция считается правомочной, если в ее работе принимают участие делегаты от не менее трех четвертей членов Республиканской коллегии адвокатов.</w:t>
      </w:r>
    </w:p>
    <w:bookmarkEnd w:id="623"/>
    <w:bookmarkStart w:name="z661" w:id="624"/>
    <w:p>
      <w:pPr>
        <w:spacing w:after="0"/>
        <w:ind w:left="0"/>
        <w:jc w:val="both"/>
      </w:pPr>
      <w:r>
        <w:rPr>
          <w:rFonts w:ascii="Times New Roman"/>
          <w:b w:val="false"/>
          <w:i w:val="false"/>
          <w:color w:val="000000"/>
          <w:sz w:val="28"/>
        </w:rPr>
        <w:t>
      2. Конференция вправе решать любые вопросы деятельности Республиканской коллегии адвокатов.</w:t>
      </w:r>
    </w:p>
    <w:bookmarkEnd w:id="624"/>
    <w:bookmarkStart w:name="z662" w:id="625"/>
    <w:p>
      <w:pPr>
        <w:spacing w:after="0"/>
        <w:ind w:left="0"/>
        <w:jc w:val="both"/>
      </w:pPr>
      <w:r>
        <w:rPr>
          <w:rFonts w:ascii="Times New Roman"/>
          <w:b w:val="false"/>
          <w:i w:val="false"/>
          <w:color w:val="000000"/>
          <w:sz w:val="28"/>
        </w:rPr>
        <w:t>
      К исключительной компетенции конференции относятся:</w:t>
      </w:r>
    </w:p>
    <w:bookmarkEnd w:id="625"/>
    <w:bookmarkStart w:name="z663" w:id="626"/>
    <w:p>
      <w:pPr>
        <w:spacing w:after="0"/>
        <w:ind w:left="0"/>
        <w:jc w:val="both"/>
      </w:pPr>
      <w:r>
        <w:rPr>
          <w:rFonts w:ascii="Times New Roman"/>
          <w:b w:val="false"/>
          <w:i w:val="false"/>
          <w:color w:val="000000"/>
          <w:sz w:val="28"/>
        </w:rPr>
        <w:t>
      1) принятие устава Республиканской коллегии адвокатов и внесение в него изменений и дополнений;</w:t>
      </w:r>
    </w:p>
    <w:bookmarkEnd w:id="626"/>
    <w:bookmarkStart w:name="z664" w:id="627"/>
    <w:p>
      <w:pPr>
        <w:spacing w:after="0"/>
        <w:ind w:left="0"/>
        <w:jc w:val="both"/>
      </w:pPr>
      <w:r>
        <w:rPr>
          <w:rFonts w:ascii="Times New Roman"/>
          <w:b w:val="false"/>
          <w:i w:val="false"/>
          <w:color w:val="000000"/>
          <w:sz w:val="28"/>
        </w:rPr>
        <w:t>
      2) определение места нахождения президиума Республиканской коллегии адвокатов;</w:t>
      </w:r>
    </w:p>
    <w:bookmarkEnd w:id="627"/>
    <w:bookmarkStart w:name="z665" w:id="628"/>
    <w:p>
      <w:pPr>
        <w:spacing w:after="0"/>
        <w:ind w:left="0"/>
        <w:jc w:val="both"/>
      </w:pPr>
      <w:r>
        <w:rPr>
          <w:rFonts w:ascii="Times New Roman"/>
          <w:b w:val="false"/>
          <w:i w:val="false"/>
          <w:color w:val="000000"/>
          <w:sz w:val="28"/>
        </w:rPr>
        <w:t>
      3) избрание и освобождение от должности членов президиума Республиканской коллегии адвокатов;</w:t>
      </w:r>
    </w:p>
    <w:bookmarkEnd w:id="628"/>
    <w:bookmarkStart w:name="z666" w:id="629"/>
    <w:p>
      <w:pPr>
        <w:spacing w:after="0"/>
        <w:ind w:left="0"/>
        <w:jc w:val="both"/>
      </w:pPr>
      <w:r>
        <w:rPr>
          <w:rFonts w:ascii="Times New Roman"/>
          <w:b w:val="false"/>
          <w:i w:val="false"/>
          <w:color w:val="000000"/>
          <w:sz w:val="28"/>
        </w:rPr>
        <w:t>
      4) избрание и освобождение от должности председателя Республиканской коллегии адвокатов;</w:t>
      </w:r>
    </w:p>
    <w:bookmarkEnd w:id="629"/>
    <w:bookmarkStart w:name="z667" w:id="630"/>
    <w:p>
      <w:pPr>
        <w:spacing w:after="0"/>
        <w:ind w:left="0"/>
        <w:jc w:val="both"/>
      </w:pPr>
      <w:r>
        <w:rPr>
          <w:rFonts w:ascii="Times New Roman"/>
          <w:b w:val="false"/>
          <w:i w:val="false"/>
          <w:color w:val="000000"/>
          <w:sz w:val="28"/>
        </w:rPr>
        <w:t>
      5) избрание и освобождение от должности членов и председателя ревизионной комиссии Республиканской коллегии адвокатов;</w:t>
      </w:r>
    </w:p>
    <w:bookmarkEnd w:id="630"/>
    <w:bookmarkStart w:name="z668" w:id="631"/>
    <w:p>
      <w:pPr>
        <w:spacing w:after="0"/>
        <w:ind w:left="0"/>
        <w:jc w:val="both"/>
      </w:pPr>
      <w:r>
        <w:rPr>
          <w:rFonts w:ascii="Times New Roman"/>
          <w:b w:val="false"/>
          <w:i w:val="false"/>
          <w:color w:val="000000"/>
          <w:sz w:val="28"/>
        </w:rPr>
        <w:t>
      6) избрание и освобождение от должности членов и председателя дисциплинарной комиссии адвокатуры;</w:t>
      </w:r>
    </w:p>
    <w:bookmarkEnd w:id="631"/>
    <w:bookmarkStart w:name="z669" w:id="632"/>
    <w:p>
      <w:pPr>
        <w:spacing w:after="0"/>
        <w:ind w:left="0"/>
        <w:jc w:val="both"/>
      </w:pPr>
      <w:r>
        <w:rPr>
          <w:rFonts w:ascii="Times New Roman"/>
          <w:b w:val="false"/>
          <w:i w:val="false"/>
          <w:color w:val="000000"/>
          <w:sz w:val="28"/>
        </w:rPr>
        <w:t>
      7) утверждение нормы представительства делегатов от коллегий адвокатов на Республиканскую конференцию;</w:t>
      </w:r>
    </w:p>
    <w:bookmarkEnd w:id="632"/>
    <w:bookmarkStart w:name="z670" w:id="633"/>
    <w:p>
      <w:pPr>
        <w:spacing w:after="0"/>
        <w:ind w:left="0"/>
        <w:jc w:val="both"/>
      </w:pPr>
      <w:r>
        <w:rPr>
          <w:rFonts w:ascii="Times New Roman"/>
          <w:b w:val="false"/>
          <w:i w:val="false"/>
          <w:color w:val="000000"/>
          <w:sz w:val="28"/>
        </w:rPr>
        <w:t>
      8) утверждение Кодекса профессиональной этики адвокатов и внесение в него изменений и дополнений;</w:t>
      </w:r>
    </w:p>
    <w:bookmarkEnd w:id="633"/>
    <w:bookmarkStart w:name="z671" w:id="634"/>
    <w:p>
      <w:pPr>
        <w:spacing w:after="0"/>
        <w:ind w:left="0"/>
        <w:jc w:val="both"/>
      </w:pPr>
      <w:r>
        <w:rPr>
          <w:rFonts w:ascii="Times New Roman"/>
          <w:b w:val="false"/>
          <w:i w:val="false"/>
          <w:color w:val="000000"/>
          <w:sz w:val="28"/>
        </w:rPr>
        <w:t>
      9) утверждение положения о порядке проведения аттестации адвокатов;</w:t>
      </w:r>
    </w:p>
    <w:bookmarkEnd w:id="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0" w:id="635"/>
    <w:p>
      <w:pPr>
        <w:spacing w:after="0"/>
        <w:ind w:left="0"/>
        <w:jc w:val="both"/>
      </w:pPr>
      <w:r>
        <w:rPr>
          <w:rFonts w:ascii="Times New Roman"/>
          <w:b w:val="false"/>
          <w:i w:val="false"/>
          <w:color w:val="000000"/>
          <w:sz w:val="28"/>
        </w:rPr>
        <w:t>
      18) утверждение объема и порядка оказания комплексной социальной квалифицированной юридической помощи;</w:t>
      </w:r>
    </w:p>
    <w:bookmarkEnd w:id="635"/>
    <w:bookmarkStart w:name="z681" w:id="636"/>
    <w:p>
      <w:pPr>
        <w:spacing w:after="0"/>
        <w:ind w:left="0"/>
        <w:jc w:val="both"/>
      </w:pPr>
      <w:r>
        <w:rPr>
          <w:rFonts w:ascii="Times New Roman"/>
          <w:b w:val="false"/>
          <w:i w:val="false"/>
          <w:color w:val="000000"/>
          <w:sz w:val="28"/>
        </w:rPr>
        <w:t>
      19) утверждение правил поведения адвокатов в средствах массовой информации;</w:t>
      </w:r>
    </w:p>
    <w:bookmarkEnd w:id="6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4" w:id="637"/>
    <w:p>
      <w:pPr>
        <w:spacing w:after="0"/>
        <w:ind w:left="0"/>
        <w:jc w:val="both"/>
      </w:pPr>
      <w:r>
        <w:rPr>
          <w:rFonts w:ascii="Times New Roman"/>
          <w:b w:val="false"/>
          <w:i w:val="false"/>
          <w:color w:val="000000"/>
          <w:sz w:val="28"/>
        </w:rPr>
        <w:t>
      22) определение размера и порядка взносов, осуществляемых коллегиями адвокатов на общие нужды Республиканской коллегии адвокатов;</w:t>
      </w:r>
    </w:p>
    <w:bookmarkEnd w:id="637"/>
    <w:bookmarkStart w:name="z685" w:id="638"/>
    <w:p>
      <w:pPr>
        <w:spacing w:after="0"/>
        <w:ind w:left="0"/>
        <w:jc w:val="both"/>
      </w:pPr>
      <w:r>
        <w:rPr>
          <w:rFonts w:ascii="Times New Roman"/>
          <w:b w:val="false"/>
          <w:i w:val="false"/>
          <w:color w:val="000000"/>
          <w:sz w:val="28"/>
        </w:rPr>
        <w:t>
      23) утверждение сметы расходов на содержание Республиканской коллегии адвокатов;</w:t>
      </w:r>
    </w:p>
    <w:bookmarkEnd w:id="638"/>
    <w:bookmarkStart w:name="z686" w:id="639"/>
    <w:p>
      <w:pPr>
        <w:spacing w:after="0"/>
        <w:ind w:left="0"/>
        <w:jc w:val="both"/>
      </w:pPr>
      <w:r>
        <w:rPr>
          <w:rFonts w:ascii="Times New Roman"/>
          <w:b w:val="false"/>
          <w:i w:val="false"/>
          <w:color w:val="000000"/>
          <w:sz w:val="28"/>
        </w:rPr>
        <w:t>
      24) утверждение отчета президиума Республиканской коллегии адвокатов, в том числе об исполнении сметы расходов на содержание Республиканской коллегии адвокатов;</w:t>
      </w:r>
    </w:p>
    <w:bookmarkEnd w:id="639"/>
    <w:bookmarkStart w:name="z687" w:id="640"/>
    <w:p>
      <w:pPr>
        <w:spacing w:after="0"/>
        <w:ind w:left="0"/>
        <w:jc w:val="both"/>
      </w:pPr>
      <w:r>
        <w:rPr>
          <w:rFonts w:ascii="Times New Roman"/>
          <w:b w:val="false"/>
          <w:i w:val="false"/>
          <w:color w:val="000000"/>
          <w:sz w:val="28"/>
        </w:rPr>
        <w:t>
      25) утверждение отчета ревизионной комиссии о результатах финансово-хозяйственной деятельности Республиканской коллегии адвокатов;</w:t>
      </w:r>
    </w:p>
    <w:bookmarkEnd w:id="640"/>
    <w:bookmarkStart w:name="z688" w:id="641"/>
    <w:p>
      <w:pPr>
        <w:spacing w:after="0"/>
        <w:ind w:left="0"/>
        <w:jc w:val="both"/>
      </w:pPr>
      <w:r>
        <w:rPr>
          <w:rFonts w:ascii="Times New Roman"/>
          <w:b w:val="false"/>
          <w:i w:val="false"/>
          <w:color w:val="000000"/>
          <w:sz w:val="28"/>
        </w:rPr>
        <w:t>
      26) утверждение регламента конференции;</w:t>
      </w:r>
    </w:p>
    <w:bookmarkEnd w:id="641"/>
    <w:bookmarkStart w:name="z689" w:id="642"/>
    <w:p>
      <w:pPr>
        <w:spacing w:after="0"/>
        <w:ind w:left="0"/>
        <w:jc w:val="both"/>
      </w:pPr>
      <w:r>
        <w:rPr>
          <w:rFonts w:ascii="Times New Roman"/>
          <w:b w:val="false"/>
          <w:i w:val="false"/>
          <w:color w:val="000000"/>
          <w:sz w:val="28"/>
        </w:rPr>
        <w:t>
      27) осуществление иных функций, предусмотренных уставом Республиканской коллегии адвокатов и законодательством Республики Казахстан.</w:t>
      </w:r>
    </w:p>
    <w:bookmarkEnd w:id="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Законом РК от 09.06.2021 </w:t>
      </w:r>
      <w:r>
        <w:rPr>
          <w:rFonts w:ascii="Times New Roman"/>
          <w:b w:val="false"/>
          <w:i w:val="false"/>
          <w:color w:val="000000"/>
          <w:sz w:val="28"/>
        </w:rPr>
        <w:t>№ 49-VII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690" w:id="643"/>
    <w:p>
      <w:pPr>
        <w:spacing w:after="0"/>
        <w:ind w:left="0"/>
        <w:jc w:val="left"/>
      </w:pPr>
      <w:r>
        <w:rPr>
          <w:rFonts w:ascii="Times New Roman"/>
          <w:b/>
          <w:i w:val="false"/>
          <w:color w:val="000000"/>
        </w:rPr>
        <w:t xml:space="preserve"> Статья 68. Президиум Республиканской коллегии адвокатов</w:t>
      </w:r>
    </w:p>
    <w:bookmarkEnd w:id="643"/>
    <w:bookmarkStart w:name="z691" w:id="644"/>
    <w:p>
      <w:pPr>
        <w:spacing w:after="0"/>
        <w:ind w:left="0"/>
        <w:jc w:val="both"/>
      </w:pPr>
      <w:r>
        <w:rPr>
          <w:rFonts w:ascii="Times New Roman"/>
          <w:b w:val="false"/>
          <w:i w:val="false"/>
          <w:color w:val="000000"/>
          <w:sz w:val="28"/>
        </w:rPr>
        <w:t>
      1. Президиум Республиканской коллегии адвокатов является коллегиальным исполнительным органом Республиканской коллегии адвокатов.</w:t>
      </w:r>
    </w:p>
    <w:bookmarkEnd w:id="644"/>
    <w:bookmarkStart w:name="z692" w:id="645"/>
    <w:p>
      <w:pPr>
        <w:spacing w:after="0"/>
        <w:ind w:left="0"/>
        <w:jc w:val="both"/>
      </w:pPr>
      <w:r>
        <w:rPr>
          <w:rFonts w:ascii="Times New Roman"/>
          <w:b w:val="false"/>
          <w:i w:val="false"/>
          <w:color w:val="000000"/>
          <w:sz w:val="28"/>
        </w:rPr>
        <w:t xml:space="preserve">
      2. Президиум Республиканской коллегии адвокатов избирается тайным голосованием на четыре года и состоит из равного количества адвокатов от каждой коллегии адвокатов. </w:t>
      </w:r>
    </w:p>
    <w:bookmarkEnd w:id="645"/>
    <w:bookmarkStart w:name="z693" w:id="646"/>
    <w:p>
      <w:pPr>
        <w:spacing w:after="0"/>
        <w:ind w:left="0"/>
        <w:jc w:val="both"/>
      </w:pPr>
      <w:r>
        <w:rPr>
          <w:rFonts w:ascii="Times New Roman"/>
          <w:b w:val="false"/>
          <w:i w:val="false"/>
          <w:color w:val="000000"/>
          <w:sz w:val="28"/>
        </w:rPr>
        <w:t>
      Одно и то же лицо не может состоять в президиуме Республиканской коллегии адвокатов более одного срока.</w:t>
      </w:r>
    </w:p>
    <w:bookmarkEnd w:id="646"/>
    <w:bookmarkStart w:name="z694" w:id="647"/>
    <w:p>
      <w:pPr>
        <w:spacing w:after="0"/>
        <w:ind w:left="0"/>
        <w:jc w:val="both"/>
      </w:pPr>
      <w:r>
        <w:rPr>
          <w:rFonts w:ascii="Times New Roman"/>
          <w:b w:val="false"/>
          <w:i w:val="false"/>
          <w:color w:val="000000"/>
          <w:sz w:val="28"/>
        </w:rPr>
        <w:t>
      3. Президиум:</w:t>
      </w:r>
    </w:p>
    <w:bookmarkEnd w:id="647"/>
    <w:bookmarkStart w:name="z695" w:id="648"/>
    <w:p>
      <w:pPr>
        <w:spacing w:after="0"/>
        <w:ind w:left="0"/>
        <w:jc w:val="both"/>
      </w:pPr>
      <w:r>
        <w:rPr>
          <w:rFonts w:ascii="Times New Roman"/>
          <w:b w:val="false"/>
          <w:i w:val="false"/>
          <w:color w:val="000000"/>
          <w:sz w:val="28"/>
        </w:rPr>
        <w:t>
      1) организует работу Республиканской коллегии адвокатов;</w:t>
      </w:r>
    </w:p>
    <w:bookmarkEnd w:id="648"/>
    <w:bookmarkStart w:name="z696" w:id="649"/>
    <w:p>
      <w:pPr>
        <w:spacing w:after="0"/>
        <w:ind w:left="0"/>
        <w:jc w:val="both"/>
      </w:pPr>
      <w:r>
        <w:rPr>
          <w:rFonts w:ascii="Times New Roman"/>
          <w:b w:val="false"/>
          <w:i w:val="false"/>
          <w:color w:val="000000"/>
          <w:sz w:val="28"/>
        </w:rPr>
        <w:t>
      2) организует исполнение решений Республиканской конференции коллегий адвокатов;</w:t>
      </w:r>
    </w:p>
    <w:bookmarkEnd w:id="649"/>
    <w:bookmarkStart w:name="z697" w:id="650"/>
    <w:p>
      <w:pPr>
        <w:spacing w:after="0"/>
        <w:ind w:left="0"/>
        <w:jc w:val="both"/>
      </w:pPr>
      <w:r>
        <w:rPr>
          <w:rFonts w:ascii="Times New Roman"/>
          <w:b w:val="false"/>
          <w:i w:val="false"/>
          <w:color w:val="000000"/>
          <w:sz w:val="28"/>
        </w:rPr>
        <w:t>
      3) в период между конференциями принимает решения о досрочном прекращении полномочий членов президиума и ревизионной комиссии, исключенных из членов коллегий адвокатов по основаниям, предусмотренным настоящим Законом;</w:t>
      </w:r>
    </w:p>
    <w:bookmarkEnd w:id="650"/>
    <w:bookmarkStart w:name="z698" w:id="651"/>
    <w:p>
      <w:pPr>
        <w:spacing w:after="0"/>
        <w:ind w:left="0"/>
        <w:jc w:val="both"/>
      </w:pPr>
      <w:r>
        <w:rPr>
          <w:rFonts w:ascii="Times New Roman"/>
          <w:b w:val="false"/>
          <w:i w:val="false"/>
          <w:color w:val="000000"/>
          <w:sz w:val="28"/>
        </w:rPr>
        <w:t xml:space="preserve">
      4) разрабатывает документы, подлежащие утверждению Республиканской конференцией коллегий адвокатов, в соответствии со </w:t>
      </w:r>
      <w:r>
        <w:rPr>
          <w:rFonts w:ascii="Times New Roman"/>
          <w:b w:val="false"/>
          <w:i w:val="false"/>
          <w:color w:val="000000"/>
          <w:sz w:val="28"/>
        </w:rPr>
        <w:t>статьей 67</w:t>
      </w:r>
      <w:r>
        <w:rPr>
          <w:rFonts w:ascii="Times New Roman"/>
          <w:b w:val="false"/>
          <w:i w:val="false"/>
          <w:color w:val="000000"/>
          <w:sz w:val="28"/>
        </w:rPr>
        <w:t xml:space="preserve"> настоящего Закона;</w:t>
      </w:r>
    </w:p>
    <w:bookmarkEnd w:id="651"/>
    <w:bookmarkStart w:name="z699" w:id="652"/>
    <w:p>
      <w:pPr>
        <w:spacing w:after="0"/>
        <w:ind w:left="0"/>
        <w:jc w:val="both"/>
      </w:pPr>
      <w:r>
        <w:rPr>
          <w:rFonts w:ascii="Times New Roman"/>
          <w:b w:val="false"/>
          <w:i w:val="false"/>
          <w:color w:val="000000"/>
          <w:sz w:val="28"/>
        </w:rPr>
        <w:t>
      5) координирует деятельность коллегий адвокатов;</w:t>
      </w:r>
    </w:p>
    <w:bookmarkEnd w:id="652"/>
    <w:bookmarkStart w:name="z700" w:id="653"/>
    <w:p>
      <w:pPr>
        <w:spacing w:after="0"/>
        <w:ind w:left="0"/>
        <w:jc w:val="both"/>
      </w:pPr>
      <w:r>
        <w:rPr>
          <w:rFonts w:ascii="Times New Roman"/>
          <w:b w:val="false"/>
          <w:i w:val="false"/>
          <w:color w:val="000000"/>
          <w:sz w:val="28"/>
        </w:rPr>
        <w:t>
      6) представляет в уполномоченный орган статистические сведения об оказанной адвокатами квалифицированной юридической помощи по форме, утверждаемой уполномоченным органом;</w:t>
      </w:r>
    </w:p>
    <w:bookmarkEnd w:id="653"/>
    <w:bookmarkStart w:name="z701" w:id="654"/>
    <w:p>
      <w:pPr>
        <w:spacing w:after="0"/>
        <w:ind w:left="0"/>
        <w:jc w:val="both"/>
      </w:pPr>
      <w:r>
        <w:rPr>
          <w:rFonts w:ascii="Times New Roman"/>
          <w:b w:val="false"/>
          <w:i w:val="false"/>
          <w:color w:val="000000"/>
          <w:sz w:val="28"/>
        </w:rPr>
        <w:t>
      7) организует работу по повышению профессионального уровня адвокатов, разрабатывает единую методику профессиональной подготовки адвокатов;</w:t>
      </w:r>
    </w:p>
    <w:bookmarkEnd w:id="654"/>
    <w:bookmarkStart w:name="z702" w:id="655"/>
    <w:p>
      <w:pPr>
        <w:spacing w:after="0"/>
        <w:ind w:left="0"/>
        <w:jc w:val="both"/>
      </w:pPr>
      <w:r>
        <w:rPr>
          <w:rFonts w:ascii="Times New Roman"/>
          <w:b w:val="false"/>
          <w:i w:val="false"/>
          <w:color w:val="000000"/>
          <w:sz w:val="28"/>
        </w:rPr>
        <w:t>
      8) защищает социальные и профессиональные права адвокатов;</w:t>
      </w:r>
    </w:p>
    <w:bookmarkEnd w:id="655"/>
    <w:bookmarkStart w:name="z703" w:id="656"/>
    <w:p>
      <w:pPr>
        <w:spacing w:after="0"/>
        <w:ind w:left="0"/>
        <w:jc w:val="both"/>
      </w:pPr>
      <w:r>
        <w:rPr>
          <w:rFonts w:ascii="Times New Roman"/>
          <w:b w:val="false"/>
          <w:i w:val="false"/>
          <w:color w:val="000000"/>
          <w:sz w:val="28"/>
        </w:rPr>
        <w:t>
      9) участвует в проведении экспертиз проектов нормативных правовых актов по вопросам, относящимся к адвокатской деятельности, в случаях и порядке, предусмотренных законодательством Республики Казахстан;</w:t>
      </w:r>
    </w:p>
    <w:bookmarkEnd w:id="656"/>
    <w:bookmarkStart w:name="z704" w:id="657"/>
    <w:p>
      <w:pPr>
        <w:spacing w:after="0"/>
        <w:ind w:left="0"/>
        <w:jc w:val="both"/>
      </w:pPr>
      <w:r>
        <w:rPr>
          <w:rFonts w:ascii="Times New Roman"/>
          <w:b w:val="false"/>
          <w:i w:val="false"/>
          <w:color w:val="000000"/>
          <w:sz w:val="28"/>
        </w:rPr>
        <w:t>
      10) обобщает ежеквартально отчеты коллегий адвокатов об их деятельности;</w:t>
      </w:r>
    </w:p>
    <w:bookmarkEnd w:id="657"/>
    <w:bookmarkStart w:name="z705" w:id="658"/>
    <w:p>
      <w:pPr>
        <w:spacing w:after="0"/>
        <w:ind w:left="0"/>
        <w:jc w:val="both"/>
      </w:pPr>
      <w:r>
        <w:rPr>
          <w:rFonts w:ascii="Times New Roman"/>
          <w:b w:val="false"/>
          <w:i w:val="false"/>
          <w:color w:val="000000"/>
          <w:sz w:val="28"/>
        </w:rPr>
        <w:t>
      11) организует методическое обеспечение по вопросам адвокатской деятельности;</w:t>
      </w:r>
    </w:p>
    <w:bookmarkEnd w:id="658"/>
    <w:bookmarkStart w:name="z706" w:id="659"/>
    <w:p>
      <w:pPr>
        <w:spacing w:after="0"/>
        <w:ind w:left="0"/>
        <w:jc w:val="both"/>
      </w:pPr>
      <w:r>
        <w:rPr>
          <w:rFonts w:ascii="Times New Roman"/>
          <w:b w:val="false"/>
          <w:i w:val="false"/>
          <w:color w:val="000000"/>
          <w:sz w:val="28"/>
        </w:rPr>
        <w:t>
      12) организует информационное обеспечение коллегий адвокатов;</w:t>
      </w:r>
    </w:p>
    <w:bookmarkEnd w:id="659"/>
    <w:bookmarkStart w:name="z707" w:id="660"/>
    <w:p>
      <w:pPr>
        <w:spacing w:after="0"/>
        <w:ind w:left="0"/>
        <w:jc w:val="both"/>
      </w:pPr>
      <w:r>
        <w:rPr>
          <w:rFonts w:ascii="Times New Roman"/>
          <w:b w:val="false"/>
          <w:i w:val="false"/>
          <w:color w:val="000000"/>
          <w:sz w:val="28"/>
        </w:rPr>
        <w:t>
      13) ежегодно по результатам мониторинга определяет среднюю стоимость услуг адвокатов коллегий (по видам услуг) и обеспечивает размещение этой информации на интернет-ресурсе Республиканской коллегии адвокатов и публикацию в средствах массовой информации;</w:t>
      </w:r>
    </w:p>
    <w:bookmarkEnd w:id="660"/>
    <w:bookmarkStart w:name="z708" w:id="661"/>
    <w:p>
      <w:pPr>
        <w:spacing w:after="0"/>
        <w:ind w:left="0"/>
        <w:jc w:val="both"/>
      </w:pPr>
      <w:r>
        <w:rPr>
          <w:rFonts w:ascii="Times New Roman"/>
          <w:b w:val="false"/>
          <w:i w:val="false"/>
          <w:color w:val="000000"/>
          <w:sz w:val="28"/>
        </w:rPr>
        <w:t>
      14) размещает на интернет-ресурсе Республиканской коллегии адвокатов:</w:t>
      </w:r>
    </w:p>
    <w:bookmarkEnd w:id="661"/>
    <w:bookmarkStart w:name="z709" w:id="662"/>
    <w:p>
      <w:pPr>
        <w:spacing w:after="0"/>
        <w:ind w:left="0"/>
        <w:jc w:val="both"/>
      </w:pPr>
      <w:r>
        <w:rPr>
          <w:rFonts w:ascii="Times New Roman"/>
          <w:b w:val="false"/>
          <w:i w:val="false"/>
          <w:color w:val="000000"/>
          <w:sz w:val="28"/>
        </w:rPr>
        <w:t>
      список адвокатов, занимающихся адвокатской деятельностью, а также списки адвокатов территориальных коллегий адвокатов в актуальном состоянии;</w:t>
      </w:r>
    </w:p>
    <w:bookmarkEnd w:id="662"/>
    <w:bookmarkStart w:name="z710" w:id="663"/>
    <w:p>
      <w:pPr>
        <w:spacing w:after="0"/>
        <w:ind w:left="0"/>
        <w:jc w:val="both"/>
      </w:pPr>
      <w:r>
        <w:rPr>
          <w:rFonts w:ascii="Times New Roman"/>
          <w:b w:val="false"/>
          <w:i w:val="false"/>
          <w:color w:val="000000"/>
          <w:sz w:val="28"/>
        </w:rPr>
        <w:t>
      нормативные правовые акты Республики Казахстан, касающиеся адвокатской деятельности и квалифицированной юридической помощи;</w:t>
      </w:r>
    </w:p>
    <w:bookmarkEnd w:id="6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Кодекс профессиональной этики адвокатов;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стандарты оказания квалифицированной юридической помощи;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критерии качества квалифицированной юридической помощи;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стандарты повышения квалификации;</w:t>
      </w:r>
    </w:p>
    <w:bookmarkStart w:name="z715" w:id="664"/>
    <w:p>
      <w:pPr>
        <w:spacing w:after="0"/>
        <w:ind w:left="0"/>
        <w:jc w:val="both"/>
      </w:pPr>
      <w:r>
        <w:rPr>
          <w:rFonts w:ascii="Times New Roman"/>
          <w:b w:val="false"/>
          <w:i w:val="false"/>
          <w:color w:val="000000"/>
          <w:sz w:val="28"/>
        </w:rPr>
        <w:t>
      отчет о финансово-хозяйственной деятельности Республиканской коллегии адвокатов, включающий информацию обо всех поступлениях и расходах по каждой специфике отдельно;</w:t>
      </w:r>
    </w:p>
    <w:bookmarkEnd w:id="664"/>
    <w:bookmarkStart w:name="z716" w:id="665"/>
    <w:p>
      <w:pPr>
        <w:spacing w:after="0"/>
        <w:ind w:left="0"/>
        <w:jc w:val="both"/>
      </w:pPr>
      <w:r>
        <w:rPr>
          <w:rFonts w:ascii="Times New Roman"/>
          <w:b w:val="false"/>
          <w:i w:val="false"/>
          <w:color w:val="000000"/>
          <w:sz w:val="28"/>
        </w:rPr>
        <w:t>
      сведения о составах президиумов коллегий адвокатов и Республиканской коллегии адвокатов;</w:t>
      </w:r>
    </w:p>
    <w:bookmarkEnd w:id="665"/>
    <w:bookmarkStart w:name="z717" w:id="666"/>
    <w:p>
      <w:pPr>
        <w:spacing w:after="0"/>
        <w:ind w:left="0"/>
        <w:jc w:val="both"/>
      </w:pPr>
      <w:r>
        <w:rPr>
          <w:rFonts w:ascii="Times New Roman"/>
          <w:b w:val="false"/>
          <w:i w:val="false"/>
          <w:color w:val="000000"/>
          <w:sz w:val="28"/>
        </w:rPr>
        <w:t>
      сведения об оказании комплексной социальной квалифицированной юридической помощи;</w:t>
      </w:r>
    </w:p>
    <w:bookmarkEnd w:id="666"/>
    <w:bookmarkStart w:name="z718" w:id="667"/>
    <w:p>
      <w:pPr>
        <w:spacing w:after="0"/>
        <w:ind w:left="0"/>
        <w:jc w:val="both"/>
      </w:pPr>
      <w:r>
        <w:rPr>
          <w:rFonts w:ascii="Times New Roman"/>
          <w:b w:val="false"/>
          <w:i w:val="false"/>
          <w:color w:val="000000"/>
          <w:sz w:val="28"/>
        </w:rPr>
        <w:t>
      результаты работы дисциплинарной комиссии адвокатуры;</w:t>
      </w:r>
    </w:p>
    <w:bookmarkEnd w:id="667"/>
    <w:bookmarkStart w:name="z719" w:id="668"/>
    <w:p>
      <w:pPr>
        <w:spacing w:after="0"/>
        <w:ind w:left="0"/>
        <w:jc w:val="both"/>
      </w:pPr>
      <w:r>
        <w:rPr>
          <w:rFonts w:ascii="Times New Roman"/>
          <w:b w:val="false"/>
          <w:i w:val="false"/>
          <w:color w:val="000000"/>
          <w:sz w:val="28"/>
        </w:rPr>
        <w:t>
      мероприятия и события адвокатуры;</w:t>
      </w:r>
    </w:p>
    <w:bookmarkEnd w:id="668"/>
    <w:bookmarkStart w:name="z720" w:id="669"/>
    <w:p>
      <w:pPr>
        <w:spacing w:after="0"/>
        <w:ind w:left="0"/>
        <w:jc w:val="both"/>
      </w:pPr>
      <w:r>
        <w:rPr>
          <w:rFonts w:ascii="Times New Roman"/>
          <w:b w:val="false"/>
          <w:i w:val="false"/>
          <w:color w:val="000000"/>
          <w:sz w:val="28"/>
        </w:rPr>
        <w:t>
      и иную необходимую информацию о деятельности Республиканской коллегии адвокатов.</w:t>
      </w:r>
    </w:p>
    <w:bookmarkEnd w:id="669"/>
    <w:bookmarkStart w:name="z721" w:id="670"/>
    <w:p>
      <w:pPr>
        <w:spacing w:after="0"/>
        <w:ind w:left="0"/>
        <w:jc w:val="both"/>
      </w:pPr>
      <w:r>
        <w:rPr>
          <w:rFonts w:ascii="Times New Roman"/>
          <w:b w:val="false"/>
          <w:i w:val="false"/>
          <w:color w:val="000000"/>
          <w:sz w:val="28"/>
        </w:rPr>
        <w:t>
      Республиканской коллегией адвокатов должны быть предусмотрены способы получения информации членами коллегий адвокатов;</w:t>
      </w:r>
    </w:p>
    <w:bookmarkEnd w:id="670"/>
    <w:bookmarkStart w:name="z722" w:id="671"/>
    <w:p>
      <w:pPr>
        <w:spacing w:after="0"/>
        <w:ind w:left="0"/>
        <w:jc w:val="both"/>
      </w:pPr>
      <w:r>
        <w:rPr>
          <w:rFonts w:ascii="Times New Roman"/>
          <w:b w:val="false"/>
          <w:i w:val="false"/>
          <w:color w:val="000000"/>
          <w:sz w:val="28"/>
        </w:rPr>
        <w:t>
      15) созывает не реже одного раза в два года Республиканскую конференцию коллегий адвокатов, формирует ее повестку дня;</w:t>
      </w:r>
    </w:p>
    <w:bookmarkEnd w:id="671"/>
    <w:bookmarkStart w:name="z723" w:id="672"/>
    <w:p>
      <w:pPr>
        <w:spacing w:after="0"/>
        <w:ind w:left="0"/>
        <w:jc w:val="both"/>
      </w:pPr>
      <w:r>
        <w:rPr>
          <w:rFonts w:ascii="Times New Roman"/>
          <w:b w:val="false"/>
          <w:i w:val="false"/>
          <w:color w:val="000000"/>
          <w:sz w:val="28"/>
        </w:rPr>
        <w:t>
      16) в пределах своей компетенции распоряжается имуществом Республиканской коллегии адвокатов в соответствии со сметой и назначением имущества;</w:t>
      </w:r>
    </w:p>
    <w:bookmarkEnd w:id="672"/>
    <w:bookmarkStart w:name="z724" w:id="673"/>
    <w:p>
      <w:pPr>
        <w:spacing w:after="0"/>
        <w:ind w:left="0"/>
        <w:jc w:val="both"/>
      </w:pPr>
      <w:r>
        <w:rPr>
          <w:rFonts w:ascii="Times New Roman"/>
          <w:b w:val="false"/>
          <w:i w:val="false"/>
          <w:color w:val="000000"/>
          <w:sz w:val="28"/>
        </w:rPr>
        <w:t>
      17) утверждает регламент президиума Республиканской коллегии адвокатов;</w:t>
      </w:r>
    </w:p>
    <w:bookmarkEnd w:id="673"/>
    <w:bookmarkStart w:name="z725" w:id="674"/>
    <w:p>
      <w:pPr>
        <w:spacing w:after="0"/>
        <w:ind w:left="0"/>
        <w:jc w:val="both"/>
      </w:pPr>
      <w:r>
        <w:rPr>
          <w:rFonts w:ascii="Times New Roman"/>
          <w:b w:val="false"/>
          <w:i w:val="false"/>
          <w:color w:val="000000"/>
          <w:sz w:val="28"/>
        </w:rPr>
        <w:t>
      18) утверждает эмблему Республиканской коллегии адвокатов;</w:t>
      </w:r>
    </w:p>
    <w:bookmarkEnd w:id="674"/>
    <w:bookmarkStart w:name="z1044" w:id="675"/>
    <w:p>
      <w:pPr>
        <w:spacing w:after="0"/>
        <w:ind w:left="0"/>
        <w:jc w:val="both"/>
      </w:pPr>
      <w:r>
        <w:rPr>
          <w:rFonts w:ascii="Times New Roman"/>
          <w:b w:val="false"/>
          <w:i w:val="false"/>
          <w:color w:val="000000"/>
          <w:sz w:val="28"/>
        </w:rPr>
        <w:t>
      18-1) утверждает стандарты оказания квалифицированной юридической помощи по согласованию с уполномоченным органом;</w:t>
      </w:r>
    </w:p>
    <w:bookmarkEnd w:id="675"/>
    <w:bookmarkStart w:name="z1045" w:id="676"/>
    <w:p>
      <w:pPr>
        <w:spacing w:after="0"/>
        <w:ind w:left="0"/>
        <w:jc w:val="both"/>
      </w:pPr>
      <w:r>
        <w:rPr>
          <w:rFonts w:ascii="Times New Roman"/>
          <w:b w:val="false"/>
          <w:i w:val="false"/>
          <w:color w:val="000000"/>
          <w:sz w:val="28"/>
        </w:rPr>
        <w:t>
      18-2) утверждает критерий качества оказания квалифицированной юридической помощи по согласованию с уполномоченным органом;</w:t>
      </w:r>
    </w:p>
    <w:bookmarkEnd w:id="676"/>
    <w:bookmarkStart w:name="z1046" w:id="677"/>
    <w:p>
      <w:pPr>
        <w:spacing w:after="0"/>
        <w:ind w:left="0"/>
        <w:jc w:val="both"/>
      </w:pPr>
      <w:r>
        <w:rPr>
          <w:rFonts w:ascii="Times New Roman"/>
          <w:b w:val="false"/>
          <w:i w:val="false"/>
          <w:color w:val="000000"/>
          <w:sz w:val="28"/>
        </w:rPr>
        <w:t>
      18-3) утверждает форму и описание адвокатской мантии;</w:t>
      </w:r>
    </w:p>
    <w:bookmarkEnd w:id="677"/>
    <w:bookmarkStart w:name="z1047" w:id="678"/>
    <w:p>
      <w:pPr>
        <w:spacing w:after="0"/>
        <w:ind w:left="0"/>
        <w:jc w:val="both"/>
      </w:pPr>
      <w:r>
        <w:rPr>
          <w:rFonts w:ascii="Times New Roman"/>
          <w:b w:val="false"/>
          <w:i w:val="false"/>
          <w:color w:val="000000"/>
          <w:sz w:val="28"/>
        </w:rPr>
        <w:t>
      18-4) разрабатывает и утверждает форму удостоверения адвоката и порядок его заполнения;</w:t>
      </w:r>
    </w:p>
    <w:bookmarkEnd w:id="678"/>
    <w:bookmarkStart w:name="z1048" w:id="679"/>
    <w:p>
      <w:pPr>
        <w:spacing w:after="0"/>
        <w:ind w:left="0"/>
        <w:jc w:val="both"/>
      </w:pPr>
      <w:r>
        <w:rPr>
          <w:rFonts w:ascii="Times New Roman"/>
          <w:b w:val="false"/>
          <w:i w:val="false"/>
          <w:color w:val="000000"/>
          <w:sz w:val="28"/>
        </w:rPr>
        <w:t>
      18-5) утверждает положение о порядке прохождения стажировки стажерами адвокатов по согласованию с уполномоченным органом;</w:t>
      </w:r>
    </w:p>
    <w:bookmarkEnd w:id="679"/>
    <w:bookmarkStart w:name="z1049" w:id="680"/>
    <w:p>
      <w:pPr>
        <w:spacing w:after="0"/>
        <w:ind w:left="0"/>
        <w:jc w:val="both"/>
      </w:pPr>
      <w:r>
        <w:rPr>
          <w:rFonts w:ascii="Times New Roman"/>
          <w:b w:val="false"/>
          <w:i w:val="false"/>
          <w:color w:val="000000"/>
          <w:sz w:val="28"/>
        </w:rPr>
        <w:t>
      18-6) утверждает стандарты повышения квалификации адвокатов по согласованию с уполномоченным органом;</w:t>
      </w:r>
    </w:p>
    <w:bookmarkEnd w:id="680"/>
    <w:bookmarkStart w:name="z1050" w:id="681"/>
    <w:p>
      <w:pPr>
        <w:spacing w:after="0"/>
        <w:ind w:left="0"/>
        <w:jc w:val="both"/>
      </w:pPr>
      <w:r>
        <w:rPr>
          <w:rFonts w:ascii="Times New Roman"/>
          <w:b w:val="false"/>
          <w:i w:val="false"/>
          <w:color w:val="000000"/>
          <w:sz w:val="28"/>
        </w:rPr>
        <w:t>
      18-7) утверждает порядок повышения квалификации адвокатов;</w:t>
      </w:r>
    </w:p>
    <w:bookmarkEnd w:id="681"/>
    <w:bookmarkStart w:name="z1051" w:id="682"/>
    <w:p>
      <w:pPr>
        <w:spacing w:after="0"/>
        <w:ind w:left="0"/>
        <w:jc w:val="both"/>
      </w:pPr>
      <w:r>
        <w:rPr>
          <w:rFonts w:ascii="Times New Roman"/>
          <w:b w:val="false"/>
          <w:i w:val="false"/>
          <w:color w:val="000000"/>
          <w:sz w:val="28"/>
        </w:rPr>
        <w:t>
      18-8) утверждает форму, порядок оформления и направления адвокатского запроса по согласованию с уполномоченным органом;</w:t>
      </w:r>
    </w:p>
    <w:bookmarkEnd w:id="682"/>
    <w:bookmarkStart w:name="z1052" w:id="683"/>
    <w:p>
      <w:pPr>
        <w:spacing w:after="0"/>
        <w:ind w:left="0"/>
        <w:jc w:val="both"/>
      </w:pPr>
      <w:r>
        <w:rPr>
          <w:rFonts w:ascii="Times New Roman"/>
          <w:b w:val="false"/>
          <w:i w:val="false"/>
          <w:color w:val="000000"/>
          <w:sz w:val="28"/>
        </w:rPr>
        <w:t>
      18-9) утверждает положение о дисциплинарной комиссии адвокатов;</w:t>
      </w:r>
    </w:p>
    <w:bookmarkEnd w:id="683"/>
    <w:bookmarkStart w:name="z1053" w:id="684"/>
    <w:p>
      <w:pPr>
        <w:spacing w:after="0"/>
        <w:ind w:left="0"/>
        <w:jc w:val="both"/>
      </w:pPr>
      <w:r>
        <w:rPr>
          <w:rFonts w:ascii="Times New Roman"/>
          <w:b w:val="false"/>
          <w:i w:val="false"/>
          <w:color w:val="000000"/>
          <w:sz w:val="28"/>
        </w:rPr>
        <w:t>
      18-10) утверждает положение о дисциплинарной комиссии адвокатуры;</w:t>
      </w:r>
    </w:p>
    <w:bookmarkEnd w:id="684"/>
    <w:bookmarkStart w:name="z1097" w:id="685"/>
    <w:p>
      <w:pPr>
        <w:spacing w:after="0"/>
        <w:ind w:left="0"/>
        <w:jc w:val="both"/>
      </w:pPr>
      <w:r>
        <w:rPr>
          <w:rFonts w:ascii="Times New Roman"/>
          <w:b w:val="false"/>
          <w:i w:val="false"/>
          <w:color w:val="000000"/>
          <w:sz w:val="28"/>
        </w:rPr>
        <w:t>
      18-11) разрабатывает и утверждает методические рекомендации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адвокатов с учетом особенностей и специфики их деятельности;</w:t>
      </w:r>
    </w:p>
    <w:bookmarkEnd w:id="685"/>
    <w:bookmarkStart w:name="z1098" w:id="686"/>
    <w:p>
      <w:pPr>
        <w:spacing w:after="0"/>
        <w:ind w:left="0"/>
        <w:jc w:val="both"/>
      </w:pPr>
      <w:r>
        <w:rPr>
          <w:rFonts w:ascii="Times New Roman"/>
          <w:b w:val="false"/>
          <w:i w:val="false"/>
          <w:color w:val="000000"/>
          <w:sz w:val="28"/>
        </w:rPr>
        <w:t>
      18-12) проводит в пределах своей компетенции анализ и мониторинг деятельности адвокатов на предмет выявления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обобщает практику применения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вносит предложения по его совершенствованию с ежегодным предоставлением такой информации в уполномоченный орган по финансовому мониторингу по форме и в сроки, которые установлены уполномоченным органом по финансовому мониторингу;</w:t>
      </w:r>
    </w:p>
    <w:bookmarkEnd w:id="686"/>
    <w:bookmarkStart w:name="z726" w:id="687"/>
    <w:p>
      <w:pPr>
        <w:spacing w:after="0"/>
        <w:ind w:left="0"/>
        <w:jc w:val="both"/>
      </w:pPr>
      <w:r>
        <w:rPr>
          <w:rFonts w:ascii="Times New Roman"/>
          <w:b w:val="false"/>
          <w:i w:val="false"/>
          <w:color w:val="000000"/>
          <w:sz w:val="28"/>
        </w:rPr>
        <w:t>
      19) осуществляет иные функции, предусмотренные уставом Республиканской коллегии адвокатов.</w:t>
      </w:r>
    </w:p>
    <w:bookmarkEnd w:id="687"/>
    <w:bookmarkStart w:name="z727" w:id="688"/>
    <w:p>
      <w:pPr>
        <w:spacing w:after="0"/>
        <w:ind w:left="0"/>
        <w:jc w:val="both"/>
      </w:pPr>
      <w:r>
        <w:rPr>
          <w:rFonts w:ascii="Times New Roman"/>
          <w:b w:val="false"/>
          <w:i w:val="false"/>
          <w:color w:val="000000"/>
          <w:sz w:val="28"/>
        </w:rPr>
        <w:t>
      4. По требованию ревизионной комиссии или не менее одной трети от общего числа коллегий адвокатов президиум Республиканской коллегии адвокатов обязан в течение двух месяцев созвать внеочередную Республиканскую конференцию.</w:t>
      </w:r>
    </w:p>
    <w:bookmarkEnd w:id="688"/>
    <w:bookmarkStart w:name="z728" w:id="689"/>
    <w:p>
      <w:pPr>
        <w:spacing w:after="0"/>
        <w:ind w:left="0"/>
        <w:jc w:val="both"/>
      </w:pPr>
      <w:r>
        <w:rPr>
          <w:rFonts w:ascii="Times New Roman"/>
          <w:b w:val="false"/>
          <w:i w:val="false"/>
          <w:color w:val="000000"/>
          <w:sz w:val="28"/>
        </w:rPr>
        <w:t>
      5. Решения президиума принимаются простым большинством голосов от общего числа членов, присутствующих на его заседании.</w:t>
      </w:r>
    </w:p>
    <w:bookmarkEnd w:id="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9" w:id="690"/>
    <w:p>
      <w:pPr>
        <w:spacing w:after="0"/>
        <w:ind w:left="0"/>
        <w:jc w:val="left"/>
      </w:pPr>
      <w:r>
        <w:rPr>
          <w:rFonts w:ascii="Times New Roman"/>
          <w:b/>
          <w:i w:val="false"/>
          <w:color w:val="000000"/>
        </w:rPr>
        <w:t xml:space="preserve"> Статья 69. Председатель Республиканской коллегии адвокатов</w:t>
      </w:r>
    </w:p>
    <w:bookmarkEnd w:id="690"/>
    <w:bookmarkStart w:name="z730" w:id="691"/>
    <w:p>
      <w:pPr>
        <w:spacing w:after="0"/>
        <w:ind w:left="0"/>
        <w:jc w:val="both"/>
      </w:pPr>
      <w:r>
        <w:rPr>
          <w:rFonts w:ascii="Times New Roman"/>
          <w:b w:val="false"/>
          <w:i w:val="false"/>
          <w:color w:val="000000"/>
          <w:sz w:val="28"/>
        </w:rPr>
        <w:t>
      1. Председателем Республиканской коллегии адвокатов может быть избран адвокат, имеющий стаж адвокатской деятельности не менее пяти лет. Председатель Республиканской коллегии адвокатов избирается тайным голосованием на срок четыре года.</w:t>
      </w:r>
    </w:p>
    <w:bookmarkEnd w:id="691"/>
    <w:bookmarkStart w:name="z731" w:id="692"/>
    <w:p>
      <w:pPr>
        <w:spacing w:after="0"/>
        <w:ind w:left="0"/>
        <w:jc w:val="both"/>
      </w:pPr>
      <w:r>
        <w:rPr>
          <w:rFonts w:ascii="Times New Roman"/>
          <w:b w:val="false"/>
          <w:i w:val="false"/>
          <w:color w:val="000000"/>
          <w:sz w:val="28"/>
        </w:rPr>
        <w:t>
      Одно и то же лицо не может занимать должность председателя Республиканской коллегии адвокатов более одного срока.</w:t>
      </w:r>
    </w:p>
    <w:bookmarkEnd w:id="692"/>
    <w:bookmarkStart w:name="z732" w:id="693"/>
    <w:p>
      <w:pPr>
        <w:spacing w:after="0"/>
        <w:ind w:left="0"/>
        <w:jc w:val="both"/>
      </w:pPr>
      <w:r>
        <w:rPr>
          <w:rFonts w:ascii="Times New Roman"/>
          <w:b w:val="false"/>
          <w:i w:val="false"/>
          <w:color w:val="000000"/>
          <w:sz w:val="28"/>
        </w:rPr>
        <w:t>
      2. Председатель Республиканской коллегии адвокатов:</w:t>
      </w:r>
    </w:p>
    <w:bookmarkEnd w:id="693"/>
    <w:bookmarkStart w:name="z733" w:id="694"/>
    <w:p>
      <w:pPr>
        <w:spacing w:after="0"/>
        <w:ind w:left="0"/>
        <w:jc w:val="both"/>
      </w:pPr>
      <w:r>
        <w:rPr>
          <w:rFonts w:ascii="Times New Roman"/>
          <w:b w:val="false"/>
          <w:i w:val="false"/>
          <w:color w:val="000000"/>
          <w:sz w:val="28"/>
        </w:rPr>
        <w:t>
      1) представляет Республиканскую коллегию адвокатов в государственных и иных организациях, а также в отношениях с физическими лицами;</w:t>
      </w:r>
    </w:p>
    <w:bookmarkEnd w:id="694"/>
    <w:bookmarkStart w:name="z734" w:id="695"/>
    <w:p>
      <w:pPr>
        <w:spacing w:after="0"/>
        <w:ind w:left="0"/>
        <w:jc w:val="both"/>
      </w:pPr>
      <w:r>
        <w:rPr>
          <w:rFonts w:ascii="Times New Roman"/>
          <w:b w:val="false"/>
          <w:i w:val="false"/>
          <w:color w:val="000000"/>
          <w:sz w:val="28"/>
        </w:rPr>
        <w:t>
      2) действует от имени Республиканской коллегии адвокатов без доверенности;</w:t>
      </w:r>
    </w:p>
    <w:bookmarkEnd w:id="695"/>
    <w:bookmarkStart w:name="z735" w:id="696"/>
    <w:p>
      <w:pPr>
        <w:spacing w:after="0"/>
        <w:ind w:left="0"/>
        <w:jc w:val="both"/>
      </w:pPr>
      <w:r>
        <w:rPr>
          <w:rFonts w:ascii="Times New Roman"/>
          <w:b w:val="false"/>
          <w:i w:val="false"/>
          <w:color w:val="000000"/>
          <w:sz w:val="28"/>
        </w:rPr>
        <w:t>
      3) выдает доверенности;</w:t>
      </w:r>
    </w:p>
    <w:bookmarkEnd w:id="696"/>
    <w:bookmarkStart w:name="z736" w:id="697"/>
    <w:p>
      <w:pPr>
        <w:spacing w:after="0"/>
        <w:ind w:left="0"/>
        <w:jc w:val="both"/>
      </w:pPr>
      <w:r>
        <w:rPr>
          <w:rFonts w:ascii="Times New Roman"/>
          <w:b w:val="false"/>
          <w:i w:val="false"/>
          <w:color w:val="000000"/>
          <w:sz w:val="28"/>
        </w:rPr>
        <w:t>
      4) заключает сделки от имени Республиканской коллегии адвокатов и распоряжается имуществом Республиканской коллегии адвокатов по решению президиума Республиканской коллегии адвокатов в соответствии со сметой и назначением имущества;</w:t>
      </w:r>
    </w:p>
    <w:bookmarkEnd w:id="697"/>
    <w:bookmarkStart w:name="z737" w:id="698"/>
    <w:p>
      <w:pPr>
        <w:spacing w:after="0"/>
        <w:ind w:left="0"/>
        <w:jc w:val="both"/>
      </w:pPr>
      <w:r>
        <w:rPr>
          <w:rFonts w:ascii="Times New Roman"/>
          <w:b w:val="false"/>
          <w:i w:val="false"/>
          <w:color w:val="000000"/>
          <w:sz w:val="28"/>
        </w:rPr>
        <w:t>
      5) созывает заседания президиума Республиканской коллегии адвокатов;</w:t>
      </w:r>
    </w:p>
    <w:bookmarkEnd w:id="698"/>
    <w:bookmarkStart w:name="z738" w:id="699"/>
    <w:p>
      <w:pPr>
        <w:spacing w:after="0"/>
        <w:ind w:left="0"/>
        <w:jc w:val="both"/>
      </w:pPr>
      <w:r>
        <w:rPr>
          <w:rFonts w:ascii="Times New Roman"/>
          <w:b w:val="false"/>
          <w:i w:val="false"/>
          <w:color w:val="000000"/>
          <w:sz w:val="28"/>
        </w:rPr>
        <w:t>
      6) обеспечивает исполнение решений президиума Республиканской коллегии адвокатов и решений Республиканской конференции коллегий адвокатов.</w:t>
      </w:r>
    </w:p>
    <w:bookmarkEnd w:id="699"/>
    <w:bookmarkStart w:name="z739" w:id="700"/>
    <w:p>
      <w:pPr>
        <w:spacing w:after="0"/>
        <w:ind w:left="0"/>
        <w:jc w:val="left"/>
      </w:pPr>
      <w:r>
        <w:rPr>
          <w:rFonts w:ascii="Times New Roman"/>
          <w:b/>
          <w:i w:val="false"/>
          <w:color w:val="000000"/>
        </w:rPr>
        <w:t xml:space="preserve"> Статья 70. Ревизионная комиссия Республиканской коллегии адвокатов</w:t>
      </w:r>
    </w:p>
    <w:bookmarkEnd w:id="700"/>
    <w:bookmarkStart w:name="z740" w:id="701"/>
    <w:p>
      <w:pPr>
        <w:spacing w:after="0"/>
        <w:ind w:left="0"/>
        <w:jc w:val="both"/>
      </w:pPr>
      <w:r>
        <w:rPr>
          <w:rFonts w:ascii="Times New Roman"/>
          <w:b w:val="false"/>
          <w:i w:val="false"/>
          <w:color w:val="000000"/>
          <w:sz w:val="28"/>
        </w:rPr>
        <w:t xml:space="preserve">
      1. Ревизионная комиссия Республиканской коллегии адвокатов является органом Республиканской коллегии адвокатов, осуществляющим контроль за ее финансово-хозяйственной деятельностью, и подотчетной Республиканской конференции коллегий адвокатов. </w:t>
      </w:r>
    </w:p>
    <w:bookmarkEnd w:id="701"/>
    <w:bookmarkStart w:name="z741" w:id="702"/>
    <w:p>
      <w:pPr>
        <w:spacing w:after="0"/>
        <w:ind w:left="0"/>
        <w:jc w:val="both"/>
      </w:pPr>
      <w:r>
        <w:rPr>
          <w:rFonts w:ascii="Times New Roman"/>
          <w:b w:val="false"/>
          <w:i w:val="false"/>
          <w:color w:val="000000"/>
          <w:sz w:val="28"/>
        </w:rPr>
        <w:t>
      2. Ревизионная комиссия Республиканской коллегии адвокатов может быть образована из числа членов коллегий адвокатов. Члены ревизионной комиссии Республиканской коллегии адвокатов не вправе занимать иную выборную должность в Республиканской коллегии адвокатов.</w:t>
      </w:r>
    </w:p>
    <w:bookmarkEnd w:id="702"/>
    <w:bookmarkStart w:name="z742" w:id="703"/>
    <w:p>
      <w:pPr>
        <w:spacing w:after="0"/>
        <w:ind w:left="0"/>
        <w:jc w:val="both"/>
      </w:pPr>
      <w:r>
        <w:rPr>
          <w:rFonts w:ascii="Times New Roman"/>
          <w:b w:val="false"/>
          <w:i w:val="false"/>
          <w:color w:val="000000"/>
          <w:sz w:val="28"/>
        </w:rPr>
        <w:t xml:space="preserve">
      Ревизионная комиссия Республиканской коллегии адвокатов образуется в составе не более пяти человек. </w:t>
      </w:r>
    </w:p>
    <w:bookmarkEnd w:id="703"/>
    <w:bookmarkStart w:name="z743" w:id="704"/>
    <w:p>
      <w:pPr>
        <w:spacing w:after="0"/>
        <w:ind w:left="0"/>
        <w:jc w:val="both"/>
      </w:pPr>
      <w:r>
        <w:rPr>
          <w:rFonts w:ascii="Times New Roman"/>
          <w:b w:val="false"/>
          <w:i w:val="false"/>
          <w:color w:val="000000"/>
          <w:sz w:val="28"/>
        </w:rPr>
        <w:t>
      Члены ревизионной комиссии Республиканской коллегии адвокатов осуществляют свою деятельность на добровольных началах безвозмездно.</w:t>
      </w:r>
    </w:p>
    <w:bookmarkEnd w:id="704"/>
    <w:bookmarkStart w:name="z744" w:id="705"/>
    <w:p>
      <w:pPr>
        <w:spacing w:after="0"/>
        <w:ind w:left="0"/>
        <w:jc w:val="both"/>
      </w:pPr>
      <w:r>
        <w:rPr>
          <w:rFonts w:ascii="Times New Roman"/>
          <w:b w:val="false"/>
          <w:i w:val="false"/>
          <w:color w:val="000000"/>
          <w:sz w:val="28"/>
        </w:rPr>
        <w:t>
      3. Ревизионная комиссия Республиканской коллегии адвокатов избирается Республиканской конференцией коллегий адвокатов на срок не свыше четырех лет.</w:t>
      </w:r>
    </w:p>
    <w:bookmarkEnd w:id="705"/>
    <w:bookmarkStart w:name="z745" w:id="706"/>
    <w:p>
      <w:pPr>
        <w:spacing w:after="0"/>
        <w:ind w:left="0"/>
        <w:jc w:val="both"/>
      </w:pPr>
      <w:r>
        <w:rPr>
          <w:rFonts w:ascii="Times New Roman"/>
          <w:b w:val="false"/>
          <w:i w:val="false"/>
          <w:color w:val="000000"/>
          <w:sz w:val="28"/>
        </w:rPr>
        <w:t>
      Одно и то же лицо не может быть в составе ревизионной комиссии Республиканской коллегии адвокатов более одного срока.</w:t>
      </w:r>
    </w:p>
    <w:bookmarkEnd w:id="706"/>
    <w:bookmarkStart w:name="z746" w:id="707"/>
    <w:p>
      <w:pPr>
        <w:spacing w:after="0"/>
        <w:ind w:left="0"/>
        <w:jc w:val="both"/>
      </w:pPr>
      <w:r>
        <w:rPr>
          <w:rFonts w:ascii="Times New Roman"/>
          <w:b w:val="false"/>
          <w:i w:val="false"/>
          <w:color w:val="000000"/>
          <w:sz w:val="28"/>
        </w:rPr>
        <w:t>
      4. Ревизионная комиссия Республиканской коллегии адвокатов имеет право в любое время производить проверки финансово-хозяйственной деятельности Республиканской коллегии адвокатов и обладает для этой цели правом доступа ко всей документации органов Республиканской коллегии адвокатов. По требованию ревизионной комиссии Республиканской коллегии адвокатов члены органов Республиканской коллегии адвокатов обязаны давать необходимые пояснения в устной или письменной форме.</w:t>
      </w:r>
    </w:p>
    <w:bookmarkEnd w:id="707"/>
    <w:bookmarkStart w:name="z747" w:id="708"/>
    <w:p>
      <w:pPr>
        <w:spacing w:after="0"/>
        <w:ind w:left="0"/>
        <w:jc w:val="both"/>
      </w:pPr>
      <w:r>
        <w:rPr>
          <w:rFonts w:ascii="Times New Roman"/>
          <w:b w:val="false"/>
          <w:i w:val="false"/>
          <w:color w:val="000000"/>
          <w:sz w:val="28"/>
        </w:rPr>
        <w:t>
      5. Ревизионная комиссия Республиканской коллегии адвокатов в обязательном порядке проводит проверку годового отчета о финансово-хозяйственной деятельности Республиканской коллегии адвокатов и размещает ее результаты на интернет-ресурсе Республиканской коллегии адвокатов.</w:t>
      </w:r>
    </w:p>
    <w:bookmarkEnd w:id="708"/>
    <w:bookmarkStart w:name="z748" w:id="709"/>
    <w:p>
      <w:pPr>
        <w:spacing w:after="0"/>
        <w:ind w:left="0"/>
        <w:jc w:val="both"/>
      </w:pPr>
      <w:r>
        <w:rPr>
          <w:rFonts w:ascii="Times New Roman"/>
          <w:b w:val="false"/>
          <w:i w:val="false"/>
          <w:color w:val="000000"/>
          <w:sz w:val="28"/>
        </w:rPr>
        <w:t>
      6. Ревизионная комиссия Республиканской коллегии адвокатов представляет отчет очередному собранию Республиканской конференции коллегий адвокатов.</w:t>
      </w:r>
    </w:p>
    <w:bookmarkEnd w:id="709"/>
    <w:bookmarkStart w:name="z749" w:id="710"/>
    <w:p>
      <w:pPr>
        <w:spacing w:after="0"/>
        <w:ind w:left="0"/>
        <w:jc w:val="both"/>
      </w:pPr>
      <w:r>
        <w:rPr>
          <w:rFonts w:ascii="Times New Roman"/>
          <w:b w:val="false"/>
          <w:i w:val="false"/>
          <w:color w:val="000000"/>
          <w:sz w:val="28"/>
        </w:rPr>
        <w:t>
      7. Порядок работы, периодичность представления отчета ревизионной комиссии Республиканской коллегии адвокатов определяются уставом и внутренними документами Республиканской коллегии адвокатов.</w:t>
      </w:r>
    </w:p>
    <w:bookmarkEnd w:id="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Статья70 с изменением, внесенным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0" w:id="711"/>
    <w:p>
      <w:pPr>
        <w:spacing w:after="0"/>
        <w:ind w:left="0"/>
        <w:jc w:val="left"/>
      </w:pPr>
      <w:r>
        <w:rPr>
          <w:rFonts w:ascii="Times New Roman"/>
          <w:b/>
          <w:i w:val="false"/>
          <w:color w:val="000000"/>
        </w:rPr>
        <w:t xml:space="preserve"> Статья 71. Имущество Республиканской коллегии адвокатов</w:t>
      </w:r>
    </w:p>
    <w:bookmarkEnd w:id="711"/>
    <w:bookmarkStart w:name="z751" w:id="712"/>
    <w:p>
      <w:pPr>
        <w:spacing w:after="0"/>
        <w:ind w:left="0"/>
        <w:jc w:val="both"/>
      </w:pPr>
      <w:r>
        <w:rPr>
          <w:rFonts w:ascii="Times New Roman"/>
          <w:b w:val="false"/>
          <w:i w:val="false"/>
          <w:color w:val="000000"/>
          <w:sz w:val="28"/>
        </w:rPr>
        <w:t>
      1. Имущество Республиканской коллегии адвокатов формируется за счет взносов, осуществляемых коллегиями адвокатов, грантов и благотворительной помощи, пожертвований, поступающих от юридических и физических лиц в порядке, установленном законодательством Республики Казахстан.</w:t>
      </w:r>
    </w:p>
    <w:bookmarkEnd w:id="712"/>
    <w:bookmarkStart w:name="z752" w:id="713"/>
    <w:p>
      <w:pPr>
        <w:spacing w:after="0"/>
        <w:ind w:left="0"/>
        <w:jc w:val="both"/>
      </w:pPr>
      <w:r>
        <w:rPr>
          <w:rFonts w:ascii="Times New Roman"/>
          <w:b w:val="false"/>
          <w:i w:val="false"/>
          <w:color w:val="000000"/>
          <w:sz w:val="28"/>
        </w:rPr>
        <w:t>
      2. К затратам на общие нужды Республиканской коллегии адвокатов относятся расходы на ее материальное обеспечение, вознаграждение адвокатов и компенсация расходов, связанных с их работой в органах Республиканской коллегии адвокатов, расходы на заработную плату работников аппарата Республиканской коллегии адвокатов и иные расходы, предусмотренные законодательством Республики Казахстан и сметой Республиканской коллегии адвокатов.</w:t>
      </w:r>
    </w:p>
    <w:bookmarkEnd w:id="713"/>
    <w:bookmarkStart w:name="z753" w:id="714"/>
    <w:p>
      <w:pPr>
        <w:spacing w:after="0"/>
        <w:ind w:left="0"/>
        <w:jc w:val="left"/>
      </w:pPr>
      <w:r>
        <w:rPr>
          <w:rFonts w:ascii="Times New Roman"/>
          <w:b/>
          <w:i w:val="false"/>
          <w:color w:val="000000"/>
        </w:rPr>
        <w:t xml:space="preserve"> Статья 72. Дисциплинарная ответственность адвокатов</w:t>
      </w:r>
    </w:p>
    <w:bookmarkEnd w:id="714"/>
    <w:bookmarkStart w:name="z754" w:id="715"/>
    <w:p>
      <w:pPr>
        <w:spacing w:after="0"/>
        <w:ind w:left="0"/>
        <w:jc w:val="both"/>
      </w:pPr>
      <w:r>
        <w:rPr>
          <w:rFonts w:ascii="Times New Roman"/>
          <w:b w:val="false"/>
          <w:i w:val="false"/>
          <w:color w:val="000000"/>
          <w:sz w:val="28"/>
        </w:rPr>
        <w:t>
      1. Привлечение адвоката к дисциплинарной ответственности осуществляется дисциплинарной комиссией адвокатов.</w:t>
      </w:r>
    </w:p>
    <w:bookmarkEnd w:id="715"/>
    <w:bookmarkStart w:name="z755" w:id="716"/>
    <w:p>
      <w:pPr>
        <w:spacing w:after="0"/>
        <w:ind w:left="0"/>
        <w:jc w:val="both"/>
      </w:pPr>
      <w:r>
        <w:rPr>
          <w:rFonts w:ascii="Times New Roman"/>
          <w:b w:val="false"/>
          <w:i w:val="false"/>
          <w:color w:val="000000"/>
          <w:sz w:val="28"/>
        </w:rPr>
        <w:t>
      Дисциплинарная комиссия адвокатов является независимым органом коллегии адвокатов, избираемым общим собранием (конференцией) членов коллегии адвокатов и подотчетным ему (ей). Решения дисциплинарной комиссии адвокатов носят обязательный характер.</w:t>
      </w:r>
    </w:p>
    <w:bookmarkEnd w:id="716"/>
    <w:bookmarkStart w:name="z756" w:id="717"/>
    <w:p>
      <w:pPr>
        <w:spacing w:after="0"/>
        <w:ind w:left="0"/>
        <w:jc w:val="both"/>
      </w:pPr>
      <w:r>
        <w:rPr>
          <w:rFonts w:ascii="Times New Roman"/>
          <w:b w:val="false"/>
          <w:i w:val="false"/>
          <w:color w:val="000000"/>
          <w:sz w:val="28"/>
        </w:rPr>
        <w:t>
      В состав дисциплинарной комиссии адвокатов включаются шесть адвокатов со стажем адвокатской практики не менее пяти лет по представлению коллегии адвокатов, три представителя общественности, предложенные органами юстиции, два судьи в отставке.</w:t>
      </w:r>
    </w:p>
    <w:bookmarkEnd w:id="717"/>
    <w:bookmarkStart w:name="z757" w:id="718"/>
    <w:p>
      <w:pPr>
        <w:spacing w:after="0"/>
        <w:ind w:left="0"/>
        <w:jc w:val="both"/>
      </w:pPr>
      <w:r>
        <w:rPr>
          <w:rFonts w:ascii="Times New Roman"/>
          <w:b w:val="false"/>
          <w:i w:val="false"/>
          <w:color w:val="000000"/>
          <w:sz w:val="28"/>
        </w:rPr>
        <w:t>
      Председателем дисциплинарной комиссии адвокатов является адвокат.</w:t>
      </w:r>
    </w:p>
    <w:bookmarkEnd w:id="718"/>
    <w:bookmarkStart w:name="z758" w:id="719"/>
    <w:p>
      <w:pPr>
        <w:spacing w:after="0"/>
        <w:ind w:left="0"/>
        <w:jc w:val="both"/>
      </w:pPr>
      <w:r>
        <w:rPr>
          <w:rFonts w:ascii="Times New Roman"/>
          <w:b w:val="false"/>
          <w:i w:val="false"/>
          <w:color w:val="000000"/>
          <w:sz w:val="28"/>
        </w:rPr>
        <w:t>
      Одно и то же лицо не может состоять в дисциплинарной комиссии адвокатов более одного срока.</w:t>
      </w:r>
    </w:p>
    <w:bookmarkEnd w:id="7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Положение о дисциплинарной комиссии адвокатов и процедура привлечения к дисциплинарной ответственности устанавливаются Республиканской коллегией адвокатов.</w:t>
      </w:r>
    </w:p>
    <w:bookmarkStart w:name="z760" w:id="720"/>
    <w:p>
      <w:pPr>
        <w:spacing w:after="0"/>
        <w:ind w:left="0"/>
        <w:jc w:val="both"/>
      </w:pPr>
      <w:r>
        <w:rPr>
          <w:rFonts w:ascii="Times New Roman"/>
          <w:b w:val="false"/>
          <w:i w:val="false"/>
          <w:color w:val="000000"/>
          <w:sz w:val="28"/>
        </w:rPr>
        <w:t>
      Срок полномочий дисциплинарной комиссии адвокатов составляет четыре года.</w:t>
      </w:r>
    </w:p>
    <w:bookmarkEnd w:id="720"/>
    <w:bookmarkStart w:name="z761" w:id="721"/>
    <w:p>
      <w:pPr>
        <w:spacing w:after="0"/>
        <w:ind w:left="0"/>
        <w:jc w:val="both"/>
      </w:pPr>
      <w:r>
        <w:rPr>
          <w:rFonts w:ascii="Times New Roman"/>
          <w:b w:val="false"/>
          <w:i w:val="false"/>
          <w:color w:val="000000"/>
          <w:sz w:val="28"/>
        </w:rPr>
        <w:t>
      2. Дисциплинарное дело рассматривается дисциплинарной комиссией адвокатов в срок не более двух месяцев со дня выявления нарушения. Дисциплинарное производство может быть приостановлено в случаях временной нетрудоспособности адвоката и нахождения его в командировке. Срок приостановления не включается в общий срок рассмотрения дисциплинарного дела.</w:t>
      </w:r>
    </w:p>
    <w:bookmarkEnd w:id="721"/>
    <w:bookmarkStart w:name="z762" w:id="722"/>
    <w:p>
      <w:pPr>
        <w:spacing w:after="0"/>
        <w:ind w:left="0"/>
        <w:jc w:val="both"/>
      </w:pPr>
      <w:r>
        <w:rPr>
          <w:rFonts w:ascii="Times New Roman"/>
          <w:b w:val="false"/>
          <w:i w:val="false"/>
          <w:color w:val="000000"/>
          <w:sz w:val="28"/>
        </w:rPr>
        <w:t xml:space="preserve">
      3. При рассмотрении дисциплинарного дела дисциплинарная комиссия адвокатов обязана приглашать на свои заседания лиц, направивших жалобы, а также членов коллегии адвокатов, в отношении которых рассматривается жалоба. </w:t>
      </w:r>
    </w:p>
    <w:bookmarkEnd w:id="722"/>
    <w:bookmarkStart w:name="z763" w:id="723"/>
    <w:p>
      <w:pPr>
        <w:spacing w:after="0"/>
        <w:ind w:left="0"/>
        <w:jc w:val="both"/>
      </w:pPr>
      <w:r>
        <w:rPr>
          <w:rFonts w:ascii="Times New Roman"/>
          <w:b w:val="false"/>
          <w:i w:val="false"/>
          <w:color w:val="000000"/>
          <w:sz w:val="28"/>
        </w:rPr>
        <w:t xml:space="preserve">
      В случае внесения органами юстиции представления о возбуждении дисциплинарного производства его обязательное рассмотрение осуществляется с участием представителя органа юстиции. </w:t>
      </w:r>
    </w:p>
    <w:bookmarkEnd w:id="723"/>
    <w:bookmarkStart w:name="z764" w:id="724"/>
    <w:p>
      <w:pPr>
        <w:spacing w:after="0"/>
        <w:ind w:left="0"/>
        <w:jc w:val="both"/>
      </w:pPr>
      <w:r>
        <w:rPr>
          <w:rFonts w:ascii="Times New Roman"/>
          <w:b w:val="false"/>
          <w:i w:val="false"/>
          <w:color w:val="000000"/>
          <w:sz w:val="28"/>
        </w:rPr>
        <w:t>
      Неявка указанных лиц, надлежащим образом извещенных о времени и месте рассмотрения, не препятствует рассмотрению дисциплинарного производства.</w:t>
      </w:r>
    </w:p>
    <w:bookmarkEnd w:id="724"/>
    <w:bookmarkStart w:name="z765" w:id="725"/>
    <w:p>
      <w:pPr>
        <w:spacing w:after="0"/>
        <w:ind w:left="0"/>
        <w:jc w:val="both"/>
      </w:pPr>
      <w:r>
        <w:rPr>
          <w:rFonts w:ascii="Times New Roman"/>
          <w:b w:val="false"/>
          <w:i w:val="false"/>
          <w:color w:val="000000"/>
          <w:sz w:val="28"/>
        </w:rPr>
        <w:t>
      4. Основанием для возбуждения дисциплинарного производства является наличие достаточных оснований, указывающих на нарушение адвокатом требований настоящего Закона, законодательства Республики Казахстан об адвокатской деятельности и квалифицированной юридической помощи, Кодекса профессиональной этики адвокатов, устава коллегии адвокатов, решений органов Республиканской коллегии адвокатов, коллегий адвокатов.</w:t>
      </w:r>
    </w:p>
    <w:bookmarkEnd w:id="725"/>
    <w:bookmarkStart w:name="z766" w:id="726"/>
    <w:p>
      <w:pPr>
        <w:spacing w:after="0"/>
        <w:ind w:left="0"/>
        <w:jc w:val="both"/>
      </w:pPr>
      <w:r>
        <w:rPr>
          <w:rFonts w:ascii="Times New Roman"/>
          <w:b w:val="false"/>
          <w:i w:val="false"/>
          <w:color w:val="000000"/>
          <w:sz w:val="28"/>
        </w:rPr>
        <w:t xml:space="preserve">
      5. Дисциплинарная комиссия адвокатов вправе применить к адвокату следующие меры дисциплинарного взыскания: </w:t>
      </w:r>
    </w:p>
    <w:bookmarkEnd w:id="726"/>
    <w:bookmarkStart w:name="z767" w:id="727"/>
    <w:p>
      <w:pPr>
        <w:spacing w:after="0"/>
        <w:ind w:left="0"/>
        <w:jc w:val="both"/>
      </w:pPr>
      <w:r>
        <w:rPr>
          <w:rFonts w:ascii="Times New Roman"/>
          <w:b w:val="false"/>
          <w:i w:val="false"/>
          <w:color w:val="000000"/>
          <w:sz w:val="28"/>
        </w:rPr>
        <w:t>
      1) замечание;</w:t>
      </w:r>
    </w:p>
    <w:bookmarkEnd w:id="727"/>
    <w:bookmarkStart w:name="z768" w:id="728"/>
    <w:p>
      <w:pPr>
        <w:spacing w:after="0"/>
        <w:ind w:left="0"/>
        <w:jc w:val="both"/>
      </w:pPr>
      <w:r>
        <w:rPr>
          <w:rFonts w:ascii="Times New Roman"/>
          <w:b w:val="false"/>
          <w:i w:val="false"/>
          <w:color w:val="000000"/>
          <w:sz w:val="28"/>
        </w:rPr>
        <w:t>
      2) выговор;</w:t>
      </w:r>
    </w:p>
    <w:bookmarkEnd w:id="728"/>
    <w:bookmarkStart w:name="z769" w:id="729"/>
    <w:p>
      <w:pPr>
        <w:spacing w:after="0"/>
        <w:ind w:left="0"/>
        <w:jc w:val="both"/>
      </w:pPr>
      <w:r>
        <w:rPr>
          <w:rFonts w:ascii="Times New Roman"/>
          <w:b w:val="false"/>
          <w:i w:val="false"/>
          <w:color w:val="000000"/>
          <w:sz w:val="28"/>
        </w:rPr>
        <w:t>
      3) строгий выговор;</w:t>
      </w:r>
    </w:p>
    <w:bookmarkEnd w:id="729"/>
    <w:bookmarkStart w:name="z770" w:id="730"/>
    <w:p>
      <w:pPr>
        <w:spacing w:after="0"/>
        <w:ind w:left="0"/>
        <w:jc w:val="both"/>
      </w:pPr>
      <w:r>
        <w:rPr>
          <w:rFonts w:ascii="Times New Roman"/>
          <w:b w:val="false"/>
          <w:i w:val="false"/>
          <w:color w:val="000000"/>
          <w:sz w:val="28"/>
        </w:rPr>
        <w:t xml:space="preserve">
      4) исключение из коллегии адвокатов по основаниям и в порядке, которые предусмотрены </w:t>
      </w:r>
      <w:r>
        <w:rPr>
          <w:rFonts w:ascii="Times New Roman"/>
          <w:b w:val="false"/>
          <w:i w:val="false"/>
          <w:color w:val="000000"/>
          <w:sz w:val="28"/>
        </w:rPr>
        <w:t>статьей 60</w:t>
      </w:r>
      <w:r>
        <w:rPr>
          <w:rFonts w:ascii="Times New Roman"/>
          <w:b w:val="false"/>
          <w:i w:val="false"/>
          <w:color w:val="000000"/>
          <w:sz w:val="28"/>
        </w:rPr>
        <w:t xml:space="preserve"> настоящего Закона.</w:t>
      </w:r>
    </w:p>
    <w:bookmarkEnd w:id="730"/>
    <w:bookmarkStart w:name="z771" w:id="731"/>
    <w:p>
      <w:pPr>
        <w:spacing w:after="0"/>
        <w:ind w:left="0"/>
        <w:jc w:val="both"/>
      </w:pPr>
      <w:r>
        <w:rPr>
          <w:rFonts w:ascii="Times New Roman"/>
          <w:b w:val="false"/>
          <w:i w:val="false"/>
          <w:color w:val="000000"/>
          <w:sz w:val="28"/>
        </w:rPr>
        <w:t>
      6. За совершение адвокатом дисциплинарного проступка может быть наложено только одно дисциплинарное взыскание.</w:t>
      </w:r>
    </w:p>
    <w:bookmarkEnd w:id="731"/>
    <w:bookmarkStart w:name="z772" w:id="732"/>
    <w:p>
      <w:pPr>
        <w:spacing w:after="0"/>
        <w:ind w:left="0"/>
        <w:jc w:val="both"/>
      </w:pPr>
      <w:r>
        <w:rPr>
          <w:rFonts w:ascii="Times New Roman"/>
          <w:b w:val="false"/>
          <w:i w:val="false"/>
          <w:color w:val="000000"/>
          <w:sz w:val="28"/>
        </w:rPr>
        <w:t>
      Дисциплинарное взыскание может быть наложено в срок не более одного месяца со дня его выявления, но не более шести месяцев со дня его совершения.</w:t>
      </w:r>
    </w:p>
    <w:bookmarkEnd w:id="732"/>
    <w:bookmarkStart w:name="z773" w:id="733"/>
    <w:p>
      <w:pPr>
        <w:spacing w:after="0"/>
        <w:ind w:left="0"/>
        <w:jc w:val="both"/>
      </w:pPr>
      <w:r>
        <w:rPr>
          <w:rFonts w:ascii="Times New Roman"/>
          <w:b w:val="false"/>
          <w:i w:val="false"/>
          <w:color w:val="000000"/>
          <w:sz w:val="28"/>
        </w:rPr>
        <w:t>
      Дисциплинарная комиссия по результатам рассмотрения дисциплинарного дела может вынести предписание, обязывающее члена коллегии адвокатов устранить выявленные нарушения и устанавливающее сроки их устранения.</w:t>
      </w:r>
    </w:p>
    <w:bookmarkEnd w:id="733"/>
    <w:bookmarkStart w:name="z774" w:id="734"/>
    <w:p>
      <w:pPr>
        <w:spacing w:after="0"/>
        <w:ind w:left="0"/>
        <w:jc w:val="both"/>
      </w:pPr>
      <w:r>
        <w:rPr>
          <w:rFonts w:ascii="Times New Roman"/>
          <w:b w:val="false"/>
          <w:i w:val="false"/>
          <w:color w:val="000000"/>
          <w:sz w:val="28"/>
        </w:rPr>
        <w:t>
      7. Решения, предусмотренные пунктом 5 настоящей статьи, принимаются большинством голосов членов дисциплинарной комиссии адвокатов и вступают в силу со дня их принятия.</w:t>
      </w:r>
    </w:p>
    <w:bookmarkEnd w:id="734"/>
    <w:bookmarkStart w:name="z775" w:id="735"/>
    <w:p>
      <w:pPr>
        <w:spacing w:after="0"/>
        <w:ind w:left="0"/>
        <w:jc w:val="both"/>
      </w:pPr>
      <w:r>
        <w:rPr>
          <w:rFonts w:ascii="Times New Roman"/>
          <w:b w:val="false"/>
          <w:i w:val="false"/>
          <w:color w:val="000000"/>
          <w:sz w:val="28"/>
        </w:rPr>
        <w:t xml:space="preserve">
      Заседание дисциплинарной комиссии адвокатов считается правомочным, если на нем присутствует более половины ее членов. </w:t>
      </w:r>
    </w:p>
    <w:bookmarkEnd w:id="735"/>
    <w:bookmarkStart w:name="z776" w:id="736"/>
    <w:p>
      <w:pPr>
        <w:spacing w:after="0"/>
        <w:ind w:left="0"/>
        <w:jc w:val="both"/>
      </w:pPr>
      <w:r>
        <w:rPr>
          <w:rFonts w:ascii="Times New Roman"/>
          <w:b w:val="false"/>
          <w:i w:val="false"/>
          <w:color w:val="000000"/>
          <w:sz w:val="28"/>
        </w:rPr>
        <w:t xml:space="preserve">
      8. Коллегия адвокатов в течение пяти рабочих дней со дня принятия дисциплинарной комиссией адвокатов решения о применении мер дисциплинарного взыскания в отношении члена коллегии адвокатов направляет копию решения члену коллегии адвокатов, а также лицу, направившему жалобу, по которой принято решение, с использованием средств связи, обеспечивающих фиксирование его получения. </w:t>
      </w:r>
    </w:p>
    <w:bookmarkEnd w:id="736"/>
    <w:bookmarkStart w:name="z777" w:id="737"/>
    <w:p>
      <w:pPr>
        <w:spacing w:after="0"/>
        <w:ind w:left="0"/>
        <w:jc w:val="both"/>
      </w:pPr>
      <w:r>
        <w:rPr>
          <w:rFonts w:ascii="Times New Roman"/>
          <w:b w:val="false"/>
          <w:i w:val="false"/>
          <w:color w:val="000000"/>
          <w:sz w:val="28"/>
        </w:rPr>
        <w:t>
      9. Решение дисциплинарной комиссии адвокатов может быть оспорено в дисциплинарной комиссии адвокатуры или суде в течение трех месяцев с момента оглашения данного решения.</w:t>
      </w:r>
    </w:p>
    <w:bookmarkEnd w:id="737"/>
    <w:bookmarkStart w:name="z778" w:id="738"/>
    <w:p>
      <w:pPr>
        <w:spacing w:after="0"/>
        <w:ind w:left="0"/>
        <w:jc w:val="both"/>
      </w:pPr>
      <w:r>
        <w:rPr>
          <w:rFonts w:ascii="Times New Roman"/>
          <w:b w:val="false"/>
          <w:i w:val="false"/>
          <w:color w:val="000000"/>
          <w:sz w:val="28"/>
        </w:rPr>
        <w:t xml:space="preserve">
      10. Результаты работы дисциплинарной комиссии адвокатов размещаются на интернет-ресурсе коллегии адвокатов. </w:t>
      </w:r>
    </w:p>
    <w:bookmarkEnd w:id="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с изменениями, внесенными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9" w:id="739"/>
    <w:p>
      <w:pPr>
        <w:spacing w:after="0"/>
        <w:ind w:left="0"/>
        <w:jc w:val="left"/>
      </w:pPr>
      <w:r>
        <w:rPr>
          <w:rFonts w:ascii="Times New Roman"/>
          <w:b/>
          <w:i w:val="false"/>
          <w:color w:val="000000"/>
        </w:rPr>
        <w:t xml:space="preserve"> Статья 73. Дисциплинарная комиссия адвокатуры</w:t>
      </w:r>
    </w:p>
    <w:bookmarkEnd w:id="739"/>
    <w:bookmarkStart w:name="z780" w:id="740"/>
    <w:p>
      <w:pPr>
        <w:spacing w:after="0"/>
        <w:ind w:left="0"/>
        <w:jc w:val="both"/>
      </w:pPr>
      <w:r>
        <w:rPr>
          <w:rFonts w:ascii="Times New Roman"/>
          <w:b w:val="false"/>
          <w:i w:val="false"/>
          <w:color w:val="000000"/>
          <w:sz w:val="28"/>
        </w:rPr>
        <w:t>
      1. Привлечение к дисциплинарной ответственности членов органов управления коллегий адвокатов, членов органов управления Республиканской коллегии адвокатов осуществляется дисциплинарной комиссией адвокатуры.</w:t>
      </w:r>
    </w:p>
    <w:bookmarkEnd w:id="740"/>
    <w:bookmarkStart w:name="z781" w:id="741"/>
    <w:p>
      <w:pPr>
        <w:spacing w:after="0"/>
        <w:ind w:left="0"/>
        <w:jc w:val="both"/>
      </w:pPr>
      <w:r>
        <w:rPr>
          <w:rFonts w:ascii="Times New Roman"/>
          <w:b w:val="false"/>
          <w:i w:val="false"/>
          <w:color w:val="000000"/>
          <w:sz w:val="28"/>
        </w:rPr>
        <w:t>
      Дисциплинарная комиссия адвокатуры также рассматривает жалобы на решения дисциплинарной комиссии адвокатов, обобщает дисциплинарную практику.</w:t>
      </w:r>
    </w:p>
    <w:bookmarkEnd w:id="741"/>
    <w:bookmarkStart w:name="z782" w:id="742"/>
    <w:p>
      <w:pPr>
        <w:spacing w:after="0"/>
        <w:ind w:left="0"/>
        <w:jc w:val="both"/>
      </w:pPr>
      <w:r>
        <w:rPr>
          <w:rFonts w:ascii="Times New Roman"/>
          <w:b w:val="false"/>
          <w:i w:val="false"/>
          <w:color w:val="000000"/>
          <w:sz w:val="28"/>
        </w:rPr>
        <w:t>
      Дисциплинарная комиссия адвокатуры является независимым органом Республиканской коллегии адвокатов, избираемым Республиканской конференцией коллегий адвокатов и подотчетным ей. Решения дисциплинарной комиссии адвокатуры носят обязательный характер.</w:t>
      </w:r>
    </w:p>
    <w:bookmarkEnd w:id="742"/>
    <w:bookmarkStart w:name="z783" w:id="743"/>
    <w:p>
      <w:pPr>
        <w:spacing w:after="0"/>
        <w:ind w:left="0"/>
        <w:jc w:val="both"/>
      </w:pPr>
      <w:r>
        <w:rPr>
          <w:rFonts w:ascii="Times New Roman"/>
          <w:b w:val="false"/>
          <w:i w:val="false"/>
          <w:color w:val="000000"/>
          <w:sz w:val="28"/>
        </w:rPr>
        <w:t>
      В состав дисциплинарной комиссии адвокатуры включаются шесть адвокатов со стажем адвокатской практики не менее пяти лет по представлению Республиканской коллегии адвокатов, три представителя общественности, предложенные уполномоченным органом, два судьи в отставке.</w:t>
      </w:r>
    </w:p>
    <w:bookmarkEnd w:id="743"/>
    <w:bookmarkStart w:name="z784" w:id="744"/>
    <w:p>
      <w:pPr>
        <w:spacing w:after="0"/>
        <w:ind w:left="0"/>
        <w:jc w:val="both"/>
      </w:pPr>
      <w:r>
        <w:rPr>
          <w:rFonts w:ascii="Times New Roman"/>
          <w:b w:val="false"/>
          <w:i w:val="false"/>
          <w:color w:val="000000"/>
          <w:sz w:val="28"/>
        </w:rPr>
        <w:t>
      Председателем дисциплинарной комиссии адвокатуры является адвокат.</w:t>
      </w:r>
    </w:p>
    <w:bookmarkEnd w:id="744"/>
    <w:bookmarkStart w:name="z785" w:id="745"/>
    <w:p>
      <w:pPr>
        <w:spacing w:after="0"/>
        <w:ind w:left="0"/>
        <w:jc w:val="both"/>
      </w:pPr>
      <w:r>
        <w:rPr>
          <w:rFonts w:ascii="Times New Roman"/>
          <w:b w:val="false"/>
          <w:i w:val="false"/>
          <w:color w:val="000000"/>
          <w:sz w:val="28"/>
        </w:rPr>
        <w:t>
      Одно и то же лицо не может состоять в дисциплинарной комиссии адвокатуры более одного срока.</w:t>
      </w:r>
    </w:p>
    <w:bookmarkEnd w:id="745"/>
    <w:bookmarkStart w:name="z786" w:id="746"/>
    <w:p>
      <w:pPr>
        <w:spacing w:after="0"/>
        <w:ind w:left="0"/>
        <w:jc w:val="both"/>
      </w:pPr>
      <w:r>
        <w:rPr>
          <w:rFonts w:ascii="Times New Roman"/>
          <w:b w:val="false"/>
          <w:i w:val="false"/>
          <w:color w:val="000000"/>
          <w:sz w:val="28"/>
        </w:rPr>
        <w:t>
      Срок полномочий дисциплинарной комиссии адвокатуры составляет четыре года.</w:t>
      </w:r>
    </w:p>
    <w:bookmarkEnd w:id="746"/>
    <w:bookmarkStart w:name="z787" w:id="747"/>
    <w:p>
      <w:pPr>
        <w:spacing w:after="0"/>
        <w:ind w:left="0"/>
        <w:jc w:val="both"/>
      </w:pPr>
      <w:r>
        <w:rPr>
          <w:rFonts w:ascii="Times New Roman"/>
          <w:b w:val="false"/>
          <w:i w:val="false"/>
          <w:color w:val="000000"/>
          <w:sz w:val="28"/>
        </w:rPr>
        <w:t xml:space="preserve">
      2. Привлечение к дисциплинарной ответственности членов органов управления коллегий адвокатов, членов органов управления Республиканской коллегии адвокатов производится по правилам, установленным </w:t>
      </w:r>
      <w:r>
        <w:rPr>
          <w:rFonts w:ascii="Times New Roman"/>
          <w:b w:val="false"/>
          <w:i w:val="false"/>
          <w:color w:val="000000"/>
          <w:sz w:val="28"/>
        </w:rPr>
        <w:t>статьей 72</w:t>
      </w:r>
      <w:r>
        <w:rPr>
          <w:rFonts w:ascii="Times New Roman"/>
          <w:b w:val="false"/>
          <w:i w:val="false"/>
          <w:color w:val="000000"/>
          <w:sz w:val="28"/>
        </w:rPr>
        <w:t xml:space="preserve"> настоящего Закона.</w:t>
      </w:r>
    </w:p>
    <w:bookmarkEnd w:id="747"/>
    <w:bookmarkStart w:name="z788" w:id="748"/>
    <w:p>
      <w:pPr>
        <w:spacing w:after="0"/>
        <w:ind w:left="0"/>
        <w:jc w:val="both"/>
      </w:pPr>
      <w:r>
        <w:rPr>
          <w:rFonts w:ascii="Times New Roman"/>
          <w:b w:val="false"/>
          <w:i w:val="false"/>
          <w:color w:val="000000"/>
          <w:sz w:val="28"/>
        </w:rPr>
        <w:t xml:space="preserve">
      3. Дисциплинарная комиссия адвокатуры вправе применить к членам органов управления коллегий адвокатов, членам органов управления Республиканской коллегии адвокатов следующие меры дисциплинарного взыскания: </w:t>
      </w:r>
    </w:p>
    <w:bookmarkEnd w:id="748"/>
    <w:bookmarkStart w:name="z789" w:id="749"/>
    <w:p>
      <w:pPr>
        <w:spacing w:after="0"/>
        <w:ind w:left="0"/>
        <w:jc w:val="both"/>
      </w:pPr>
      <w:r>
        <w:rPr>
          <w:rFonts w:ascii="Times New Roman"/>
          <w:b w:val="false"/>
          <w:i w:val="false"/>
          <w:color w:val="000000"/>
          <w:sz w:val="28"/>
        </w:rPr>
        <w:t>
      1) замечание;</w:t>
      </w:r>
    </w:p>
    <w:bookmarkEnd w:id="749"/>
    <w:bookmarkStart w:name="z790" w:id="750"/>
    <w:p>
      <w:pPr>
        <w:spacing w:after="0"/>
        <w:ind w:left="0"/>
        <w:jc w:val="both"/>
      </w:pPr>
      <w:r>
        <w:rPr>
          <w:rFonts w:ascii="Times New Roman"/>
          <w:b w:val="false"/>
          <w:i w:val="false"/>
          <w:color w:val="000000"/>
          <w:sz w:val="28"/>
        </w:rPr>
        <w:t>
      2) выговор;</w:t>
      </w:r>
    </w:p>
    <w:bookmarkEnd w:id="750"/>
    <w:bookmarkStart w:name="z791" w:id="751"/>
    <w:p>
      <w:pPr>
        <w:spacing w:after="0"/>
        <w:ind w:left="0"/>
        <w:jc w:val="both"/>
      </w:pPr>
      <w:r>
        <w:rPr>
          <w:rFonts w:ascii="Times New Roman"/>
          <w:b w:val="false"/>
          <w:i w:val="false"/>
          <w:color w:val="000000"/>
          <w:sz w:val="28"/>
        </w:rPr>
        <w:t>
      3) строгий выговор.</w:t>
      </w:r>
    </w:p>
    <w:bookmarkEnd w:id="751"/>
    <w:bookmarkStart w:name="z792" w:id="752"/>
    <w:p>
      <w:pPr>
        <w:spacing w:after="0"/>
        <w:ind w:left="0"/>
        <w:jc w:val="both"/>
      </w:pPr>
      <w:r>
        <w:rPr>
          <w:rFonts w:ascii="Times New Roman"/>
          <w:b w:val="false"/>
          <w:i w:val="false"/>
          <w:color w:val="000000"/>
          <w:sz w:val="28"/>
        </w:rPr>
        <w:t>
      4. В случае, если по результатам рассмотрения дела дисциплинарная комиссия установит наличие оснований для исключения лица, привлекаемого к ответственности, из коллегии адвокатов, она поручает соответствующей коллегии адвокатов рассмотреть вопрос о прекращении членства адвоката в коллегии.</w:t>
      </w:r>
    </w:p>
    <w:bookmarkEnd w:id="752"/>
    <w:bookmarkStart w:name="z793" w:id="753"/>
    <w:p>
      <w:pPr>
        <w:spacing w:after="0"/>
        <w:ind w:left="0"/>
        <w:jc w:val="both"/>
      </w:pPr>
      <w:r>
        <w:rPr>
          <w:rFonts w:ascii="Times New Roman"/>
          <w:b w:val="false"/>
          <w:i w:val="false"/>
          <w:color w:val="000000"/>
          <w:sz w:val="28"/>
        </w:rPr>
        <w:t>
      Решение коллегии адвокатов об исключении члена из коллегии может быть обжаловано в суд в месячный срок со дня вручения адвокату копии постановления президиума коллегии адвокатов.</w:t>
      </w:r>
    </w:p>
    <w:bookmarkEnd w:id="753"/>
    <w:bookmarkStart w:name="z794" w:id="754"/>
    <w:p>
      <w:pPr>
        <w:spacing w:after="0"/>
        <w:ind w:left="0"/>
        <w:jc w:val="both"/>
      </w:pPr>
      <w:r>
        <w:rPr>
          <w:rFonts w:ascii="Times New Roman"/>
          <w:b w:val="false"/>
          <w:i w:val="false"/>
          <w:color w:val="000000"/>
          <w:sz w:val="28"/>
        </w:rPr>
        <w:t>
      5. Дисциплинарная комиссия адвокатуры по результатам рассмотрения жалобы на решение, действия (бездействие) дисциплинарной комиссии адвокатов имеет право:</w:t>
      </w:r>
    </w:p>
    <w:bookmarkEnd w:id="754"/>
    <w:bookmarkStart w:name="z795" w:id="755"/>
    <w:p>
      <w:pPr>
        <w:spacing w:after="0"/>
        <w:ind w:left="0"/>
        <w:jc w:val="both"/>
      </w:pPr>
      <w:r>
        <w:rPr>
          <w:rFonts w:ascii="Times New Roman"/>
          <w:b w:val="false"/>
          <w:i w:val="false"/>
          <w:color w:val="000000"/>
          <w:sz w:val="28"/>
        </w:rPr>
        <w:t>
      1) оставить жалобу без удовлетворения, а решение дисциплинарной комиссии адвокатов без изменений;</w:t>
      </w:r>
    </w:p>
    <w:bookmarkEnd w:id="755"/>
    <w:bookmarkStart w:name="z796" w:id="756"/>
    <w:p>
      <w:pPr>
        <w:spacing w:after="0"/>
        <w:ind w:left="0"/>
        <w:jc w:val="both"/>
      </w:pPr>
      <w:r>
        <w:rPr>
          <w:rFonts w:ascii="Times New Roman"/>
          <w:b w:val="false"/>
          <w:i w:val="false"/>
          <w:color w:val="000000"/>
          <w:sz w:val="28"/>
        </w:rPr>
        <w:t>
      2) изменить решение дисциплинарной комиссии адвокатов;</w:t>
      </w:r>
    </w:p>
    <w:bookmarkEnd w:id="756"/>
    <w:bookmarkStart w:name="z797" w:id="757"/>
    <w:p>
      <w:pPr>
        <w:spacing w:after="0"/>
        <w:ind w:left="0"/>
        <w:jc w:val="both"/>
      </w:pPr>
      <w:r>
        <w:rPr>
          <w:rFonts w:ascii="Times New Roman"/>
          <w:b w:val="false"/>
          <w:i w:val="false"/>
          <w:color w:val="000000"/>
          <w:sz w:val="28"/>
        </w:rPr>
        <w:t>
      3) отменить решение дисциплинарной комиссии адвокатов и принять новое решение;</w:t>
      </w:r>
    </w:p>
    <w:bookmarkEnd w:id="757"/>
    <w:bookmarkStart w:name="z798" w:id="758"/>
    <w:p>
      <w:pPr>
        <w:spacing w:after="0"/>
        <w:ind w:left="0"/>
        <w:jc w:val="both"/>
      </w:pPr>
      <w:r>
        <w:rPr>
          <w:rFonts w:ascii="Times New Roman"/>
          <w:b w:val="false"/>
          <w:i w:val="false"/>
          <w:color w:val="000000"/>
          <w:sz w:val="28"/>
        </w:rPr>
        <w:t>
      4) направить дело на новое рассмотрение в соответствующую дисциплинарную комиссию адвокатов и обязать дисциплинарную комиссию адвокатов совершить определенные действия.</w:t>
      </w:r>
    </w:p>
    <w:bookmarkEnd w:id="758"/>
    <w:bookmarkStart w:name="z799" w:id="759"/>
    <w:p>
      <w:pPr>
        <w:spacing w:after="0"/>
        <w:ind w:left="0"/>
        <w:jc w:val="both"/>
      </w:pPr>
      <w:r>
        <w:rPr>
          <w:rFonts w:ascii="Times New Roman"/>
          <w:b w:val="false"/>
          <w:i w:val="false"/>
          <w:color w:val="000000"/>
          <w:sz w:val="28"/>
        </w:rPr>
        <w:t>
      Заседание дисциплинарной комиссии адвокатуры считается правомочным, если на нем присутствует более половины ее членов.</w:t>
      </w:r>
    </w:p>
    <w:bookmarkEnd w:id="759"/>
    <w:bookmarkStart w:name="z800" w:id="760"/>
    <w:p>
      <w:pPr>
        <w:spacing w:after="0"/>
        <w:ind w:left="0"/>
        <w:jc w:val="both"/>
      </w:pPr>
      <w:r>
        <w:rPr>
          <w:rFonts w:ascii="Times New Roman"/>
          <w:b w:val="false"/>
          <w:i w:val="false"/>
          <w:color w:val="000000"/>
          <w:sz w:val="28"/>
        </w:rPr>
        <w:t>
      Решение дисциплинарной комиссии адвокатуры принимается путем открытого голосования большинством голосов членов комиссии, присутствующих на заседании.</w:t>
      </w:r>
    </w:p>
    <w:bookmarkEnd w:id="760"/>
    <w:bookmarkStart w:name="z801" w:id="761"/>
    <w:p>
      <w:pPr>
        <w:spacing w:after="0"/>
        <w:ind w:left="0"/>
        <w:jc w:val="both"/>
      </w:pPr>
      <w:r>
        <w:rPr>
          <w:rFonts w:ascii="Times New Roman"/>
          <w:b w:val="false"/>
          <w:i w:val="false"/>
          <w:color w:val="000000"/>
          <w:sz w:val="28"/>
        </w:rPr>
        <w:t>
      Решение дисциплинарной комиссии адвокатуры может быть оспорено в суде.</w:t>
      </w:r>
    </w:p>
    <w:bookmarkEnd w:id="761"/>
    <w:bookmarkStart w:name="z802" w:id="762"/>
    <w:p>
      <w:pPr>
        <w:spacing w:after="0"/>
        <w:ind w:left="0"/>
        <w:jc w:val="both"/>
      </w:pPr>
      <w:r>
        <w:rPr>
          <w:rFonts w:ascii="Times New Roman"/>
          <w:b w:val="false"/>
          <w:i w:val="false"/>
          <w:color w:val="000000"/>
          <w:sz w:val="28"/>
        </w:rPr>
        <w:t>
      6. Результаты работы дисциплинарной комиссии адвокатуры размещаются на интернет-ресурсе Республиканской коллегии адвокатов.</w:t>
      </w:r>
    </w:p>
    <w:bookmarkEnd w:id="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изменением, внесенным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3" w:id="763"/>
    <w:p>
      <w:pPr>
        <w:spacing w:after="0"/>
        <w:ind w:left="0"/>
        <w:jc w:val="left"/>
      </w:pPr>
      <w:r>
        <w:rPr>
          <w:rFonts w:ascii="Times New Roman"/>
          <w:b/>
          <w:i w:val="false"/>
          <w:color w:val="000000"/>
        </w:rPr>
        <w:t xml:space="preserve"> Статья 74. Обжалование действий (бездействия) коллегии адвокатов, решений ее органов управления</w:t>
      </w:r>
    </w:p>
    <w:bookmarkEnd w:id="763"/>
    <w:bookmarkStart w:name="z804" w:id="764"/>
    <w:p>
      <w:pPr>
        <w:spacing w:after="0"/>
        <w:ind w:left="0"/>
        <w:jc w:val="both"/>
      </w:pPr>
      <w:r>
        <w:rPr>
          <w:rFonts w:ascii="Times New Roman"/>
          <w:b w:val="false"/>
          <w:i w:val="false"/>
          <w:color w:val="000000"/>
          <w:sz w:val="28"/>
        </w:rPr>
        <w:t xml:space="preserve">
      Лицо в случае нарушения его прав и законных интересов действиями (бездействием) коллегии адвокатов и (или) решениями ее органов управления вправе оспорить такие действия (бездействие) и (или) решения </w:t>
      </w:r>
    </w:p>
    <w:bookmarkEnd w:id="764"/>
    <w:bookmarkStart w:name="z805" w:id="765"/>
    <w:p>
      <w:pPr>
        <w:spacing w:after="0"/>
        <w:ind w:left="0"/>
        <w:jc w:val="both"/>
      </w:pPr>
      <w:r>
        <w:rPr>
          <w:rFonts w:ascii="Times New Roman"/>
          <w:b w:val="false"/>
          <w:i w:val="false"/>
          <w:color w:val="000000"/>
          <w:sz w:val="28"/>
        </w:rPr>
        <w:t xml:space="preserve">
      в Республиканской коллегии адвокатов или суде. </w:t>
      </w:r>
    </w:p>
    <w:bookmarkEnd w:id="765"/>
    <w:bookmarkStart w:name="z806" w:id="766"/>
    <w:p>
      <w:pPr>
        <w:spacing w:after="0"/>
        <w:ind w:left="0"/>
        <w:jc w:val="left"/>
      </w:pPr>
      <w:r>
        <w:rPr>
          <w:rFonts w:ascii="Times New Roman"/>
          <w:b/>
          <w:i w:val="false"/>
          <w:color w:val="000000"/>
        </w:rPr>
        <w:t xml:space="preserve"> РАЗДЕЛ 4. ОКАЗАНИЕ КВАЛИФИЦИРОВАННОЙ ЮРИДИЧЕСКОЙ ПОМОЩИ ЮРИДИЧЕСКИМИ КОНСУЛЬТАНТАМИ</w:t>
      </w:r>
    </w:p>
    <w:bookmarkEnd w:id="766"/>
    <w:bookmarkStart w:name="z807" w:id="767"/>
    <w:p>
      <w:pPr>
        <w:spacing w:after="0"/>
        <w:ind w:left="0"/>
        <w:jc w:val="left"/>
      </w:pPr>
      <w:r>
        <w:rPr>
          <w:rFonts w:ascii="Times New Roman"/>
          <w:b/>
          <w:i w:val="false"/>
          <w:color w:val="000000"/>
        </w:rPr>
        <w:t xml:space="preserve"> Глава 5. СТАТУС ЮРИДИЧЕСКОГО КОНСУЛЬТАНТА</w:t>
      </w:r>
    </w:p>
    <w:bookmarkEnd w:id="767"/>
    <w:bookmarkStart w:name="z808" w:id="768"/>
    <w:p>
      <w:pPr>
        <w:spacing w:after="0"/>
        <w:ind w:left="0"/>
        <w:jc w:val="left"/>
      </w:pPr>
      <w:r>
        <w:rPr>
          <w:rFonts w:ascii="Times New Roman"/>
          <w:b/>
          <w:i w:val="false"/>
          <w:color w:val="000000"/>
        </w:rPr>
        <w:t xml:space="preserve"> Статья 75. Юридический консультант</w:t>
      </w:r>
    </w:p>
    <w:bookmarkEnd w:id="768"/>
    <w:bookmarkStart w:name="z809" w:id="769"/>
    <w:p>
      <w:pPr>
        <w:spacing w:after="0"/>
        <w:ind w:left="0"/>
        <w:jc w:val="both"/>
      </w:pPr>
      <w:r>
        <w:rPr>
          <w:rFonts w:ascii="Times New Roman"/>
          <w:b w:val="false"/>
          <w:i w:val="false"/>
          <w:color w:val="000000"/>
          <w:sz w:val="28"/>
        </w:rPr>
        <w:t>
      1. Юридическим консультантом является физическое лицо, имеющее высшее юридическое образование, стаж работы по юридической специальности не менее двух лет, прошедшее аттестацию, являющееся членом палаты юридических консультантов и оказывающее квалифицированную юридическую помощь.</w:t>
      </w:r>
    </w:p>
    <w:bookmarkEnd w:id="769"/>
    <w:bookmarkStart w:name="z810" w:id="770"/>
    <w:p>
      <w:pPr>
        <w:spacing w:after="0"/>
        <w:ind w:left="0"/>
        <w:jc w:val="both"/>
      </w:pPr>
      <w:r>
        <w:rPr>
          <w:rFonts w:ascii="Times New Roman"/>
          <w:b w:val="false"/>
          <w:i w:val="false"/>
          <w:color w:val="000000"/>
          <w:sz w:val="28"/>
        </w:rPr>
        <w:t>
      2. Юридический консультант может оказывать квалифицированную юридическую помощь самостоятельно, занимаясь частной практикой в виде индивидуального предпринимательства либо без государственной регистрации в качестве индивидуального предпринимателя, а также на основании трудового договора с юридическим лицом.</w:t>
      </w:r>
    </w:p>
    <w:bookmarkEnd w:id="770"/>
    <w:bookmarkStart w:name="z811" w:id="771"/>
    <w:p>
      <w:pPr>
        <w:spacing w:after="0"/>
        <w:ind w:left="0"/>
        <w:jc w:val="left"/>
      </w:pPr>
      <w:r>
        <w:rPr>
          <w:rFonts w:ascii="Times New Roman"/>
          <w:b/>
          <w:i w:val="false"/>
          <w:color w:val="000000"/>
        </w:rPr>
        <w:t xml:space="preserve"> Статья 76. Права и обязанности юридического консультанта</w:t>
      </w:r>
    </w:p>
    <w:bookmarkEnd w:id="771"/>
    <w:bookmarkStart w:name="z812" w:id="772"/>
    <w:p>
      <w:pPr>
        <w:spacing w:after="0"/>
        <w:ind w:left="0"/>
        <w:jc w:val="both"/>
      </w:pPr>
      <w:r>
        <w:rPr>
          <w:rFonts w:ascii="Times New Roman"/>
          <w:b w:val="false"/>
          <w:i w:val="false"/>
          <w:color w:val="000000"/>
          <w:sz w:val="28"/>
        </w:rPr>
        <w:t>
      1. Юридический консультант вправе оказывать лицу, обратившемуся за помощью, любую квалифицированную юридическую помощь, в которой оно нуждается, в порядке и на условиях, определенных законодательством Республики Казахстан.</w:t>
      </w:r>
    </w:p>
    <w:bookmarkEnd w:id="772"/>
    <w:bookmarkStart w:name="z813" w:id="773"/>
    <w:p>
      <w:pPr>
        <w:spacing w:after="0"/>
        <w:ind w:left="0"/>
        <w:jc w:val="both"/>
      </w:pPr>
      <w:r>
        <w:rPr>
          <w:rFonts w:ascii="Times New Roman"/>
          <w:b w:val="false"/>
          <w:i w:val="false"/>
          <w:color w:val="000000"/>
          <w:sz w:val="28"/>
        </w:rPr>
        <w:t xml:space="preserve">
      2. Юридический консультант от своего имени заключает письменный договор об оказании квалифицированной юридической помощи с обратившимся к нему лицом. </w:t>
      </w:r>
    </w:p>
    <w:bookmarkEnd w:id="773"/>
    <w:bookmarkStart w:name="z814" w:id="774"/>
    <w:p>
      <w:pPr>
        <w:spacing w:after="0"/>
        <w:ind w:left="0"/>
        <w:jc w:val="both"/>
      </w:pPr>
      <w:r>
        <w:rPr>
          <w:rFonts w:ascii="Times New Roman"/>
          <w:b w:val="false"/>
          <w:i w:val="false"/>
          <w:color w:val="000000"/>
          <w:sz w:val="28"/>
        </w:rPr>
        <w:t>
      В случае оказания квалифицированной юридической помощи юридическим консультантом, действующим на основании трудового договора с юридическим лицом, письменный договор об оказании квалифицированной юридической помощи клиенту заключается юридическим лицом.</w:t>
      </w:r>
    </w:p>
    <w:bookmarkEnd w:id="774"/>
    <w:bookmarkStart w:name="z815" w:id="775"/>
    <w:p>
      <w:pPr>
        <w:spacing w:after="0"/>
        <w:ind w:left="0"/>
        <w:jc w:val="both"/>
      </w:pPr>
      <w:r>
        <w:rPr>
          <w:rFonts w:ascii="Times New Roman"/>
          <w:b w:val="false"/>
          <w:i w:val="false"/>
          <w:color w:val="000000"/>
          <w:sz w:val="28"/>
        </w:rPr>
        <w:t>
      3. Юридический консультант, выступая в качестве представителя, правомочен:</w:t>
      </w:r>
    </w:p>
    <w:bookmarkEnd w:id="775"/>
    <w:bookmarkStart w:name="z816" w:id="776"/>
    <w:p>
      <w:pPr>
        <w:spacing w:after="0"/>
        <w:ind w:left="0"/>
        <w:jc w:val="both"/>
      </w:pPr>
      <w:r>
        <w:rPr>
          <w:rFonts w:ascii="Times New Roman"/>
          <w:b w:val="false"/>
          <w:i w:val="false"/>
          <w:color w:val="000000"/>
          <w:sz w:val="28"/>
        </w:rPr>
        <w:t>
      1) представлять права и интересы лиц, обратившихся за квалифицированной юридической помощью, в судах, государственных, иных органах и организациях, в компетенцию которых входит разрешение соответствующих вопросов;</w:t>
      </w:r>
    </w:p>
    <w:bookmarkEnd w:id="776"/>
    <w:bookmarkStart w:name="z817" w:id="777"/>
    <w:p>
      <w:pPr>
        <w:spacing w:after="0"/>
        <w:ind w:left="0"/>
        <w:jc w:val="both"/>
      </w:pPr>
      <w:r>
        <w:rPr>
          <w:rFonts w:ascii="Times New Roman"/>
          <w:b w:val="false"/>
          <w:i w:val="false"/>
          <w:color w:val="000000"/>
          <w:sz w:val="28"/>
        </w:rPr>
        <w:t>
      2) запрашивать и получать во всех государственных органах, органах местного самоуправления и юридических лицах сведения, необходимые для оказания квалифицированной юридической помощи;</w:t>
      </w:r>
    </w:p>
    <w:bookmarkEnd w:id="777"/>
    <w:bookmarkStart w:name="z818" w:id="778"/>
    <w:p>
      <w:pPr>
        <w:spacing w:after="0"/>
        <w:ind w:left="0"/>
        <w:jc w:val="both"/>
      </w:pPr>
      <w:r>
        <w:rPr>
          <w:rFonts w:ascii="Times New Roman"/>
          <w:b w:val="false"/>
          <w:i w:val="false"/>
          <w:color w:val="000000"/>
          <w:sz w:val="28"/>
        </w:rPr>
        <w:t>
      3) в порядке и пределах, установленных законодательством Республики Казахстан, самостоятельно собирать необходимые для оказания квалифицированной юридической помощи фактические данные, а также представлять их в государственные органы и должностным лицам;</w:t>
      </w:r>
    </w:p>
    <w:bookmarkEnd w:id="778"/>
    <w:bookmarkStart w:name="z819" w:id="779"/>
    <w:p>
      <w:pPr>
        <w:spacing w:after="0"/>
        <w:ind w:left="0"/>
        <w:jc w:val="both"/>
      </w:pPr>
      <w:r>
        <w:rPr>
          <w:rFonts w:ascii="Times New Roman"/>
          <w:b w:val="false"/>
          <w:i w:val="false"/>
          <w:color w:val="000000"/>
          <w:sz w:val="28"/>
        </w:rPr>
        <w:t>
      4) знакомиться с материалами, касающимися лица, обратившегося за квалифицированной юридической помощью, включая процессуальные документы, судебные дела, и фиксировать содержащуюся в них информацию любым способом, не запрещенным законами;</w:t>
      </w:r>
    </w:p>
    <w:bookmarkEnd w:id="779"/>
    <w:bookmarkStart w:name="z820" w:id="780"/>
    <w:p>
      <w:pPr>
        <w:spacing w:after="0"/>
        <w:ind w:left="0"/>
        <w:jc w:val="both"/>
      </w:pPr>
      <w:r>
        <w:rPr>
          <w:rFonts w:ascii="Times New Roman"/>
          <w:b w:val="false"/>
          <w:i w:val="false"/>
          <w:color w:val="000000"/>
          <w:sz w:val="28"/>
        </w:rPr>
        <w:t>
      5) запрашивать на договорной основе заключения специалистов для разъяснения вопросов, возникающих в связи с оказанием квалифицированной юридической помощи и требующих специальных знаний в области науки, техники, искусства и других сферах деятельности;</w:t>
      </w:r>
    </w:p>
    <w:bookmarkEnd w:id="780"/>
    <w:bookmarkStart w:name="z821" w:id="781"/>
    <w:p>
      <w:pPr>
        <w:spacing w:after="0"/>
        <w:ind w:left="0"/>
        <w:jc w:val="both"/>
      </w:pPr>
      <w:r>
        <w:rPr>
          <w:rFonts w:ascii="Times New Roman"/>
          <w:b w:val="false"/>
          <w:i w:val="false"/>
          <w:color w:val="000000"/>
          <w:sz w:val="28"/>
        </w:rPr>
        <w:t>
      6) заявлять ходатайства, приносить в установленном порядке жалобы на решения и действия (бездействие) органов государственной власти, местного самоуправления, общественных объединений, организаций, должностных лиц и государственных служащих, ущемляющих права и охраняемые законом интересы лиц, обратившихся за помощью;</w:t>
      </w:r>
    </w:p>
    <w:bookmarkEnd w:id="781"/>
    <w:bookmarkStart w:name="z822" w:id="782"/>
    <w:p>
      <w:pPr>
        <w:spacing w:after="0"/>
        <w:ind w:left="0"/>
        <w:jc w:val="both"/>
      </w:pPr>
      <w:r>
        <w:rPr>
          <w:rFonts w:ascii="Times New Roman"/>
          <w:b w:val="false"/>
          <w:i w:val="false"/>
          <w:color w:val="000000"/>
          <w:sz w:val="28"/>
        </w:rPr>
        <w:t>
      7) использовать все не запрещенные законом средства и способы защиты прав и законных интересов лиц, обратившихся за квалифицированной юридической помощью;</w:t>
      </w:r>
    </w:p>
    <w:bookmarkEnd w:id="782"/>
    <w:bookmarkStart w:name="z823" w:id="783"/>
    <w:p>
      <w:pPr>
        <w:spacing w:after="0"/>
        <w:ind w:left="0"/>
        <w:jc w:val="both"/>
      </w:pPr>
      <w:r>
        <w:rPr>
          <w:rFonts w:ascii="Times New Roman"/>
          <w:b w:val="false"/>
          <w:i w:val="false"/>
          <w:color w:val="000000"/>
          <w:sz w:val="28"/>
        </w:rPr>
        <w:t>
      8) проводить примирительные процедуры;</w:t>
      </w:r>
    </w:p>
    <w:bookmarkEnd w:id="783"/>
    <w:p>
      <w:pPr>
        <w:spacing w:after="0"/>
        <w:ind w:left="0"/>
        <w:jc w:val="both"/>
      </w:pPr>
      <w:r>
        <w:rPr>
          <w:rFonts w:ascii="Times New Roman"/>
          <w:b w:val="false"/>
          <w:i w:val="false"/>
          <w:color w:val="000000"/>
          <w:sz w:val="28"/>
        </w:rPr>
        <w:t>
      9) оказывать комплексную социальную квалифицированную юридическую помощь;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9-1) представлять права и законные интересы граждан Республики Казахстан, по обращениям которых возбуждено конституционное производство;</w:t>
      </w:r>
    </w:p>
    <w:bookmarkStart w:name="z825" w:id="784"/>
    <w:p>
      <w:pPr>
        <w:spacing w:after="0"/>
        <w:ind w:left="0"/>
        <w:jc w:val="both"/>
      </w:pPr>
      <w:r>
        <w:rPr>
          <w:rFonts w:ascii="Times New Roman"/>
          <w:b w:val="false"/>
          <w:i w:val="false"/>
          <w:color w:val="000000"/>
          <w:sz w:val="28"/>
        </w:rPr>
        <w:t>
      10) совершать иные действия, не противоречащие законодательству Республики Казахстан.</w:t>
      </w:r>
    </w:p>
    <w:bookmarkEnd w:id="784"/>
    <w:bookmarkStart w:name="z826" w:id="785"/>
    <w:p>
      <w:pPr>
        <w:spacing w:after="0"/>
        <w:ind w:left="0"/>
        <w:jc w:val="both"/>
      </w:pPr>
      <w:r>
        <w:rPr>
          <w:rFonts w:ascii="Times New Roman"/>
          <w:b w:val="false"/>
          <w:i w:val="false"/>
          <w:color w:val="000000"/>
          <w:sz w:val="28"/>
        </w:rPr>
        <w:t>
      4. Юридический консультант обязан:</w:t>
      </w:r>
    </w:p>
    <w:bookmarkEnd w:id="785"/>
    <w:bookmarkStart w:name="z827" w:id="786"/>
    <w:p>
      <w:pPr>
        <w:spacing w:after="0"/>
        <w:ind w:left="0"/>
        <w:jc w:val="both"/>
      </w:pPr>
      <w:r>
        <w:rPr>
          <w:rFonts w:ascii="Times New Roman"/>
          <w:b w:val="false"/>
          <w:i w:val="false"/>
          <w:color w:val="000000"/>
          <w:sz w:val="28"/>
        </w:rPr>
        <w:t>
      1) соблюдать требования законодательства Республики Казахстан об адвокатской деятельности и квалифицированной юридической помощи, а также требования правил и стандартов палаты юридических консультантов;</w:t>
      </w:r>
    </w:p>
    <w:bookmarkEnd w:id="786"/>
    <w:bookmarkStart w:name="z828" w:id="787"/>
    <w:p>
      <w:pPr>
        <w:spacing w:after="0"/>
        <w:ind w:left="0"/>
        <w:jc w:val="both"/>
      </w:pPr>
      <w:r>
        <w:rPr>
          <w:rFonts w:ascii="Times New Roman"/>
          <w:b w:val="false"/>
          <w:i w:val="false"/>
          <w:color w:val="000000"/>
          <w:sz w:val="28"/>
        </w:rPr>
        <w:t>
      2) соблюдать правила Кодекса профессиональной этики, установленные палатой юридических консультантов, членом которой он является, а также уплачивать взносы, установленные настоящим Законом;</w:t>
      </w:r>
    </w:p>
    <w:bookmarkEnd w:id="787"/>
    <w:bookmarkStart w:name="z829" w:id="788"/>
    <w:p>
      <w:pPr>
        <w:spacing w:after="0"/>
        <w:ind w:left="0"/>
        <w:jc w:val="both"/>
      </w:pPr>
      <w:r>
        <w:rPr>
          <w:rFonts w:ascii="Times New Roman"/>
          <w:b w:val="false"/>
          <w:i w:val="false"/>
          <w:color w:val="000000"/>
          <w:sz w:val="28"/>
        </w:rPr>
        <w:t>
      3) руководствоваться в профессиональной деятельности принципами оказания квалифицированной юридической помощи;</w:t>
      </w:r>
    </w:p>
    <w:bookmarkEnd w:id="788"/>
    <w:bookmarkStart w:name="z830" w:id="789"/>
    <w:p>
      <w:pPr>
        <w:spacing w:after="0"/>
        <w:ind w:left="0"/>
        <w:jc w:val="both"/>
      </w:pPr>
      <w:r>
        <w:rPr>
          <w:rFonts w:ascii="Times New Roman"/>
          <w:b w:val="false"/>
          <w:i w:val="false"/>
          <w:color w:val="000000"/>
          <w:sz w:val="28"/>
        </w:rPr>
        <w:t>
      4) быть членом одной из палат юридических консультантов для оказания квалифицированной юридической помощи в виде представительства интересов лиц в судах;</w:t>
      </w:r>
    </w:p>
    <w:bookmarkEnd w:id="789"/>
    <w:bookmarkStart w:name="z831" w:id="790"/>
    <w:p>
      <w:pPr>
        <w:spacing w:after="0"/>
        <w:ind w:left="0"/>
        <w:jc w:val="both"/>
      </w:pPr>
      <w:r>
        <w:rPr>
          <w:rFonts w:ascii="Times New Roman"/>
          <w:b w:val="false"/>
          <w:i w:val="false"/>
          <w:color w:val="000000"/>
          <w:sz w:val="28"/>
        </w:rPr>
        <w:t>
      5) сообщать клиенту о невозможности своего участия в оказании квалифицированной юридической помощи вследствие возникновения обстоятельств, препятствующих ее оказанию;</w:t>
      </w:r>
    </w:p>
    <w:bookmarkEnd w:id="790"/>
    <w:bookmarkStart w:name="z832" w:id="791"/>
    <w:p>
      <w:pPr>
        <w:spacing w:after="0"/>
        <w:ind w:left="0"/>
        <w:jc w:val="both"/>
      </w:pPr>
      <w:r>
        <w:rPr>
          <w:rFonts w:ascii="Times New Roman"/>
          <w:b w:val="false"/>
          <w:i w:val="false"/>
          <w:color w:val="000000"/>
          <w:sz w:val="28"/>
        </w:rPr>
        <w:t>
      6) обеспечивать сохранность документов, получаемых от клиента и третьих лиц при оказании квалифицированной юридической помощи;</w:t>
      </w:r>
    </w:p>
    <w:bookmarkEnd w:id="791"/>
    <w:bookmarkStart w:name="z833" w:id="792"/>
    <w:p>
      <w:pPr>
        <w:spacing w:after="0"/>
        <w:ind w:left="0"/>
        <w:jc w:val="both"/>
      </w:pPr>
      <w:r>
        <w:rPr>
          <w:rFonts w:ascii="Times New Roman"/>
          <w:b w:val="false"/>
          <w:i w:val="false"/>
          <w:color w:val="000000"/>
          <w:sz w:val="28"/>
        </w:rPr>
        <w:t>
      7) предоставлять клиенту информацию о членстве в палате юридических консультантов;</w:t>
      </w:r>
    </w:p>
    <w:bookmarkEnd w:id="792"/>
    <w:bookmarkStart w:name="z834" w:id="793"/>
    <w:p>
      <w:pPr>
        <w:spacing w:after="0"/>
        <w:ind w:left="0"/>
        <w:jc w:val="both"/>
      </w:pPr>
      <w:r>
        <w:rPr>
          <w:rFonts w:ascii="Times New Roman"/>
          <w:b w:val="false"/>
          <w:i w:val="false"/>
          <w:color w:val="000000"/>
          <w:sz w:val="28"/>
        </w:rPr>
        <w:t>
      8) представлять по требованию клиента копию договора страхования профессиональной ответственности юридического консультанта;</w:t>
      </w:r>
    </w:p>
    <w:bookmarkEnd w:id="793"/>
    <w:bookmarkStart w:name="z835" w:id="794"/>
    <w:p>
      <w:pPr>
        <w:spacing w:after="0"/>
        <w:ind w:left="0"/>
        <w:jc w:val="both"/>
      </w:pPr>
      <w:r>
        <w:rPr>
          <w:rFonts w:ascii="Times New Roman"/>
          <w:b w:val="false"/>
          <w:i w:val="false"/>
          <w:color w:val="000000"/>
          <w:sz w:val="28"/>
        </w:rPr>
        <w:t>
      9) по требованию клиента представлять выписку из реестра членов палаты юридических консультантов, членом которой он является;</w:t>
      </w:r>
    </w:p>
    <w:bookmarkEnd w:id="794"/>
    <w:bookmarkStart w:name="z836" w:id="795"/>
    <w:p>
      <w:pPr>
        <w:spacing w:after="0"/>
        <w:ind w:left="0"/>
        <w:jc w:val="both"/>
      </w:pPr>
      <w:r>
        <w:rPr>
          <w:rFonts w:ascii="Times New Roman"/>
          <w:b w:val="false"/>
          <w:i w:val="false"/>
          <w:color w:val="000000"/>
          <w:sz w:val="28"/>
        </w:rPr>
        <w:t>
      10) заключать соглашение о неразглашении конфиденциальной информации с клиентом, если об этом не возражает клиент;</w:t>
      </w:r>
    </w:p>
    <w:bookmarkEnd w:id="795"/>
    <w:bookmarkStart w:name="z837" w:id="796"/>
    <w:p>
      <w:pPr>
        <w:spacing w:after="0"/>
        <w:ind w:left="0"/>
        <w:jc w:val="both"/>
      </w:pPr>
      <w:r>
        <w:rPr>
          <w:rFonts w:ascii="Times New Roman"/>
          <w:b w:val="false"/>
          <w:i w:val="false"/>
          <w:color w:val="000000"/>
          <w:sz w:val="28"/>
        </w:rPr>
        <w:t>
      11) выполнять любые не запрещенные законом действия по установлению фактических обстоятельств, направленные на обеспечение прав, свобод и законных интересов клиента;</w:t>
      </w:r>
    </w:p>
    <w:bookmarkEnd w:id="796"/>
    <w:bookmarkStart w:name="z838" w:id="797"/>
    <w:p>
      <w:pPr>
        <w:spacing w:after="0"/>
        <w:ind w:left="0"/>
        <w:jc w:val="both"/>
      </w:pPr>
      <w:r>
        <w:rPr>
          <w:rFonts w:ascii="Times New Roman"/>
          <w:b w:val="false"/>
          <w:i w:val="false"/>
          <w:color w:val="000000"/>
          <w:sz w:val="28"/>
        </w:rPr>
        <w:t>
      12) по требованию клиента хранить копии документов, которые использовались при оказании квалифицированной юридической помощи, на бумажных или электронных носителях либо в форме электронных документов в течение трех лет с даты завершения оказания квалифицированной юридической помощи;</w:t>
      </w:r>
    </w:p>
    <w:bookmarkEnd w:id="797"/>
    <w:bookmarkStart w:name="z839" w:id="798"/>
    <w:p>
      <w:pPr>
        <w:spacing w:after="0"/>
        <w:ind w:left="0"/>
        <w:jc w:val="both"/>
      </w:pPr>
      <w:r>
        <w:rPr>
          <w:rFonts w:ascii="Times New Roman"/>
          <w:b w:val="false"/>
          <w:i w:val="false"/>
          <w:color w:val="000000"/>
          <w:sz w:val="28"/>
        </w:rPr>
        <w:t>
      13) постоянно повышать свою квалификацию;</w:t>
      </w:r>
    </w:p>
    <w:bookmarkEnd w:id="798"/>
    <w:bookmarkStart w:name="z840" w:id="799"/>
    <w:p>
      <w:pPr>
        <w:spacing w:after="0"/>
        <w:ind w:left="0"/>
        <w:jc w:val="both"/>
      </w:pPr>
      <w:r>
        <w:rPr>
          <w:rFonts w:ascii="Times New Roman"/>
          <w:b w:val="false"/>
          <w:i w:val="false"/>
          <w:color w:val="000000"/>
          <w:sz w:val="28"/>
        </w:rPr>
        <w:t>
      14) осуществлять страхование профессиональной ответственности.</w:t>
      </w:r>
    </w:p>
    <w:bookmarkEnd w:id="799"/>
    <w:bookmarkStart w:name="z841" w:id="800"/>
    <w:p>
      <w:pPr>
        <w:spacing w:after="0"/>
        <w:ind w:left="0"/>
        <w:jc w:val="both"/>
      </w:pPr>
      <w:r>
        <w:rPr>
          <w:rFonts w:ascii="Times New Roman"/>
          <w:b w:val="false"/>
          <w:i w:val="false"/>
          <w:color w:val="000000"/>
          <w:sz w:val="28"/>
        </w:rPr>
        <w:t>
      5. В случае, если юридический консультант состоит в трудовых отношениях с юридическим лицом, обязанности, предусмотренные в подпунктах 5), 6), 8), 10) и 12) пункта 4 настоящей статьи, возлагаются на это юридическое лицо.</w:t>
      </w:r>
    </w:p>
    <w:bookmarkEnd w:id="800"/>
    <w:bookmarkStart w:name="z842" w:id="801"/>
    <w:p>
      <w:pPr>
        <w:spacing w:after="0"/>
        <w:ind w:left="0"/>
        <w:jc w:val="both"/>
      </w:pPr>
      <w:r>
        <w:rPr>
          <w:rFonts w:ascii="Times New Roman"/>
          <w:b w:val="false"/>
          <w:i w:val="false"/>
          <w:color w:val="000000"/>
          <w:sz w:val="28"/>
        </w:rPr>
        <w:t>
      6. Юридическому консультанту запрещается занимать по делу правовую позицию, ухудшающую положение лица, обратившегося за помощью, использовать свои полномочия в ущерб лицу, интересы которого он представляет.</w:t>
      </w:r>
    </w:p>
    <w:bookmarkEnd w:id="801"/>
    <w:bookmarkStart w:name="z843" w:id="802"/>
    <w:p>
      <w:pPr>
        <w:spacing w:after="0"/>
        <w:ind w:left="0"/>
        <w:jc w:val="both"/>
      </w:pPr>
      <w:r>
        <w:rPr>
          <w:rFonts w:ascii="Times New Roman"/>
          <w:b w:val="false"/>
          <w:i w:val="false"/>
          <w:color w:val="000000"/>
          <w:sz w:val="28"/>
        </w:rPr>
        <w:t>
      7. Юридическому консультанту запрещается оказывать квалифицированную юридическую помощь в случае наличия конфликта интересов.</w:t>
      </w:r>
    </w:p>
    <w:bookmarkEnd w:id="802"/>
    <w:bookmarkStart w:name="z844" w:id="803"/>
    <w:p>
      <w:pPr>
        <w:spacing w:after="0"/>
        <w:ind w:left="0"/>
        <w:jc w:val="both"/>
      </w:pPr>
      <w:r>
        <w:rPr>
          <w:rFonts w:ascii="Times New Roman"/>
          <w:b w:val="false"/>
          <w:i w:val="false"/>
          <w:color w:val="000000"/>
          <w:sz w:val="28"/>
        </w:rPr>
        <w:t>
      Юридический консультант обязан отказаться от оказания квалифицированной юридической помощи в случаях, если:</w:t>
      </w:r>
    </w:p>
    <w:bookmarkEnd w:id="803"/>
    <w:bookmarkStart w:name="z845" w:id="804"/>
    <w:p>
      <w:pPr>
        <w:spacing w:after="0"/>
        <w:ind w:left="0"/>
        <w:jc w:val="both"/>
      </w:pPr>
      <w:r>
        <w:rPr>
          <w:rFonts w:ascii="Times New Roman"/>
          <w:b w:val="false"/>
          <w:i w:val="false"/>
          <w:color w:val="000000"/>
          <w:sz w:val="28"/>
        </w:rPr>
        <w:t>
      имеется конфликт интересов клиента и юридического консультанта, его близких родственников, а также при наличии других обстоятельств, составляющих конфликт интересов;</w:t>
      </w:r>
    </w:p>
    <w:bookmarkEnd w:id="804"/>
    <w:bookmarkStart w:name="z846" w:id="805"/>
    <w:p>
      <w:pPr>
        <w:spacing w:after="0"/>
        <w:ind w:left="0"/>
        <w:jc w:val="both"/>
      </w:pPr>
      <w:r>
        <w:rPr>
          <w:rFonts w:ascii="Times New Roman"/>
          <w:b w:val="false"/>
          <w:i w:val="false"/>
          <w:color w:val="000000"/>
          <w:sz w:val="28"/>
        </w:rPr>
        <w:t>
      имеются основания, предусмотренные процессуальным законодательством Республики Казахстан.</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с изменениями, анесенными Законом РК от 08.07.2026 </w:t>
      </w:r>
      <w:r>
        <w:rPr>
          <w:rFonts w:ascii="Times New Roman"/>
          <w:b w:val="false"/>
          <w:i w:val="false"/>
          <w:color w:val="000000"/>
          <w:sz w:val="28"/>
        </w:rPr>
        <w:t>№ 343-VIII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76-1. Гарантии деятельности юридического консультанта</w:t>
      </w:r>
    </w:p>
    <w:bookmarkStart w:name="z1055" w:id="806"/>
    <w:p>
      <w:pPr>
        <w:spacing w:after="0"/>
        <w:ind w:left="0"/>
        <w:jc w:val="both"/>
      </w:pPr>
      <w:r>
        <w:rPr>
          <w:rFonts w:ascii="Times New Roman"/>
          <w:b w:val="false"/>
          <w:i w:val="false"/>
          <w:color w:val="000000"/>
          <w:sz w:val="28"/>
        </w:rPr>
        <w:t>
      1. Права юридического консультанта не подлежат ограничениям, кроме случаев, прямо предусмотренных законами Республики Казахстан. Вмешательство либо воспрепятствование законной деятельности юридического консультанта влечет ответственность, предусмотренную законами Республики Казахстан.</w:t>
      </w:r>
    </w:p>
    <w:bookmarkEnd w:id="806"/>
    <w:bookmarkStart w:name="z1056" w:id="807"/>
    <w:p>
      <w:pPr>
        <w:spacing w:after="0"/>
        <w:ind w:left="0"/>
        <w:jc w:val="both"/>
      </w:pPr>
      <w:r>
        <w:rPr>
          <w:rFonts w:ascii="Times New Roman"/>
          <w:b w:val="false"/>
          <w:i w:val="false"/>
          <w:color w:val="000000"/>
          <w:sz w:val="28"/>
        </w:rPr>
        <w:t>
      2. Государственные органы, органы местного самоуправления и юридические лица обязаны в течение десяти рабочих дней дать письменный ответ на запрос юридического консультанта, связанный с оказанием им квалифицированной юридической помощи.</w:t>
      </w:r>
    </w:p>
    <w:bookmarkEnd w:id="807"/>
    <w:bookmarkStart w:name="z1057" w:id="808"/>
    <w:p>
      <w:pPr>
        <w:spacing w:after="0"/>
        <w:ind w:left="0"/>
        <w:jc w:val="both"/>
      </w:pPr>
      <w:r>
        <w:rPr>
          <w:rFonts w:ascii="Times New Roman"/>
          <w:b w:val="false"/>
          <w:i w:val="false"/>
          <w:color w:val="000000"/>
          <w:sz w:val="28"/>
        </w:rPr>
        <w:t>
      В представлении юридическому консультанту запрошенных сведений может быть отказано в случае, если информация отнесена к информации с ограниченным доступом.</w:t>
      </w:r>
    </w:p>
    <w:bookmarkEnd w:id="808"/>
    <w:bookmarkStart w:name="z1058" w:id="809"/>
    <w:p>
      <w:pPr>
        <w:spacing w:after="0"/>
        <w:ind w:left="0"/>
        <w:jc w:val="both"/>
      </w:pPr>
      <w:r>
        <w:rPr>
          <w:rFonts w:ascii="Times New Roman"/>
          <w:b w:val="false"/>
          <w:i w:val="false"/>
          <w:color w:val="000000"/>
          <w:sz w:val="28"/>
        </w:rPr>
        <w:t>
      3. Юридический консультант при выполнении принятого поручения имеет право использовать в суде и других государственных и негосударственных органах и организациях компьютеры, смартфоны и иные технические средства, необходимые для оказания квалифицированной юридической помощи, в порядке, установленном процессуальным законодательством Республики Казахстан.</w:t>
      </w:r>
    </w:p>
    <w:bookmarkEnd w:id="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76-1 в соответствии с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7" w:id="810"/>
    <w:p>
      <w:pPr>
        <w:spacing w:after="0"/>
        <w:ind w:left="0"/>
        <w:jc w:val="left"/>
      </w:pPr>
      <w:r>
        <w:rPr>
          <w:rFonts w:ascii="Times New Roman"/>
          <w:b/>
          <w:i w:val="false"/>
          <w:color w:val="000000"/>
        </w:rPr>
        <w:t xml:space="preserve"> Статья 77. Страхование деятельности юридического консультанта</w:t>
      </w:r>
    </w:p>
    <w:bookmarkEnd w:id="810"/>
    <w:bookmarkStart w:name="z848" w:id="811"/>
    <w:p>
      <w:pPr>
        <w:spacing w:after="0"/>
        <w:ind w:left="0"/>
        <w:jc w:val="both"/>
      </w:pPr>
      <w:r>
        <w:rPr>
          <w:rFonts w:ascii="Times New Roman"/>
          <w:b w:val="false"/>
          <w:i w:val="false"/>
          <w:color w:val="000000"/>
          <w:sz w:val="28"/>
        </w:rPr>
        <w:t>
      1. Юридический консультант обязан заключить договор страхования профессиональной ответственности по обязательствам, возникающим вследствие причинения вреда третьим лицам, которым в соответствии с договором оказывается квалифицированная юридическая помощь.</w:t>
      </w:r>
    </w:p>
    <w:bookmarkEnd w:id="811"/>
    <w:bookmarkStart w:name="z849" w:id="812"/>
    <w:p>
      <w:pPr>
        <w:spacing w:after="0"/>
        <w:ind w:left="0"/>
        <w:jc w:val="both"/>
      </w:pPr>
      <w:r>
        <w:rPr>
          <w:rFonts w:ascii="Times New Roman"/>
          <w:b w:val="false"/>
          <w:i w:val="false"/>
          <w:color w:val="000000"/>
          <w:sz w:val="28"/>
        </w:rPr>
        <w:t>
      Юридический консультант не вправе приступать к оказанию квалифицированной юридической помощи при отсутствии договора страхования профессиональной ответственности.</w:t>
      </w:r>
    </w:p>
    <w:bookmarkEnd w:id="812"/>
    <w:bookmarkStart w:name="z850" w:id="813"/>
    <w:p>
      <w:pPr>
        <w:spacing w:after="0"/>
        <w:ind w:left="0"/>
        <w:jc w:val="both"/>
      </w:pPr>
      <w:r>
        <w:rPr>
          <w:rFonts w:ascii="Times New Roman"/>
          <w:b w:val="false"/>
          <w:i w:val="false"/>
          <w:color w:val="000000"/>
          <w:sz w:val="28"/>
        </w:rPr>
        <w:t>
      В случае, если юридический консультант состоит в трудовых отношениях с юридическим лицом, обязанность по заключению договора страхования профессиональной ответственности юридического консультанта возлагается на это юридическое лицо.</w:t>
      </w:r>
    </w:p>
    <w:bookmarkEnd w:id="813"/>
    <w:bookmarkStart w:name="z851" w:id="814"/>
    <w:p>
      <w:pPr>
        <w:spacing w:after="0"/>
        <w:ind w:left="0"/>
        <w:jc w:val="both"/>
      </w:pPr>
      <w:r>
        <w:rPr>
          <w:rFonts w:ascii="Times New Roman"/>
          <w:b w:val="false"/>
          <w:i w:val="false"/>
          <w:color w:val="000000"/>
          <w:sz w:val="28"/>
        </w:rPr>
        <w:t>
      2. Объектом страхования профессиональной ответственности юридического консультанта являются имущественные интересы страхователя (застрахованного лица), связанные с его обязанностью в порядке, установленном законодательством Республики Казахстан, возместить вред, причиненный третьим лицам, которым в соответствии с договором оказывается квалифицированная юридическая помощь, в результате осуществления деятельности.</w:t>
      </w:r>
    </w:p>
    <w:bookmarkEnd w:id="814"/>
    <w:bookmarkStart w:name="z852" w:id="815"/>
    <w:p>
      <w:pPr>
        <w:spacing w:after="0"/>
        <w:ind w:left="0"/>
        <w:jc w:val="both"/>
      </w:pPr>
      <w:r>
        <w:rPr>
          <w:rFonts w:ascii="Times New Roman"/>
          <w:b w:val="false"/>
          <w:i w:val="false"/>
          <w:color w:val="000000"/>
          <w:sz w:val="28"/>
        </w:rPr>
        <w:t>
      3. Страховым случаем по договору страхования профессиональной ответственности юридического консультанта является факт наступления гражданско-правовой ответственности страхователя по возмещению вреда, причиненного имущественным интересам третьих лиц, которым в соответствии с договором оказывается квалифицированная юридическая помощь, в результате допущенных застрахованным лицом профессиональных ошибок при оказании квалифицированной юридической помощи.</w:t>
      </w:r>
    </w:p>
    <w:bookmarkEnd w:id="815"/>
    <w:bookmarkStart w:name="z853" w:id="816"/>
    <w:p>
      <w:pPr>
        <w:spacing w:after="0"/>
        <w:ind w:left="0"/>
        <w:jc w:val="both"/>
      </w:pPr>
      <w:r>
        <w:rPr>
          <w:rFonts w:ascii="Times New Roman"/>
          <w:b w:val="false"/>
          <w:i w:val="false"/>
          <w:color w:val="000000"/>
          <w:sz w:val="28"/>
        </w:rPr>
        <w:t>
      Под профессиональными ошибками для целей настоящей статьи понимаются:</w:t>
      </w:r>
    </w:p>
    <w:bookmarkEnd w:id="816"/>
    <w:bookmarkStart w:name="z854" w:id="817"/>
    <w:p>
      <w:pPr>
        <w:spacing w:after="0"/>
        <w:ind w:left="0"/>
        <w:jc w:val="both"/>
      </w:pPr>
      <w:r>
        <w:rPr>
          <w:rFonts w:ascii="Times New Roman"/>
          <w:b w:val="false"/>
          <w:i w:val="false"/>
          <w:color w:val="000000"/>
          <w:sz w:val="28"/>
        </w:rPr>
        <w:t>
      1) пропуск процессуальных сроков;</w:t>
      </w:r>
    </w:p>
    <w:bookmarkEnd w:id="817"/>
    <w:bookmarkStart w:name="z855" w:id="818"/>
    <w:p>
      <w:pPr>
        <w:spacing w:after="0"/>
        <w:ind w:left="0"/>
        <w:jc w:val="both"/>
      </w:pPr>
      <w:r>
        <w:rPr>
          <w:rFonts w:ascii="Times New Roman"/>
          <w:b w:val="false"/>
          <w:i w:val="false"/>
          <w:color w:val="000000"/>
          <w:sz w:val="28"/>
        </w:rPr>
        <w:t>
      2) неправильное оформление документов;</w:t>
      </w:r>
    </w:p>
    <w:bookmarkEnd w:id="818"/>
    <w:bookmarkStart w:name="z856" w:id="819"/>
    <w:p>
      <w:pPr>
        <w:spacing w:after="0"/>
        <w:ind w:left="0"/>
        <w:jc w:val="both"/>
      </w:pPr>
      <w:r>
        <w:rPr>
          <w:rFonts w:ascii="Times New Roman"/>
          <w:b w:val="false"/>
          <w:i w:val="false"/>
          <w:color w:val="000000"/>
          <w:sz w:val="28"/>
        </w:rPr>
        <w:t>
      3) неизвещение лица, которому в соответствии с договором оказывается квалифицированная юридическая помощь, о последствиях совершаемых юридических действий, повлекших причинение ему вреда;</w:t>
      </w:r>
    </w:p>
    <w:bookmarkEnd w:id="819"/>
    <w:bookmarkStart w:name="z857" w:id="820"/>
    <w:p>
      <w:pPr>
        <w:spacing w:after="0"/>
        <w:ind w:left="0"/>
        <w:jc w:val="both"/>
      </w:pPr>
      <w:r>
        <w:rPr>
          <w:rFonts w:ascii="Times New Roman"/>
          <w:b w:val="false"/>
          <w:i w:val="false"/>
          <w:color w:val="000000"/>
          <w:sz w:val="28"/>
        </w:rPr>
        <w:t>
      4) утрата или порча документов, полученных страхователем (застрахованным лицом) от клиента для оказания квалифицированной юридической помощи;</w:t>
      </w:r>
    </w:p>
    <w:bookmarkEnd w:id="820"/>
    <w:bookmarkStart w:name="z858" w:id="821"/>
    <w:p>
      <w:pPr>
        <w:spacing w:after="0"/>
        <w:ind w:left="0"/>
        <w:jc w:val="both"/>
      </w:pPr>
      <w:r>
        <w:rPr>
          <w:rFonts w:ascii="Times New Roman"/>
          <w:b w:val="false"/>
          <w:i w:val="false"/>
          <w:color w:val="000000"/>
          <w:sz w:val="28"/>
        </w:rPr>
        <w:t>
      5) неправомерное разглашение сведений, которые стали известны застрахованному лицу в процессе оказания им квалифицированной юридической помощи.</w:t>
      </w:r>
    </w:p>
    <w:bookmarkEnd w:id="821"/>
    <w:bookmarkStart w:name="z859" w:id="822"/>
    <w:p>
      <w:pPr>
        <w:spacing w:after="0"/>
        <w:ind w:left="0"/>
        <w:jc w:val="both"/>
      </w:pPr>
      <w:r>
        <w:rPr>
          <w:rFonts w:ascii="Times New Roman"/>
          <w:b w:val="false"/>
          <w:i w:val="false"/>
          <w:color w:val="000000"/>
          <w:sz w:val="28"/>
        </w:rPr>
        <w:t>
      Договором страхования профессиональной ответственности юридического консультанта могут быть определены иные действия (бездействие), повлекшие причинение вреда имущественным интересам третьих лиц, которым в соответствии с договором оказывается квалифицированная юридическая помощь, в результате оказания такой помощи застрахованным лицом.</w:t>
      </w:r>
    </w:p>
    <w:bookmarkEnd w:id="822"/>
    <w:bookmarkStart w:name="z860" w:id="823"/>
    <w:p>
      <w:pPr>
        <w:spacing w:after="0"/>
        <w:ind w:left="0"/>
        <w:jc w:val="both"/>
      </w:pPr>
      <w:r>
        <w:rPr>
          <w:rFonts w:ascii="Times New Roman"/>
          <w:b w:val="false"/>
          <w:i w:val="false"/>
          <w:color w:val="000000"/>
          <w:sz w:val="28"/>
        </w:rPr>
        <w:t>
      4. Страховой случай считается наступившим, если вред, причиненный третьим лицам, которым в соответствии с договором оказывается квалифицированная юридическая помощь, явился следствием неумышленного нарушения страхователем (застрахованным лицом) профессиональных обязанностей.</w:t>
      </w:r>
    </w:p>
    <w:bookmarkEnd w:id="823"/>
    <w:bookmarkStart w:name="z861" w:id="824"/>
    <w:p>
      <w:pPr>
        <w:spacing w:after="0"/>
        <w:ind w:left="0"/>
        <w:jc w:val="both"/>
      </w:pPr>
      <w:r>
        <w:rPr>
          <w:rFonts w:ascii="Times New Roman"/>
          <w:b w:val="false"/>
          <w:i w:val="false"/>
          <w:color w:val="000000"/>
          <w:sz w:val="28"/>
        </w:rPr>
        <w:t>
      5.    Размер страховой суммы по договору страхования профессиональной ответственности юридического консультанта определяется его условиями и должен составлять для юридических консультантов, осуществляющих деятельность на территории города республиканского значения, столицы, – не менее тысячекратного, для иных юридических консультантов – не менее пятисоткратного размера месячного расчетного показателя, установленного законом о республиканском бюджете на соответствующий финансовый год, на дату заключения договора страхования профессиональной ответственности юридического консультанта.</w:t>
      </w:r>
    </w:p>
    <w:bookmarkEnd w:id="824"/>
    <w:bookmarkStart w:name="z862" w:id="825"/>
    <w:p>
      <w:pPr>
        <w:spacing w:after="0"/>
        <w:ind w:left="0"/>
        <w:jc w:val="both"/>
      </w:pPr>
      <w:r>
        <w:rPr>
          <w:rFonts w:ascii="Times New Roman"/>
          <w:b w:val="false"/>
          <w:i w:val="false"/>
          <w:color w:val="000000"/>
          <w:sz w:val="28"/>
        </w:rPr>
        <w:t>
      Порядок и иные условия страхования профессиональной ответственности юридического консультанта определяются соглашением сторон на основании типового договора страхования профессиональной ответственности юридического консультанта.</w:t>
      </w:r>
    </w:p>
    <w:bookmarkEnd w:id="825"/>
    <w:p>
      <w:pPr>
        <w:spacing w:after="0"/>
        <w:ind w:left="0"/>
        <w:jc w:val="both"/>
      </w:pPr>
      <w:r>
        <w:rPr>
          <w:rFonts w:ascii="Times New Roman"/>
          <w:b/>
          <w:i w:val="false"/>
          <w:color w:val="000000"/>
          <w:sz w:val="28"/>
        </w:rPr>
        <w:t>Статья 77-1. Помощники юридического консультанта</w:t>
      </w:r>
    </w:p>
    <w:bookmarkStart w:name="z1060" w:id="826"/>
    <w:p>
      <w:pPr>
        <w:spacing w:after="0"/>
        <w:ind w:left="0"/>
        <w:jc w:val="both"/>
      </w:pPr>
      <w:r>
        <w:rPr>
          <w:rFonts w:ascii="Times New Roman"/>
          <w:b w:val="false"/>
          <w:i w:val="false"/>
          <w:color w:val="000000"/>
          <w:sz w:val="28"/>
        </w:rPr>
        <w:t>
      1. Юридические консультанты могут иметь помощников.</w:t>
      </w:r>
    </w:p>
    <w:bookmarkEnd w:id="826"/>
    <w:bookmarkStart w:name="z1061" w:id="827"/>
    <w:p>
      <w:pPr>
        <w:spacing w:after="0"/>
        <w:ind w:left="0"/>
        <w:jc w:val="both"/>
      </w:pPr>
      <w:r>
        <w:rPr>
          <w:rFonts w:ascii="Times New Roman"/>
          <w:b w:val="false"/>
          <w:i w:val="false"/>
          <w:color w:val="000000"/>
          <w:sz w:val="28"/>
        </w:rPr>
        <w:t xml:space="preserve">
      2. Помощники юридического консультанта могут работать на основе трудового договора. </w:t>
      </w:r>
    </w:p>
    <w:bookmarkEnd w:id="827"/>
    <w:bookmarkStart w:name="z1062" w:id="828"/>
    <w:p>
      <w:pPr>
        <w:spacing w:after="0"/>
        <w:ind w:left="0"/>
        <w:jc w:val="both"/>
      </w:pPr>
      <w:r>
        <w:rPr>
          <w:rFonts w:ascii="Times New Roman"/>
          <w:b w:val="false"/>
          <w:i w:val="false"/>
          <w:color w:val="000000"/>
          <w:sz w:val="28"/>
        </w:rPr>
        <w:t>
      Помощники юридических консультантов вправе по указанию и под ответственность юридического консультанта выполнять его поручения.</w:t>
      </w:r>
    </w:p>
    <w:bookmarkEnd w:id="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77-1 в соответствии с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77-2. Тайна юридического консультанта </w:t>
      </w:r>
    </w:p>
    <w:bookmarkStart w:name="z1064" w:id="829"/>
    <w:p>
      <w:pPr>
        <w:spacing w:after="0"/>
        <w:ind w:left="0"/>
        <w:jc w:val="both"/>
      </w:pPr>
      <w:r>
        <w:rPr>
          <w:rFonts w:ascii="Times New Roman"/>
          <w:b w:val="false"/>
          <w:i w:val="false"/>
          <w:color w:val="000000"/>
          <w:sz w:val="28"/>
        </w:rPr>
        <w:t>
      1. Тайну юридического консультанта составляют факт обращения к юридическому консультанту, сведения о содержании устных и письменных переговоров с лицом, обратившимся за помощью, и другими лицами, о характере и результатах действий, предпринимаемых в интересах лица, обратившегося за помощью.</w:t>
      </w:r>
    </w:p>
    <w:bookmarkEnd w:id="829"/>
    <w:bookmarkStart w:name="z1065" w:id="830"/>
    <w:p>
      <w:pPr>
        <w:spacing w:after="0"/>
        <w:ind w:left="0"/>
        <w:jc w:val="both"/>
      </w:pPr>
      <w:r>
        <w:rPr>
          <w:rFonts w:ascii="Times New Roman"/>
          <w:b w:val="false"/>
          <w:i w:val="false"/>
          <w:color w:val="000000"/>
          <w:sz w:val="28"/>
        </w:rPr>
        <w:t>
      2. Юридические консультанты, их помощники, должностные лица палат юридических консультантов и их органов, а также лицо, утратившее статус юридического консультанта, не вправе разглашать, а также использовать в своих интересах или интересах третьих лиц какие-либо сведения, полученные в связи с оказанием квалифицированной юридической помощи и (или) в результате осуществления своей профессиональной деятельности.</w:t>
      </w:r>
    </w:p>
    <w:bookmarkEnd w:id="830"/>
    <w:bookmarkStart w:name="z1066" w:id="831"/>
    <w:p>
      <w:pPr>
        <w:spacing w:after="0"/>
        <w:ind w:left="0"/>
        <w:jc w:val="both"/>
      </w:pPr>
      <w:r>
        <w:rPr>
          <w:rFonts w:ascii="Times New Roman"/>
          <w:b w:val="false"/>
          <w:i w:val="false"/>
          <w:color w:val="000000"/>
          <w:sz w:val="28"/>
        </w:rPr>
        <w:t>
      3. За разглашение сведений, относящихся к тайне юридического консультанта, без согласия лица, обратившегося за помощью, за исключением случаев, предусмотренных законодательством Республики Казахстан, лица, указанные в пункте 2 настоящей статьи, несут ответственность в соответствии с законами Республики Казахстан.</w:t>
      </w:r>
    </w:p>
    <w:bookmarkEnd w:id="831"/>
    <w:bookmarkStart w:name="z1067" w:id="832"/>
    <w:p>
      <w:pPr>
        <w:spacing w:after="0"/>
        <w:ind w:left="0"/>
        <w:jc w:val="both"/>
      </w:pPr>
      <w:r>
        <w:rPr>
          <w:rFonts w:ascii="Times New Roman"/>
          <w:b w:val="false"/>
          <w:i w:val="false"/>
          <w:color w:val="000000"/>
          <w:sz w:val="28"/>
        </w:rPr>
        <w:t xml:space="preserve">
      4. Представление сведений и информации в уполномоченный орган по финансовому мониторингу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является разглашением тайны юридического консультанта.</w:t>
      </w:r>
    </w:p>
    <w:bookmarkEnd w:id="832"/>
    <w:bookmarkStart w:name="z1068" w:id="833"/>
    <w:p>
      <w:pPr>
        <w:spacing w:after="0"/>
        <w:ind w:left="0"/>
        <w:jc w:val="both"/>
      </w:pPr>
      <w:r>
        <w:rPr>
          <w:rFonts w:ascii="Times New Roman"/>
          <w:b w:val="false"/>
          <w:i w:val="false"/>
          <w:color w:val="000000"/>
          <w:sz w:val="28"/>
        </w:rPr>
        <w:t>
      5. Обязанность хранения профессиональной тайны не ограничена во времени.</w:t>
      </w:r>
    </w:p>
    <w:bookmarkEnd w:id="833"/>
    <w:bookmarkStart w:name="z1069" w:id="834"/>
    <w:p>
      <w:pPr>
        <w:spacing w:after="0"/>
        <w:ind w:left="0"/>
        <w:jc w:val="both"/>
      </w:pPr>
      <w:r>
        <w:rPr>
          <w:rFonts w:ascii="Times New Roman"/>
          <w:b w:val="false"/>
          <w:i w:val="false"/>
          <w:color w:val="000000"/>
          <w:sz w:val="28"/>
        </w:rPr>
        <w:t>
      6. Юридические консультанты, их помощники, должностные лица палат юридических консультантов и их органов, а также лицо, утратившее статус юридического консультанта, обязаны принимать необходимые меры для сохранения профессиональной тайны, в том числе и ее защиты от несанкционированного доступа.</w:t>
      </w:r>
    </w:p>
    <w:bookmarkEnd w:id="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77-2 в соответствии с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3" w:id="835"/>
    <w:p>
      <w:pPr>
        <w:spacing w:after="0"/>
        <w:ind w:left="0"/>
        <w:jc w:val="left"/>
      </w:pPr>
      <w:r>
        <w:rPr>
          <w:rFonts w:ascii="Times New Roman"/>
          <w:b/>
          <w:i w:val="false"/>
          <w:color w:val="000000"/>
        </w:rPr>
        <w:t xml:space="preserve"> Глава 6. ОРГАНИЗАЦИЯ ДЕЯТЕЛЬНОСТИ ЮРИДИЧЕСКИХ КОНСУЛЬТАНТОВ</w:t>
      </w:r>
    </w:p>
    <w:bookmarkEnd w:id="835"/>
    <w:bookmarkStart w:name="z864" w:id="836"/>
    <w:p>
      <w:pPr>
        <w:spacing w:after="0"/>
        <w:ind w:left="0"/>
        <w:jc w:val="left"/>
      </w:pPr>
      <w:r>
        <w:rPr>
          <w:rFonts w:ascii="Times New Roman"/>
          <w:b/>
          <w:i w:val="false"/>
          <w:color w:val="000000"/>
        </w:rPr>
        <w:t xml:space="preserve"> Статья 78. Палата юридических консультантов</w:t>
      </w:r>
    </w:p>
    <w:bookmarkEnd w:id="836"/>
    <w:bookmarkStart w:name="z865" w:id="837"/>
    <w:p>
      <w:pPr>
        <w:spacing w:after="0"/>
        <w:ind w:left="0"/>
        <w:jc w:val="both"/>
      </w:pPr>
      <w:r>
        <w:rPr>
          <w:rFonts w:ascii="Times New Roman"/>
          <w:b w:val="false"/>
          <w:i w:val="false"/>
          <w:color w:val="000000"/>
          <w:sz w:val="28"/>
        </w:rPr>
        <w:t>
      1. Палатой юридических консультантов признается саморегулируемая, основанная на обязательном членстве организация, созданная в целях регулирования деятельности по оказанию квалифицированной юридической помощи и контроля за деятельностью своих членов в части соблюдения ими требований законодательства Республики Казахстан об адвокатской деятельности и квалифицированной юридической помощи, правил и стандартов палаты юридических консультантов, Кодекса профессиональной этики, включенная в реестр палат юридических консультантов, объединяющая на условиях членства не менее двухсот юридических консультантов.</w:t>
      </w:r>
    </w:p>
    <w:bookmarkEnd w:id="837"/>
    <w:bookmarkStart w:name="z866" w:id="838"/>
    <w:p>
      <w:pPr>
        <w:spacing w:after="0"/>
        <w:ind w:left="0"/>
        <w:jc w:val="both"/>
      </w:pPr>
      <w:r>
        <w:rPr>
          <w:rFonts w:ascii="Times New Roman"/>
          <w:b w:val="false"/>
          <w:i w:val="false"/>
          <w:color w:val="000000"/>
          <w:sz w:val="28"/>
        </w:rPr>
        <w:t>
      2. Деятельность палаты юридических консультантов регулируется Законом Республики Казахстан "О саморегулировании", настоящим Законом, законодательством Республики Казахстан, а также уставом, правилами и стандартами палаты юридических консультантов.</w:t>
      </w:r>
    </w:p>
    <w:bookmarkEnd w:id="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изменением, внесенным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78-1. Республиканская коллегия юридических консультантов</w:t>
      </w:r>
    </w:p>
    <w:bookmarkStart w:name="z1071" w:id="839"/>
    <w:p>
      <w:pPr>
        <w:spacing w:after="0"/>
        <w:ind w:left="0"/>
        <w:jc w:val="both"/>
      </w:pPr>
      <w:r>
        <w:rPr>
          <w:rFonts w:ascii="Times New Roman"/>
          <w:b w:val="false"/>
          <w:i w:val="false"/>
          <w:color w:val="000000"/>
          <w:sz w:val="28"/>
        </w:rPr>
        <w:t>
      1. Республиканская коллегия юридических консультантов – некоммерческая организация, основанная на добровольном членстве палат юридических консультантов, представляющих не менее двух третей областей (столицы и городов республиканского значения), деятельность и полномочия которой определяются настоящим Законом, иным законодательством Республики Казахстан, уставом коллегии и осуществляются в отношении и интересах палат юридических консультантов, являющихся ее членами.</w:t>
      </w:r>
    </w:p>
    <w:bookmarkEnd w:id="839"/>
    <w:bookmarkStart w:name="z1072" w:id="840"/>
    <w:p>
      <w:pPr>
        <w:spacing w:after="0"/>
        <w:ind w:left="0"/>
        <w:jc w:val="both"/>
      </w:pPr>
      <w:r>
        <w:rPr>
          <w:rFonts w:ascii="Times New Roman"/>
          <w:b w:val="false"/>
          <w:i w:val="false"/>
          <w:color w:val="000000"/>
          <w:sz w:val="28"/>
        </w:rPr>
        <w:t>
      Республиканская коллегия юридических консультантов образуется учредительным съездом представителей палат юридических консультантов, представляющих не менее двух третей областей (столицы и городов республиканского значения).</w:t>
      </w:r>
    </w:p>
    <w:bookmarkEnd w:id="840"/>
    <w:bookmarkStart w:name="z1073" w:id="841"/>
    <w:p>
      <w:pPr>
        <w:spacing w:after="0"/>
        <w:ind w:left="0"/>
        <w:jc w:val="both"/>
      </w:pPr>
      <w:r>
        <w:rPr>
          <w:rFonts w:ascii="Times New Roman"/>
          <w:b w:val="false"/>
          <w:i w:val="false"/>
          <w:color w:val="000000"/>
          <w:sz w:val="28"/>
        </w:rPr>
        <w:t>
      2. Органами управления Республиканской коллегии юридических консультантов являются:</w:t>
      </w:r>
    </w:p>
    <w:bookmarkEnd w:id="841"/>
    <w:bookmarkStart w:name="z1074" w:id="842"/>
    <w:p>
      <w:pPr>
        <w:spacing w:after="0"/>
        <w:ind w:left="0"/>
        <w:jc w:val="both"/>
      </w:pPr>
      <w:r>
        <w:rPr>
          <w:rFonts w:ascii="Times New Roman"/>
          <w:b w:val="false"/>
          <w:i w:val="false"/>
          <w:color w:val="000000"/>
          <w:sz w:val="28"/>
        </w:rPr>
        <w:t>
      1) высший орган управления – съезд представителей палат юридических консультантов;</w:t>
      </w:r>
    </w:p>
    <w:bookmarkEnd w:id="842"/>
    <w:bookmarkStart w:name="z1075" w:id="843"/>
    <w:p>
      <w:pPr>
        <w:spacing w:after="0"/>
        <w:ind w:left="0"/>
        <w:jc w:val="both"/>
      </w:pPr>
      <w:r>
        <w:rPr>
          <w:rFonts w:ascii="Times New Roman"/>
          <w:b w:val="false"/>
          <w:i w:val="false"/>
          <w:color w:val="000000"/>
          <w:sz w:val="28"/>
        </w:rPr>
        <w:t>
      2) постоянно действующий исполнительный орган управления – правление, возглавляемое председателем;</w:t>
      </w:r>
    </w:p>
    <w:bookmarkEnd w:id="843"/>
    <w:bookmarkStart w:name="z1076" w:id="844"/>
    <w:p>
      <w:pPr>
        <w:spacing w:after="0"/>
        <w:ind w:left="0"/>
        <w:jc w:val="both"/>
      </w:pPr>
      <w:r>
        <w:rPr>
          <w:rFonts w:ascii="Times New Roman"/>
          <w:b w:val="false"/>
          <w:i w:val="false"/>
          <w:color w:val="000000"/>
          <w:sz w:val="28"/>
        </w:rPr>
        <w:t>
      3) орган внутреннего контроля за финансово-хозяйственной деятельностью – ревизионная комиссия (ревизор).</w:t>
      </w:r>
    </w:p>
    <w:bookmarkEnd w:id="844"/>
    <w:bookmarkStart w:name="z1077" w:id="845"/>
    <w:p>
      <w:pPr>
        <w:spacing w:after="0"/>
        <w:ind w:left="0"/>
        <w:jc w:val="both"/>
      </w:pPr>
      <w:r>
        <w:rPr>
          <w:rFonts w:ascii="Times New Roman"/>
          <w:b w:val="false"/>
          <w:i w:val="false"/>
          <w:color w:val="000000"/>
          <w:sz w:val="28"/>
        </w:rPr>
        <w:t>
      3. Республиканская коллегия юридических консультантов:</w:t>
      </w:r>
    </w:p>
    <w:bookmarkEnd w:id="845"/>
    <w:bookmarkStart w:name="z1078" w:id="846"/>
    <w:p>
      <w:pPr>
        <w:spacing w:after="0"/>
        <w:ind w:left="0"/>
        <w:jc w:val="both"/>
      </w:pPr>
      <w:r>
        <w:rPr>
          <w:rFonts w:ascii="Times New Roman"/>
          <w:b w:val="false"/>
          <w:i w:val="false"/>
          <w:color w:val="000000"/>
          <w:sz w:val="28"/>
        </w:rPr>
        <w:t>
      1) осуществляет координацию деятельности палат юридических консультантов;</w:t>
      </w:r>
    </w:p>
    <w:bookmarkEnd w:id="846"/>
    <w:bookmarkStart w:name="z1079" w:id="847"/>
    <w:p>
      <w:pPr>
        <w:spacing w:after="0"/>
        <w:ind w:left="0"/>
        <w:jc w:val="both"/>
      </w:pPr>
      <w:r>
        <w:rPr>
          <w:rFonts w:ascii="Times New Roman"/>
          <w:b w:val="false"/>
          <w:i w:val="false"/>
          <w:color w:val="000000"/>
          <w:sz w:val="28"/>
        </w:rPr>
        <w:t>
      2) представляет интересы палат юридических консультантов в государственных органах, негосударственных организациях, в том числе иностранных и международных;</w:t>
      </w:r>
    </w:p>
    <w:bookmarkEnd w:id="847"/>
    <w:bookmarkStart w:name="z1080" w:id="848"/>
    <w:p>
      <w:pPr>
        <w:spacing w:after="0"/>
        <w:ind w:left="0"/>
        <w:jc w:val="both"/>
      </w:pPr>
      <w:r>
        <w:rPr>
          <w:rFonts w:ascii="Times New Roman"/>
          <w:b w:val="false"/>
          <w:i w:val="false"/>
          <w:color w:val="000000"/>
          <w:sz w:val="28"/>
        </w:rPr>
        <w:t>
      3) принимает участие в разработке нормативных правовых актов и разрабатывает методические материалы по вопросам квалифицированной юридической помощи;</w:t>
      </w:r>
    </w:p>
    <w:bookmarkEnd w:id="848"/>
    <w:bookmarkStart w:name="z1081" w:id="849"/>
    <w:p>
      <w:pPr>
        <w:spacing w:after="0"/>
        <w:ind w:left="0"/>
        <w:jc w:val="both"/>
      </w:pPr>
      <w:r>
        <w:rPr>
          <w:rFonts w:ascii="Times New Roman"/>
          <w:b w:val="false"/>
          <w:i w:val="false"/>
          <w:color w:val="000000"/>
          <w:sz w:val="28"/>
        </w:rPr>
        <w:t>
      4) осуществляет иную деятельность, не противоречащую законодательству Республики Казахстан и международным договорам.</w:t>
      </w:r>
    </w:p>
    <w:bookmarkEnd w:id="849"/>
    <w:bookmarkStart w:name="z1082" w:id="850"/>
    <w:p>
      <w:pPr>
        <w:spacing w:after="0"/>
        <w:ind w:left="0"/>
        <w:jc w:val="both"/>
      </w:pPr>
      <w:r>
        <w:rPr>
          <w:rFonts w:ascii="Times New Roman"/>
          <w:b w:val="false"/>
          <w:i w:val="false"/>
          <w:color w:val="000000"/>
          <w:sz w:val="28"/>
        </w:rPr>
        <w:t>
      4. Председатель Республиканской коллегии юридических консультантов избирается тайным голосованием сроком на четыре года. При этом одно и то же лицо не может занимать должность председателя коллегии более двух сроков подряд.</w:t>
      </w:r>
    </w:p>
    <w:bookmarkEnd w:id="850"/>
    <w:bookmarkStart w:name="z1083" w:id="851"/>
    <w:p>
      <w:pPr>
        <w:spacing w:after="0"/>
        <w:ind w:left="0"/>
        <w:jc w:val="both"/>
      </w:pPr>
      <w:r>
        <w:rPr>
          <w:rFonts w:ascii="Times New Roman"/>
          <w:b w:val="false"/>
          <w:i w:val="false"/>
          <w:color w:val="000000"/>
          <w:sz w:val="28"/>
        </w:rPr>
        <w:t>
      5. Полномочия председателя Республиканской коллегии юридических консультантов определяются ее уставом.</w:t>
      </w:r>
    </w:p>
    <w:bookmarkEnd w:id="851"/>
    <w:bookmarkStart w:name="z1084" w:id="852"/>
    <w:p>
      <w:pPr>
        <w:spacing w:after="0"/>
        <w:ind w:left="0"/>
        <w:jc w:val="both"/>
      </w:pPr>
      <w:r>
        <w:rPr>
          <w:rFonts w:ascii="Times New Roman"/>
          <w:b w:val="false"/>
          <w:i w:val="false"/>
          <w:color w:val="000000"/>
          <w:sz w:val="28"/>
        </w:rPr>
        <w:t>
      6. Съезд Республиканской коллегии юридических консультантов определяет размер и порядок осуществления ежемесячных взносов, отчисляемых палатами юридических консультантов на общие нужды Республиканской коллегии юридических консультантов.</w:t>
      </w:r>
    </w:p>
    <w:bookmarkEnd w:id="852"/>
    <w:bookmarkStart w:name="z1085" w:id="853"/>
    <w:p>
      <w:pPr>
        <w:spacing w:after="0"/>
        <w:ind w:left="0"/>
        <w:jc w:val="both"/>
      </w:pPr>
      <w:r>
        <w:rPr>
          <w:rFonts w:ascii="Times New Roman"/>
          <w:b w:val="false"/>
          <w:i w:val="false"/>
          <w:color w:val="000000"/>
          <w:sz w:val="28"/>
        </w:rPr>
        <w:t>
      7. Правление Республиканской коллегии юридических консультантов составляет годовой отчет о финансово-хозяйственной деятельности Республиканской коллегии юридических консультантов, включающий информацию обо всех поступлениях и расходах, и размещает его на интернет-ресурсе Республиканской коллегии юридических консультантов.</w:t>
      </w:r>
    </w:p>
    <w:bookmarkEnd w:id="853"/>
    <w:bookmarkStart w:name="z1086" w:id="854"/>
    <w:p>
      <w:pPr>
        <w:spacing w:after="0"/>
        <w:ind w:left="0"/>
        <w:jc w:val="both"/>
      </w:pPr>
      <w:r>
        <w:rPr>
          <w:rFonts w:ascii="Times New Roman"/>
          <w:b w:val="false"/>
          <w:i w:val="false"/>
          <w:color w:val="000000"/>
          <w:sz w:val="28"/>
        </w:rPr>
        <w:t>
      8. Ревизионная комиссия (ревизор) Республиканской коллегии юридических консультантов проводит проверку годового отчета о финансово-хозяйственной деятельности Республиканской коллегии юридических консультантов и размещает ее результаты на интернет-ресурсе Республиканской коллегии юридических консультантов.</w:t>
      </w:r>
    </w:p>
    <w:bookmarkEnd w:id="8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78-1 в соответствии с Законом РК от 09.06.2021 </w:t>
      </w:r>
      <w:r>
        <w:rPr>
          <w:rFonts w:ascii="Times New Roman"/>
          <w:b w:val="false"/>
          <w:i w:val="false"/>
          <w:color w:val="000000"/>
          <w:sz w:val="28"/>
        </w:rPr>
        <w:t>№ 49-VII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867" w:id="855"/>
    <w:p>
      <w:pPr>
        <w:spacing w:after="0"/>
        <w:ind w:left="0"/>
        <w:jc w:val="left"/>
      </w:pPr>
      <w:r>
        <w:rPr>
          <w:rFonts w:ascii="Times New Roman"/>
          <w:b/>
          <w:i w:val="false"/>
          <w:color w:val="000000"/>
        </w:rPr>
        <w:t xml:space="preserve"> Статья 79. Устав палаты юридических консультантов</w:t>
      </w:r>
    </w:p>
    <w:bookmarkEnd w:id="855"/>
    <w:bookmarkStart w:name="z868" w:id="856"/>
    <w:p>
      <w:pPr>
        <w:spacing w:after="0"/>
        <w:ind w:left="0"/>
        <w:jc w:val="both"/>
      </w:pPr>
      <w:r>
        <w:rPr>
          <w:rFonts w:ascii="Times New Roman"/>
          <w:b w:val="false"/>
          <w:i w:val="false"/>
          <w:color w:val="000000"/>
          <w:sz w:val="28"/>
        </w:rPr>
        <w:t>
      Устав палаты юридических консультантов разрабатывается на основе типового устава палаты, утверждаемого уполномоченным органом.</w:t>
      </w:r>
    </w:p>
    <w:bookmarkEnd w:id="856"/>
    <w:bookmarkStart w:name="z869" w:id="857"/>
    <w:p>
      <w:pPr>
        <w:spacing w:after="0"/>
        <w:ind w:left="0"/>
        <w:jc w:val="left"/>
      </w:pPr>
      <w:r>
        <w:rPr>
          <w:rFonts w:ascii="Times New Roman"/>
          <w:b/>
          <w:i w:val="false"/>
          <w:color w:val="000000"/>
        </w:rPr>
        <w:t xml:space="preserve"> Статья 80. Функции палаты юридических консультантов</w:t>
      </w:r>
    </w:p>
    <w:bookmarkEnd w:id="857"/>
    <w:bookmarkStart w:name="z870" w:id="858"/>
    <w:p>
      <w:pPr>
        <w:spacing w:after="0"/>
        <w:ind w:left="0"/>
        <w:jc w:val="both"/>
      </w:pPr>
      <w:r>
        <w:rPr>
          <w:rFonts w:ascii="Times New Roman"/>
          <w:b w:val="false"/>
          <w:i w:val="false"/>
          <w:color w:val="000000"/>
          <w:sz w:val="28"/>
        </w:rPr>
        <w:t>
      Палата юридических консультантов осуществляет следующие функции:</w:t>
      </w:r>
    </w:p>
    <w:bookmarkEnd w:id="858"/>
    <w:bookmarkStart w:name="z871" w:id="859"/>
    <w:p>
      <w:pPr>
        <w:spacing w:after="0"/>
        <w:ind w:left="0"/>
        <w:jc w:val="both"/>
      </w:pPr>
      <w:r>
        <w:rPr>
          <w:rFonts w:ascii="Times New Roman"/>
          <w:b w:val="false"/>
          <w:i w:val="false"/>
          <w:color w:val="000000"/>
          <w:sz w:val="28"/>
        </w:rPr>
        <w:t>
      1) устанавливает правила профессионального поведения и Кодекс профессиональной этики;</w:t>
      </w:r>
    </w:p>
    <w:bookmarkEnd w:id="859"/>
    <w:bookmarkStart w:name="z872" w:id="860"/>
    <w:p>
      <w:pPr>
        <w:spacing w:after="0"/>
        <w:ind w:left="0"/>
        <w:jc w:val="both"/>
      </w:pPr>
      <w:r>
        <w:rPr>
          <w:rFonts w:ascii="Times New Roman"/>
          <w:b w:val="false"/>
          <w:i w:val="false"/>
          <w:color w:val="000000"/>
          <w:sz w:val="28"/>
        </w:rPr>
        <w:t xml:space="preserve">
      2) устанавливает правила и условия приема в члены палаты; </w:t>
      </w:r>
    </w:p>
    <w:bookmarkEnd w:id="860"/>
    <w:bookmarkStart w:name="z873" w:id="861"/>
    <w:p>
      <w:pPr>
        <w:spacing w:after="0"/>
        <w:ind w:left="0"/>
        <w:jc w:val="both"/>
      </w:pPr>
      <w:r>
        <w:rPr>
          <w:rFonts w:ascii="Times New Roman"/>
          <w:b w:val="false"/>
          <w:i w:val="false"/>
          <w:color w:val="000000"/>
          <w:sz w:val="28"/>
        </w:rPr>
        <w:t>
      3) устанавливает по согласованию с уполномоченным органом стандарты оказания квалифицированной юридической помощи, критерии качества квалифицированной юридической помощи и обеспечивает их исполнение членами палаты;</w:t>
      </w:r>
    </w:p>
    <w:bookmarkEnd w:id="861"/>
    <w:bookmarkStart w:name="z874" w:id="862"/>
    <w:p>
      <w:pPr>
        <w:spacing w:after="0"/>
        <w:ind w:left="0"/>
        <w:jc w:val="both"/>
      </w:pPr>
      <w:r>
        <w:rPr>
          <w:rFonts w:ascii="Times New Roman"/>
          <w:b w:val="false"/>
          <w:i w:val="false"/>
          <w:color w:val="000000"/>
          <w:sz w:val="28"/>
        </w:rPr>
        <w:t>
      4) обеспечивает размещение не реже одного раза в год на своем интернет-ресурсе сводно-аналитической информации о формируемой средней стоимости оказываемых членами палаты юридических услуг за предыдущий период, начиная с даты последнего размещения данной информации, на основании данных, предоставляемых членами палаты, с учетом требований о конфиденциальности;</w:t>
      </w:r>
    </w:p>
    <w:bookmarkEnd w:id="862"/>
    <w:bookmarkStart w:name="z875" w:id="863"/>
    <w:p>
      <w:pPr>
        <w:spacing w:after="0"/>
        <w:ind w:left="0"/>
        <w:jc w:val="both"/>
      </w:pPr>
      <w:r>
        <w:rPr>
          <w:rFonts w:ascii="Times New Roman"/>
          <w:b w:val="false"/>
          <w:i w:val="false"/>
          <w:color w:val="000000"/>
          <w:sz w:val="28"/>
        </w:rPr>
        <w:t>
      5) устанавливает объем и порядок оказания комплексной социальной квалифицированной юридической помощи;</w:t>
      </w:r>
    </w:p>
    <w:bookmarkEnd w:id="863"/>
    <w:bookmarkStart w:name="z876" w:id="864"/>
    <w:p>
      <w:pPr>
        <w:spacing w:after="0"/>
        <w:ind w:left="0"/>
        <w:jc w:val="both"/>
      </w:pPr>
      <w:r>
        <w:rPr>
          <w:rFonts w:ascii="Times New Roman"/>
          <w:b w:val="false"/>
          <w:i w:val="false"/>
          <w:color w:val="000000"/>
          <w:sz w:val="28"/>
        </w:rPr>
        <w:t>
      6) обеспечивает повышение квалификации своих членов в соответствии с утвержденными стандартами палаты;</w:t>
      </w:r>
    </w:p>
    <w:bookmarkEnd w:id="864"/>
    <w:bookmarkStart w:name="z877" w:id="865"/>
    <w:p>
      <w:pPr>
        <w:spacing w:after="0"/>
        <w:ind w:left="0"/>
        <w:jc w:val="both"/>
      </w:pPr>
      <w:r>
        <w:rPr>
          <w:rFonts w:ascii="Times New Roman"/>
          <w:b w:val="false"/>
          <w:i w:val="false"/>
          <w:color w:val="000000"/>
          <w:sz w:val="28"/>
        </w:rPr>
        <w:t>
      7) организует информационное и методическое обеспечение членов палаты юридических консультантов;</w:t>
      </w:r>
    </w:p>
    <w:bookmarkEnd w:id="865"/>
    <w:bookmarkStart w:name="z1091" w:id="866"/>
    <w:p>
      <w:pPr>
        <w:spacing w:after="0"/>
        <w:ind w:left="0"/>
        <w:jc w:val="both"/>
      </w:pPr>
      <w:r>
        <w:rPr>
          <w:rFonts w:ascii="Times New Roman"/>
          <w:b w:val="false"/>
          <w:i w:val="false"/>
          <w:color w:val="000000"/>
          <w:sz w:val="28"/>
        </w:rPr>
        <w:t>
      7-1) организует работу по оказанию гарантированной государством квалифицированной юридической помощи в соответствии с законодательством Республики Казахстан;</w:t>
      </w:r>
    </w:p>
    <w:bookmarkEnd w:id="866"/>
    <w:bookmarkStart w:name="z878" w:id="867"/>
    <w:p>
      <w:pPr>
        <w:spacing w:after="0"/>
        <w:ind w:left="0"/>
        <w:jc w:val="both"/>
      </w:pPr>
      <w:r>
        <w:rPr>
          <w:rFonts w:ascii="Times New Roman"/>
          <w:b w:val="false"/>
          <w:i w:val="false"/>
          <w:color w:val="000000"/>
          <w:sz w:val="28"/>
        </w:rPr>
        <w:t>
      8) представляет интересы своих членов в государственных органах, негосударственных организациях, в том числе иностранных и международных;</w:t>
      </w:r>
    </w:p>
    <w:bookmarkEnd w:id="867"/>
    <w:p>
      <w:pPr>
        <w:spacing w:after="0"/>
        <w:ind w:left="0"/>
        <w:jc w:val="both"/>
      </w:pPr>
      <w:r>
        <w:rPr>
          <w:rFonts w:ascii="Times New Roman"/>
          <w:b w:val="false"/>
          <w:i w:val="false"/>
          <w:color w:val="000000"/>
          <w:sz w:val="28"/>
        </w:rPr>
        <w:t>
      9) осуществляет контроль за соблюдением членами палаты юридических консультантов требований законодательства Республики Казахстан об адвокатской деятельности и квалифицированной юридической помощи, правил и стандартов оказания квалифицированной юридической помощи, Кодекса профессиональной этики;</w:t>
      </w:r>
    </w:p>
    <w:bookmarkStart w:name="z1099" w:id="868"/>
    <w:p>
      <w:pPr>
        <w:spacing w:after="0"/>
        <w:ind w:left="0"/>
        <w:jc w:val="both"/>
      </w:pPr>
      <w:r>
        <w:rPr>
          <w:rFonts w:ascii="Times New Roman"/>
          <w:b w:val="false"/>
          <w:i w:val="false"/>
          <w:color w:val="000000"/>
          <w:sz w:val="28"/>
        </w:rPr>
        <w:t>
      9-1) организует работу по обеспечению соблюдения юридическими консультантами требований законодательства Республики Казахстан о противодействии коррупции,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868"/>
    <w:bookmarkStart w:name="z880" w:id="869"/>
    <w:p>
      <w:pPr>
        <w:spacing w:after="0"/>
        <w:ind w:left="0"/>
        <w:jc w:val="both"/>
      </w:pPr>
      <w:r>
        <w:rPr>
          <w:rFonts w:ascii="Times New Roman"/>
          <w:b w:val="false"/>
          <w:i w:val="false"/>
          <w:color w:val="000000"/>
          <w:sz w:val="28"/>
        </w:rPr>
        <w:t>
      10) рассматривает вопросы о привлечении членов палаты юридических консультантов к ответственности за нарушение требований настоящего Закона, законодательства Республики Казахстан об адвокатской деятельности и квалифицированной юридической помощи, правил и стандартов оказания квалифицированной юридической помощи, Кодекса профессиональной этики;</w:t>
      </w:r>
    </w:p>
    <w:bookmarkEnd w:id="869"/>
    <w:bookmarkStart w:name="z881" w:id="870"/>
    <w:p>
      <w:pPr>
        <w:spacing w:after="0"/>
        <w:ind w:left="0"/>
        <w:jc w:val="both"/>
      </w:pPr>
      <w:r>
        <w:rPr>
          <w:rFonts w:ascii="Times New Roman"/>
          <w:b w:val="false"/>
          <w:i w:val="false"/>
          <w:color w:val="000000"/>
          <w:sz w:val="28"/>
        </w:rPr>
        <w:t>
      11) содействует организации прохождения профессиональной практики выпускниками организаций послесреднего, высшего юридического образования;</w:t>
      </w:r>
    </w:p>
    <w:bookmarkEnd w:id="870"/>
    <w:bookmarkStart w:name="z882" w:id="871"/>
    <w:p>
      <w:pPr>
        <w:spacing w:after="0"/>
        <w:ind w:left="0"/>
        <w:jc w:val="both"/>
      </w:pPr>
      <w:r>
        <w:rPr>
          <w:rFonts w:ascii="Times New Roman"/>
          <w:b w:val="false"/>
          <w:i w:val="false"/>
          <w:color w:val="000000"/>
          <w:sz w:val="28"/>
        </w:rPr>
        <w:t>
      12) обобщает практику и вырабатывает рекомендации и предложения по дальнейшему совершенствованию и развитию квалифицированной юридической помощи;</w:t>
      </w:r>
    </w:p>
    <w:bookmarkEnd w:id="871"/>
    <w:bookmarkStart w:name="z883" w:id="872"/>
    <w:p>
      <w:pPr>
        <w:spacing w:after="0"/>
        <w:ind w:left="0"/>
        <w:jc w:val="both"/>
      </w:pPr>
      <w:r>
        <w:rPr>
          <w:rFonts w:ascii="Times New Roman"/>
          <w:b w:val="false"/>
          <w:i w:val="false"/>
          <w:color w:val="000000"/>
          <w:sz w:val="28"/>
        </w:rPr>
        <w:t xml:space="preserve">
      13) ведет реестр членов палаты юридических консультантов; </w:t>
      </w:r>
    </w:p>
    <w:bookmarkEnd w:id="872"/>
    <w:bookmarkStart w:name="z1100" w:id="873"/>
    <w:p>
      <w:pPr>
        <w:spacing w:after="0"/>
        <w:ind w:left="0"/>
        <w:jc w:val="both"/>
      </w:pPr>
      <w:r>
        <w:rPr>
          <w:rFonts w:ascii="Times New Roman"/>
          <w:b w:val="false"/>
          <w:i w:val="false"/>
          <w:color w:val="000000"/>
          <w:sz w:val="28"/>
        </w:rPr>
        <w:t>
      13-1) разрабатывает и утверждает методические рекомендации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юридических консультантов с учетом особенностей и специфики их деятельности;</w:t>
      </w:r>
    </w:p>
    <w:bookmarkEnd w:id="873"/>
    <w:bookmarkStart w:name="z1101" w:id="874"/>
    <w:p>
      <w:pPr>
        <w:spacing w:after="0"/>
        <w:ind w:left="0"/>
        <w:jc w:val="both"/>
      </w:pPr>
      <w:r>
        <w:rPr>
          <w:rFonts w:ascii="Times New Roman"/>
          <w:b w:val="false"/>
          <w:i w:val="false"/>
          <w:color w:val="000000"/>
          <w:sz w:val="28"/>
        </w:rPr>
        <w:t>
      13-2) проводит в пределах своей компетенции анализ и мониторинг деятельности юридических консультантов на предмет выявления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обобщает практику применения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вносит предложения по его совершенствованию с ежегодным предоставлением такой информации в уполномоченный орган по финансовому мониторингу по форме и в сроки, которые установлены уполномоченным органом по финансовому мониторингу;</w:t>
      </w:r>
    </w:p>
    <w:bookmarkEnd w:id="874"/>
    <w:bookmarkStart w:name="z884" w:id="875"/>
    <w:p>
      <w:pPr>
        <w:spacing w:after="0"/>
        <w:ind w:left="0"/>
        <w:jc w:val="both"/>
      </w:pPr>
      <w:r>
        <w:rPr>
          <w:rFonts w:ascii="Times New Roman"/>
          <w:b w:val="false"/>
          <w:i w:val="false"/>
          <w:color w:val="000000"/>
          <w:sz w:val="28"/>
        </w:rPr>
        <w:t>
      14) осуществляет иные функции, установленные настоящим Законом, законодательством Республики Казахстан, уставом палаты юридических консультантов.</w:t>
      </w:r>
    </w:p>
    <w:bookmarkEnd w:id="8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изменением, внесенным законами РК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5" w:id="876"/>
    <w:p>
      <w:pPr>
        <w:spacing w:after="0"/>
        <w:ind w:left="0"/>
        <w:jc w:val="left"/>
      </w:pPr>
      <w:r>
        <w:rPr>
          <w:rFonts w:ascii="Times New Roman"/>
          <w:b/>
          <w:i w:val="false"/>
          <w:color w:val="000000"/>
        </w:rPr>
        <w:t xml:space="preserve"> Статья 81. Права и обязанности палаты юридических консультантов</w:t>
      </w:r>
    </w:p>
    <w:bookmarkEnd w:id="876"/>
    <w:bookmarkStart w:name="z886" w:id="877"/>
    <w:p>
      <w:pPr>
        <w:spacing w:after="0"/>
        <w:ind w:left="0"/>
        <w:jc w:val="both"/>
      </w:pPr>
      <w:r>
        <w:rPr>
          <w:rFonts w:ascii="Times New Roman"/>
          <w:b w:val="false"/>
          <w:i w:val="false"/>
          <w:color w:val="000000"/>
          <w:sz w:val="28"/>
        </w:rPr>
        <w:t>
      Права и обязанности палаты юридических консультантов определяются Законом Республики Казахстан "О саморегулировании".</w:t>
      </w:r>
    </w:p>
    <w:bookmarkEnd w:id="877"/>
    <w:bookmarkStart w:name="z887" w:id="878"/>
    <w:p>
      <w:pPr>
        <w:spacing w:after="0"/>
        <w:ind w:left="0"/>
        <w:jc w:val="both"/>
      </w:pPr>
      <w:r>
        <w:rPr>
          <w:rFonts w:ascii="Times New Roman"/>
          <w:b w:val="false"/>
          <w:i w:val="false"/>
          <w:color w:val="000000"/>
          <w:sz w:val="28"/>
        </w:rPr>
        <w:t>
      Палата юридических консультантов обязана ежеквартально предоставлять в уполномоченный орган информацию о включении членов в палату юридических консультантов, приостановлении членства и об исключении из членства.</w:t>
      </w:r>
    </w:p>
    <w:bookmarkEnd w:id="878"/>
    <w:bookmarkStart w:name="z888" w:id="879"/>
    <w:p>
      <w:pPr>
        <w:spacing w:after="0"/>
        <w:ind w:left="0"/>
        <w:jc w:val="left"/>
      </w:pPr>
      <w:r>
        <w:rPr>
          <w:rFonts w:ascii="Times New Roman"/>
          <w:b/>
          <w:i w:val="false"/>
          <w:color w:val="000000"/>
        </w:rPr>
        <w:t xml:space="preserve"> Статья 82. Членство в палате юридических консультантов</w:t>
      </w:r>
    </w:p>
    <w:bookmarkEnd w:id="879"/>
    <w:bookmarkStart w:name="z889" w:id="880"/>
    <w:p>
      <w:pPr>
        <w:spacing w:after="0"/>
        <w:ind w:left="0"/>
        <w:jc w:val="both"/>
      </w:pPr>
      <w:r>
        <w:rPr>
          <w:rFonts w:ascii="Times New Roman"/>
          <w:b w:val="false"/>
          <w:i w:val="false"/>
          <w:color w:val="000000"/>
          <w:sz w:val="28"/>
        </w:rPr>
        <w:t>
      Членство в палате юридических консультантов для лиц, осуществляющих квалифицированную юридическую помощь в виде представительства интересов физических и юридических лиц в соответствии с Гражданским процессуальным кодексом Республики Казахстан и Административным процедурно-процессуальным кодексом Республики Казахстан, является обязательным.</w:t>
      </w:r>
    </w:p>
    <w:bookmarkEnd w:id="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  в редакции Закона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890" w:id="881"/>
    <w:p>
      <w:pPr>
        <w:spacing w:after="0"/>
        <w:ind w:left="0"/>
        <w:jc w:val="left"/>
      </w:pPr>
      <w:r>
        <w:rPr>
          <w:rFonts w:ascii="Times New Roman"/>
          <w:b/>
          <w:i w:val="false"/>
          <w:color w:val="000000"/>
        </w:rPr>
        <w:t xml:space="preserve"> Статья 83. Условия и порядок приобретения и прекращения членства в палате юридических консультантов</w:t>
      </w:r>
    </w:p>
    <w:bookmarkEnd w:id="881"/>
    <w:bookmarkStart w:name="z891" w:id="882"/>
    <w:p>
      <w:pPr>
        <w:spacing w:after="0"/>
        <w:ind w:left="0"/>
        <w:jc w:val="both"/>
      </w:pPr>
      <w:r>
        <w:rPr>
          <w:rFonts w:ascii="Times New Roman"/>
          <w:b w:val="false"/>
          <w:i w:val="false"/>
          <w:color w:val="000000"/>
          <w:sz w:val="28"/>
        </w:rPr>
        <w:t xml:space="preserve">
      1. Членом палаты юридических консультантов может быть физическое лицо, соответствующее требованиям, установленным в </w:t>
      </w:r>
      <w:r>
        <w:rPr>
          <w:rFonts w:ascii="Times New Roman"/>
          <w:b w:val="false"/>
          <w:i w:val="false"/>
          <w:color w:val="000000"/>
          <w:sz w:val="28"/>
        </w:rPr>
        <w:t>статье 75</w:t>
      </w:r>
      <w:r>
        <w:rPr>
          <w:rFonts w:ascii="Times New Roman"/>
          <w:b w:val="false"/>
          <w:i w:val="false"/>
          <w:color w:val="000000"/>
          <w:sz w:val="28"/>
        </w:rPr>
        <w:t xml:space="preserve"> настоящего Закона, а также прошедшее аттестацию.</w:t>
      </w:r>
    </w:p>
    <w:bookmarkEnd w:id="882"/>
    <w:bookmarkStart w:name="z892" w:id="883"/>
    <w:p>
      <w:pPr>
        <w:spacing w:after="0"/>
        <w:ind w:left="0"/>
        <w:jc w:val="both"/>
      </w:pPr>
      <w:r>
        <w:rPr>
          <w:rFonts w:ascii="Times New Roman"/>
          <w:b w:val="false"/>
          <w:i w:val="false"/>
          <w:color w:val="000000"/>
          <w:sz w:val="28"/>
        </w:rPr>
        <w:t>
      Палатой юридических консультантов могут быть предусмотрены дополнительные требования к членам палаты.</w:t>
      </w:r>
    </w:p>
    <w:bookmarkEnd w:id="883"/>
    <w:bookmarkStart w:name="z893" w:id="884"/>
    <w:p>
      <w:pPr>
        <w:spacing w:after="0"/>
        <w:ind w:left="0"/>
        <w:jc w:val="both"/>
      </w:pPr>
      <w:r>
        <w:rPr>
          <w:rFonts w:ascii="Times New Roman"/>
          <w:b w:val="false"/>
          <w:i w:val="false"/>
          <w:color w:val="000000"/>
          <w:sz w:val="28"/>
        </w:rPr>
        <w:t>
      Аттестация проводится в виде комплексного тестирования на знание законодательства Республики Казахстан.</w:t>
      </w:r>
    </w:p>
    <w:bookmarkEnd w:id="884"/>
    <w:bookmarkStart w:name="z894" w:id="885"/>
    <w:p>
      <w:pPr>
        <w:spacing w:after="0"/>
        <w:ind w:left="0"/>
        <w:jc w:val="both"/>
      </w:pPr>
      <w:r>
        <w:rPr>
          <w:rFonts w:ascii="Times New Roman"/>
          <w:b w:val="false"/>
          <w:i w:val="false"/>
          <w:color w:val="000000"/>
          <w:sz w:val="28"/>
        </w:rPr>
        <w:t>
      Порядок и условия проведения аттестации для вступления в палату юридических консультантов определяются палатой юридических консультантов по согласованию с уполномоченным органом.</w:t>
      </w:r>
    </w:p>
    <w:bookmarkEnd w:id="885"/>
    <w:bookmarkStart w:name="z895" w:id="886"/>
    <w:p>
      <w:pPr>
        <w:spacing w:after="0"/>
        <w:ind w:left="0"/>
        <w:jc w:val="both"/>
      </w:pPr>
      <w:r>
        <w:rPr>
          <w:rFonts w:ascii="Times New Roman"/>
          <w:b w:val="false"/>
          <w:i w:val="false"/>
          <w:color w:val="000000"/>
          <w:sz w:val="28"/>
        </w:rPr>
        <w:t>
      Претендент, соответствующий требованиям настоящего Закона и набравший пороговый балл комплексного тестирования, установленный палатой юридических консультантов, считается прошедшим аттестацию.</w:t>
      </w:r>
    </w:p>
    <w:bookmarkEnd w:id="886"/>
    <w:bookmarkStart w:name="z896" w:id="887"/>
    <w:p>
      <w:pPr>
        <w:spacing w:after="0"/>
        <w:ind w:left="0"/>
        <w:jc w:val="both"/>
      </w:pPr>
      <w:r>
        <w:rPr>
          <w:rFonts w:ascii="Times New Roman"/>
          <w:b w:val="false"/>
          <w:i w:val="false"/>
          <w:color w:val="000000"/>
          <w:sz w:val="28"/>
        </w:rPr>
        <w:t>
      Юридическим консультантом не может быть лицо, признанное в судебном порядке недееспособным либо ограниченно дееспособным либо имеющее непогашенную или неснятую в установленном законом порядке судимость.</w:t>
      </w:r>
    </w:p>
    <w:bookmarkEnd w:id="887"/>
    <w:bookmarkStart w:name="z897" w:id="888"/>
    <w:p>
      <w:pPr>
        <w:spacing w:after="0"/>
        <w:ind w:left="0"/>
        <w:jc w:val="both"/>
      </w:pPr>
      <w:r>
        <w:rPr>
          <w:rFonts w:ascii="Times New Roman"/>
          <w:b w:val="false"/>
          <w:i w:val="false"/>
          <w:color w:val="000000"/>
          <w:sz w:val="28"/>
        </w:rPr>
        <w:t xml:space="preserve">
      От прохождения аттестации освобождаются: </w:t>
      </w:r>
    </w:p>
    <w:bookmarkEnd w:id="888"/>
    <w:bookmarkStart w:name="z898" w:id="889"/>
    <w:p>
      <w:pPr>
        <w:spacing w:after="0"/>
        <w:ind w:left="0"/>
        <w:jc w:val="both"/>
      </w:pPr>
      <w:r>
        <w:rPr>
          <w:rFonts w:ascii="Times New Roman"/>
          <w:b w:val="false"/>
          <w:i w:val="false"/>
          <w:color w:val="000000"/>
          <w:sz w:val="28"/>
        </w:rPr>
        <w:t>
      1) лица, сдавшие квалификационный экзамен в Квалификационной комиссии при Высшем Судебном Совете Республики Казахстан, успешно прошедшие стажировку в суде и получившие положительный отзыв пленарного заседания областного или приравненного к нему суда; </w:t>
      </w:r>
    </w:p>
    <w:bookmarkEnd w:id="889"/>
    <w:bookmarkStart w:name="z899" w:id="890"/>
    <w:p>
      <w:pPr>
        <w:spacing w:after="0"/>
        <w:ind w:left="0"/>
        <w:jc w:val="both"/>
      </w:pPr>
      <w:r>
        <w:rPr>
          <w:rFonts w:ascii="Times New Roman"/>
          <w:b w:val="false"/>
          <w:i w:val="false"/>
          <w:color w:val="000000"/>
          <w:sz w:val="28"/>
        </w:rPr>
        <w:t xml:space="preserve">
      2) лица, прекратившие полномочия судьи по основаниям, предусмотренным подпунктами 1), 2), 3), 9), 10) и 12) пункта 1 </w:t>
      </w:r>
      <w:r>
        <w:rPr>
          <w:rFonts w:ascii="Times New Roman"/>
          <w:b w:val="false"/>
          <w:i w:val="false"/>
          <w:color w:val="000000"/>
          <w:sz w:val="28"/>
        </w:rPr>
        <w:t>статьи 34</w:t>
      </w:r>
      <w:r>
        <w:rPr>
          <w:rFonts w:ascii="Times New Roman"/>
          <w:b w:val="false"/>
          <w:i w:val="false"/>
          <w:color w:val="000000"/>
          <w:sz w:val="28"/>
        </w:rPr>
        <w:t xml:space="preserve"> Конституционного закона Республики Казахстан "О судебной системе и статусе судей Республики Казахстан"; </w:t>
      </w:r>
    </w:p>
    <w:bookmarkEnd w:id="890"/>
    <w:bookmarkStart w:name="z900" w:id="891"/>
    <w:p>
      <w:pPr>
        <w:spacing w:after="0"/>
        <w:ind w:left="0"/>
        <w:jc w:val="both"/>
      </w:pPr>
      <w:r>
        <w:rPr>
          <w:rFonts w:ascii="Times New Roman"/>
          <w:b w:val="false"/>
          <w:i w:val="false"/>
          <w:color w:val="000000"/>
          <w:sz w:val="28"/>
        </w:rPr>
        <w:t>
      3) лица, имеющие ученую степень по юридической специальности Республики Казахстан;</w:t>
      </w:r>
    </w:p>
    <w:bookmarkEnd w:id="891"/>
    <w:bookmarkStart w:name="z901" w:id="892"/>
    <w:p>
      <w:pPr>
        <w:spacing w:after="0"/>
        <w:ind w:left="0"/>
        <w:jc w:val="both"/>
      </w:pPr>
      <w:r>
        <w:rPr>
          <w:rFonts w:ascii="Times New Roman"/>
          <w:b w:val="false"/>
          <w:i w:val="false"/>
          <w:color w:val="000000"/>
          <w:sz w:val="28"/>
        </w:rPr>
        <w:t>
      4) лица, имеющие лицензию на занятие адвокатской деятельностью;</w:t>
      </w:r>
    </w:p>
    <w:bookmarkEnd w:id="892"/>
    <w:bookmarkStart w:name="z902" w:id="893"/>
    <w:p>
      <w:pPr>
        <w:spacing w:after="0"/>
        <w:ind w:left="0"/>
        <w:jc w:val="both"/>
      </w:pPr>
      <w:r>
        <w:rPr>
          <w:rFonts w:ascii="Times New Roman"/>
          <w:b w:val="false"/>
          <w:i w:val="false"/>
          <w:color w:val="000000"/>
          <w:sz w:val="28"/>
        </w:rPr>
        <w:t>
      5) лица, уволенные из органов прокуратуры и следствия, при наличии стажа работы в должности прокурора или следователя не менее десяти лет, за исключением уволенных по отрицательным мотивам.</w:t>
      </w:r>
    </w:p>
    <w:bookmarkEnd w:id="893"/>
    <w:bookmarkStart w:name="z903" w:id="894"/>
    <w:p>
      <w:pPr>
        <w:spacing w:after="0"/>
        <w:ind w:left="0"/>
        <w:jc w:val="both"/>
      </w:pPr>
      <w:r>
        <w:rPr>
          <w:rFonts w:ascii="Times New Roman"/>
          <w:b w:val="false"/>
          <w:i w:val="false"/>
          <w:color w:val="000000"/>
          <w:sz w:val="28"/>
        </w:rPr>
        <w:t>
      2. Для вступления в палату юридических консультантов претендент представляет:</w:t>
      </w:r>
    </w:p>
    <w:bookmarkEnd w:id="894"/>
    <w:bookmarkStart w:name="z904" w:id="895"/>
    <w:p>
      <w:pPr>
        <w:spacing w:after="0"/>
        <w:ind w:left="0"/>
        <w:jc w:val="both"/>
      </w:pPr>
      <w:r>
        <w:rPr>
          <w:rFonts w:ascii="Times New Roman"/>
          <w:b w:val="false"/>
          <w:i w:val="false"/>
          <w:color w:val="000000"/>
          <w:sz w:val="28"/>
        </w:rPr>
        <w:t>
      1) документ о высшем юридическом образовании;</w:t>
      </w:r>
    </w:p>
    <w:bookmarkEnd w:id="895"/>
    <w:bookmarkStart w:name="z905" w:id="896"/>
    <w:p>
      <w:pPr>
        <w:spacing w:after="0"/>
        <w:ind w:left="0"/>
        <w:jc w:val="both"/>
      </w:pPr>
      <w:r>
        <w:rPr>
          <w:rFonts w:ascii="Times New Roman"/>
          <w:b w:val="false"/>
          <w:i w:val="false"/>
          <w:color w:val="000000"/>
          <w:sz w:val="28"/>
        </w:rPr>
        <w:t>
      2) справку об отсутствии непогашенной или неснятой судимости;</w:t>
      </w:r>
    </w:p>
    <w:bookmarkEnd w:id="896"/>
    <w:bookmarkStart w:name="z906" w:id="897"/>
    <w:p>
      <w:pPr>
        <w:spacing w:after="0"/>
        <w:ind w:left="0"/>
        <w:jc w:val="both"/>
      </w:pPr>
      <w:r>
        <w:rPr>
          <w:rFonts w:ascii="Times New Roman"/>
          <w:b w:val="false"/>
          <w:i w:val="false"/>
          <w:color w:val="000000"/>
          <w:sz w:val="28"/>
        </w:rPr>
        <w:t>
      3) документы, подтверждающие наличие стажа работы по юридической специальности не менее двух лет;</w:t>
      </w:r>
    </w:p>
    <w:bookmarkEnd w:id="897"/>
    <w:bookmarkStart w:name="z907" w:id="898"/>
    <w:p>
      <w:pPr>
        <w:spacing w:after="0"/>
        <w:ind w:left="0"/>
        <w:jc w:val="both"/>
      </w:pPr>
      <w:r>
        <w:rPr>
          <w:rFonts w:ascii="Times New Roman"/>
          <w:b w:val="false"/>
          <w:i w:val="false"/>
          <w:color w:val="000000"/>
          <w:sz w:val="28"/>
        </w:rPr>
        <w:t>
      4) результаты аттестации.</w:t>
      </w:r>
    </w:p>
    <w:bookmarkEnd w:id="898"/>
    <w:bookmarkStart w:name="z908" w:id="899"/>
    <w:p>
      <w:pPr>
        <w:spacing w:after="0"/>
        <w:ind w:left="0"/>
        <w:jc w:val="both"/>
      </w:pPr>
      <w:r>
        <w:rPr>
          <w:rFonts w:ascii="Times New Roman"/>
          <w:b w:val="false"/>
          <w:i w:val="false"/>
          <w:color w:val="000000"/>
          <w:sz w:val="28"/>
        </w:rPr>
        <w:t>
      Юридический консультант одновременно может быть членом только одной палаты юридических консультантов, отвечающей требованиям настоящего Закона.</w:t>
      </w:r>
    </w:p>
    <w:bookmarkEnd w:id="899"/>
    <w:bookmarkStart w:name="z909" w:id="900"/>
    <w:p>
      <w:pPr>
        <w:spacing w:after="0"/>
        <w:ind w:left="0"/>
        <w:jc w:val="both"/>
      </w:pPr>
      <w:r>
        <w:rPr>
          <w:rFonts w:ascii="Times New Roman"/>
          <w:b w:val="false"/>
          <w:i w:val="false"/>
          <w:color w:val="000000"/>
          <w:sz w:val="28"/>
        </w:rPr>
        <w:t>
      3. Коллегиальный орган управления палаты юридических консультантов принимает решение о соответствии лица требованиям, установленным настоящей статьей, в течение пяти рабочих дней со дня поступления заявления и необходимых документов от такого лица.</w:t>
      </w:r>
    </w:p>
    <w:bookmarkEnd w:id="900"/>
    <w:bookmarkStart w:name="z910" w:id="901"/>
    <w:p>
      <w:pPr>
        <w:spacing w:after="0"/>
        <w:ind w:left="0"/>
        <w:jc w:val="both"/>
      </w:pPr>
      <w:r>
        <w:rPr>
          <w:rFonts w:ascii="Times New Roman"/>
          <w:b w:val="false"/>
          <w:i w:val="false"/>
          <w:color w:val="000000"/>
          <w:sz w:val="28"/>
        </w:rPr>
        <w:t>
      Лицо, в отношении которого принято решение о его соответствии требованиям, установленным настоящей статьей, считается принятым в члены палаты юридических консультантов, и сведения о таком лице вносятся в реестр членов палаты юридических консультантов в течение трех рабочих дней со дня представления таким лицом договора страхования профессиональной ответственности юридического консультанта. Такому лицу в течение пяти рабочих дней со дня внесения сведений о нем в реестр членов палаты юридических консультантов выдается документ, подтверждающий действительное членство в палате юридических консультантов.</w:t>
      </w:r>
    </w:p>
    <w:bookmarkEnd w:id="901"/>
    <w:bookmarkStart w:name="z911" w:id="902"/>
    <w:p>
      <w:pPr>
        <w:spacing w:after="0"/>
        <w:ind w:left="0"/>
        <w:jc w:val="both"/>
      </w:pPr>
      <w:r>
        <w:rPr>
          <w:rFonts w:ascii="Times New Roman"/>
          <w:b w:val="false"/>
          <w:i w:val="false"/>
          <w:color w:val="000000"/>
          <w:sz w:val="28"/>
        </w:rPr>
        <w:t>
      4. Основаниями для отказа в принятии лица в члены палаты юридических консультантов являются:</w:t>
      </w:r>
    </w:p>
    <w:bookmarkEnd w:id="902"/>
    <w:bookmarkStart w:name="z912" w:id="903"/>
    <w:p>
      <w:pPr>
        <w:spacing w:after="0"/>
        <w:ind w:left="0"/>
        <w:jc w:val="both"/>
      </w:pPr>
      <w:r>
        <w:rPr>
          <w:rFonts w:ascii="Times New Roman"/>
          <w:b w:val="false"/>
          <w:i w:val="false"/>
          <w:color w:val="000000"/>
          <w:sz w:val="28"/>
        </w:rPr>
        <w:t>
      1) несоответствие лица требованиям настоящей статьи;</w:t>
      </w:r>
    </w:p>
    <w:bookmarkEnd w:id="903"/>
    <w:bookmarkStart w:name="z913" w:id="904"/>
    <w:p>
      <w:pPr>
        <w:spacing w:after="0"/>
        <w:ind w:left="0"/>
        <w:jc w:val="both"/>
      </w:pPr>
      <w:r>
        <w:rPr>
          <w:rFonts w:ascii="Times New Roman"/>
          <w:b w:val="false"/>
          <w:i w:val="false"/>
          <w:color w:val="000000"/>
          <w:sz w:val="28"/>
        </w:rPr>
        <w:t>
      2) исключение лица из реестра членов палаты юридических консультантов за нарушение требований законодательства Республики Казахстан об адвокатской деятельности и квалифицированной юридической помощи, правил и стандартов оказания квалифицированной юридической помощи, Кодекса профессиональной этики, если с даты исключения прошло менее чем три года.</w:t>
      </w:r>
    </w:p>
    <w:bookmarkEnd w:id="904"/>
    <w:bookmarkStart w:name="z914" w:id="905"/>
    <w:p>
      <w:pPr>
        <w:spacing w:after="0"/>
        <w:ind w:left="0"/>
        <w:jc w:val="both"/>
      </w:pPr>
      <w:r>
        <w:rPr>
          <w:rFonts w:ascii="Times New Roman"/>
          <w:b w:val="false"/>
          <w:i w:val="false"/>
          <w:color w:val="000000"/>
          <w:sz w:val="28"/>
        </w:rPr>
        <w:t>
      Решение палаты юридических консультантов об отказе в приеме в члены палаты юридических консультантов может быть обжаловано в уполномоченный орган.</w:t>
      </w:r>
    </w:p>
    <w:bookmarkEnd w:id="905"/>
    <w:bookmarkStart w:name="z915" w:id="906"/>
    <w:p>
      <w:pPr>
        <w:spacing w:after="0"/>
        <w:ind w:left="0"/>
        <w:jc w:val="both"/>
      </w:pPr>
      <w:r>
        <w:rPr>
          <w:rFonts w:ascii="Times New Roman"/>
          <w:b w:val="false"/>
          <w:i w:val="false"/>
          <w:color w:val="000000"/>
          <w:sz w:val="28"/>
        </w:rPr>
        <w:t>
      При неурегулированности спора решение уполномоченного органа может быть обжаловано в суд.</w:t>
      </w:r>
    </w:p>
    <w:bookmarkEnd w:id="906"/>
    <w:bookmarkStart w:name="z916" w:id="907"/>
    <w:p>
      <w:pPr>
        <w:spacing w:after="0"/>
        <w:ind w:left="0"/>
        <w:jc w:val="both"/>
      </w:pPr>
      <w:r>
        <w:rPr>
          <w:rFonts w:ascii="Times New Roman"/>
          <w:b w:val="false"/>
          <w:i w:val="false"/>
          <w:color w:val="000000"/>
          <w:sz w:val="28"/>
        </w:rPr>
        <w:t>
      5. Членство в палате юридических консультантов прекращается коллегиальным органом управления палаты юридических консультантов:</w:t>
      </w:r>
    </w:p>
    <w:bookmarkEnd w:id="907"/>
    <w:bookmarkStart w:name="z917" w:id="908"/>
    <w:p>
      <w:pPr>
        <w:spacing w:after="0"/>
        <w:ind w:left="0"/>
        <w:jc w:val="both"/>
      </w:pPr>
      <w:r>
        <w:rPr>
          <w:rFonts w:ascii="Times New Roman"/>
          <w:b w:val="false"/>
          <w:i w:val="false"/>
          <w:color w:val="000000"/>
          <w:sz w:val="28"/>
        </w:rPr>
        <w:t>
      1) на основании заявления юридического консультанта о выходе из членов палаты юридических консультантов;</w:t>
      </w:r>
    </w:p>
    <w:bookmarkEnd w:id="908"/>
    <w:bookmarkStart w:name="z918" w:id="909"/>
    <w:p>
      <w:pPr>
        <w:spacing w:after="0"/>
        <w:ind w:left="0"/>
        <w:jc w:val="both"/>
      </w:pPr>
      <w:r>
        <w:rPr>
          <w:rFonts w:ascii="Times New Roman"/>
          <w:b w:val="false"/>
          <w:i w:val="false"/>
          <w:color w:val="000000"/>
          <w:sz w:val="28"/>
        </w:rPr>
        <w:t>
      2) по основаниям, предусмотренным уставом.</w:t>
      </w:r>
    </w:p>
    <w:bookmarkEnd w:id="909"/>
    <w:bookmarkStart w:name="z919" w:id="910"/>
    <w:p>
      <w:pPr>
        <w:spacing w:after="0"/>
        <w:ind w:left="0"/>
        <w:jc w:val="both"/>
      </w:pPr>
      <w:r>
        <w:rPr>
          <w:rFonts w:ascii="Times New Roman"/>
          <w:b w:val="false"/>
          <w:i w:val="false"/>
          <w:color w:val="000000"/>
          <w:sz w:val="28"/>
        </w:rPr>
        <w:t>
      6. Членство лица в палате юридических консультантов не может быть прекращено до окончания проверки в случае поступления в указанную палату жалобы на него, если в отношении члена палаты юридических консультантов проводится проверка или рассматривается дело о применении меры дисциплинарного воздействия, а в случае выявления нарушений – до окончания рассмотрения дисциплинарной комиссией дела о нарушении и применении меры дисциплинарного взыскания.</w:t>
      </w:r>
    </w:p>
    <w:bookmarkEnd w:id="910"/>
    <w:bookmarkStart w:name="z920" w:id="911"/>
    <w:p>
      <w:pPr>
        <w:spacing w:after="0"/>
        <w:ind w:left="0"/>
        <w:jc w:val="both"/>
      </w:pPr>
      <w:r>
        <w:rPr>
          <w:rFonts w:ascii="Times New Roman"/>
          <w:b w:val="false"/>
          <w:i w:val="false"/>
          <w:color w:val="000000"/>
          <w:sz w:val="28"/>
        </w:rPr>
        <w:t>
      7. Запись о прекращении членства в палате юридических консультантов вносится в реестр членов палаты юридических консультантов в случае поступления в палату юридических консультантов информации, подтверждающей смерть члена палаты юридических консультантов.</w:t>
      </w:r>
    </w:p>
    <w:bookmarkEnd w:id="911"/>
    <w:bookmarkStart w:name="z921" w:id="912"/>
    <w:p>
      <w:pPr>
        <w:spacing w:after="0"/>
        <w:ind w:left="0"/>
        <w:jc w:val="both"/>
      </w:pPr>
      <w:r>
        <w:rPr>
          <w:rFonts w:ascii="Times New Roman"/>
          <w:b w:val="false"/>
          <w:i w:val="false"/>
          <w:color w:val="000000"/>
          <w:sz w:val="28"/>
        </w:rPr>
        <w:t>
      8. Лицо, в отношении которого принято решение о прекращении членства в палате юридических консультантов, обязано уведомить о факте прекращения своего членства в палате юридических консультантов своих клиентов.</w:t>
      </w:r>
    </w:p>
    <w:bookmarkEnd w:id="912"/>
    <w:bookmarkStart w:name="z922" w:id="913"/>
    <w:p>
      <w:pPr>
        <w:spacing w:after="0"/>
        <w:ind w:left="0"/>
        <w:jc w:val="both"/>
      </w:pPr>
      <w:r>
        <w:rPr>
          <w:rFonts w:ascii="Times New Roman"/>
          <w:b w:val="false"/>
          <w:i w:val="false"/>
          <w:color w:val="000000"/>
          <w:sz w:val="28"/>
        </w:rPr>
        <w:t>
      9. Палата юридических консультантов не позднее дня, следующего за днем принятия коллегиальным органом управления палаты юридических консультантов решения о прекращении членства юридического консультанта в палате юридических консультантов, обязана разместить такое решение на интернет-ресурсе палаты юридических консультантов, а также направить копии такого решения:</w:t>
      </w:r>
    </w:p>
    <w:bookmarkEnd w:id="913"/>
    <w:bookmarkStart w:name="z923" w:id="914"/>
    <w:p>
      <w:pPr>
        <w:spacing w:after="0"/>
        <w:ind w:left="0"/>
        <w:jc w:val="both"/>
      </w:pPr>
      <w:r>
        <w:rPr>
          <w:rFonts w:ascii="Times New Roman"/>
          <w:b w:val="false"/>
          <w:i w:val="false"/>
          <w:color w:val="000000"/>
          <w:sz w:val="28"/>
        </w:rPr>
        <w:t>
      1) лицу, в отношении которого принято решение о прекращении членства в палате юридических консультантов;</w:t>
      </w:r>
    </w:p>
    <w:bookmarkEnd w:id="914"/>
    <w:bookmarkStart w:name="z924" w:id="915"/>
    <w:p>
      <w:pPr>
        <w:spacing w:after="0"/>
        <w:ind w:left="0"/>
        <w:jc w:val="both"/>
      </w:pPr>
      <w:r>
        <w:rPr>
          <w:rFonts w:ascii="Times New Roman"/>
          <w:b w:val="false"/>
          <w:i w:val="false"/>
          <w:color w:val="000000"/>
          <w:sz w:val="28"/>
        </w:rPr>
        <w:t>
      2) всем саморегулируемым организациям, внесенным в реестр палат юридических консультантов, если исключение лица из членов палаты юридических консультантов связано с нарушением им требований законодательства Республики Казахстан об адвокатской деятельности и квалифицированной юридической помощи, правил и стандартов оказания квалифицированной юридической помощи, Кодекса профессиональной этики;</w:t>
      </w:r>
    </w:p>
    <w:bookmarkEnd w:id="915"/>
    <w:bookmarkStart w:name="z925" w:id="916"/>
    <w:p>
      <w:pPr>
        <w:spacing w:after="0"/>
        <w:ind w:left="0"/>
        <w:jc w:val="both"/>
      </w:pPr>
      <w:r>
        <w:rPr>
          <w:rFonts w:ascii="Times New Roman"/>
          <w:b w:val="false"/>
          <w:i w:val="false"/>
          <w:color w:val="000000"/>
          <w:sz w:val="28"/>
        </w:rPr>
        <w:t>
      3) уполномоченному органу.</w:t>
      </w:r>
    </w:p>
    <w:bookmarkEnd w:id="916"/>
    <w:bookmarkStart w:name="z926" w:id="917"/>
    <w:p>
      <w:pPr>
        <w:spacing w:after="0"/>
        <w:ind w:left="0"/>
        <w:jc w:val="left"/>
      </w:pPr>
      <w:r>
        <w:rPr>
          <w:rFonts w:ascii="Times New Roman"/>
          <w:b/>
          <w:i w:val="false"/>
          <w:color w:val="000000"/>
        </w:rPr>
        <w:t xml:space="preserve"> Статья 84. Органы управления палаты юридических консультантов</w:t>
      </w:r>
    </w:p>
    <w:bookmarkEnd w:id="917"/>
    <w:bookmarkStart w:name="z927" w:id="918"/>
    <w:p>
      <w:pPr>
        <w:spacing w:after="0"/>
        <w:ind w:left="0"/>
        <w:jc w:val="both"/>
      </w:pPr>
      <w:r>
        <w:rPr>
          <w:rFonts w:ascii="Times New Roman"/>
          <w:b w:val="false"/>
          <w:i w:val="false"/>
          <w:color w:val="000000"/>
          <w:sz w:val="28"/>
        </w:rPr>
        <w:t>
      Органами управления палаты юридических консультантов являются:</w:t>
      </w:r>
    </w:p>
    <w:bookmarkEnd w:id="918"/>
    <w:bookmarkStart w:name="z928" w:id="919"/>
    <w:p>
      <w:pPr>
        <w:spacing w:after="0"/>
        <w:ind w:left="0"/>
        <w:jc w:val="both"/>
      </w:pPr>
      <w:r>
        <w:rPr>
          <w:rFonts w:ascii="Times New Roman"/>
          <w:b w:val="false"/>
          <w:i w:val="false"/>
          <w:color w:val="000000"/>
          <w:sz w:val="28"/>
        </w:rPr>
        <w:t>
      1) общее собрание членов палаты юридических консультантов;</w:t>
      </w:r>
    </w:p>
    <w:bookmarkEnd w:id="919"/>
    <w:bookmarkStart w:name="z929" w:id="920"/>
    <w:p>
      <w:pPr>
        <w:spacing w:after="0"/>
        <w:ind w:left="0"/>
        <w:jc w:val="both"/>
      </w:pPr>
      <w:r>
        <w:rPr>
          <w:rFonts w:ascii="Times New Roman"/>
          <w:b w:val="false"/>
          <w:i w:val="false"/>
          <w:color w:val="000000"/>
          <w:sz w:val="28"/>
        </w:rPr>
        <w:t>
      2) коллегиальный орган управления;</w:t>
      </w:r>
    </w:p>
    <w:bookmarkEnd w:id="920"/>
    <w:bookmarkStart w:name="z930" w:id="921"/>
    <w:p>
      <w:pPr>
        <w:spacing w:after="0"/>
        <w:ind w:left="0"/>
        <w:jc w:val="both"/>
      </w:pPr>
      <w:r>
        <w:rPr>
          <w:rFonts w:ascii="Times New Roman"/>
          <w:b w:val="false"/>
          <w:i w:val="false"/>
          <w:color w:val="000000"/>
          <w:sz w:val="28"/>
        </w:rPr>
        <w:t>
      3) исполнительный орган управления;</w:t>
      </w:r>
    </w:p>
    <w:bookmarkEnd w:id="921"/>
    <w:bookmarkStart w:name="z931" w:id="922"/>
    <w:p>
      <w:pPr>
        <w:spacing w:after="0"/>
        <w:ind w:left="0"/>
        <w:jc w:val="both"/>
      </w:pPr>
      <w:r>
        <w:rPr>
          <w:rFonts w:ascii="Times New Roman"/>
          <w:b w:val="false"/>
          <w:i w:val="false"/>
          <w:color w:val="000000"/>
          <w:sz w:val="28"/>
        </w:rPr>
        <w:t>
      4) контрольный орган (ревизионная комиссия).</w:t>
      </w:r>
    </w:p>
    <w:bookmarkEnd w:id="922"/>
    <w:bookmarkStart w:name="z932" w:id="923"/>
    <w:p>
      <w:pPr>
        <w:spacing w:after="0"/>
        <w:ind w:left="0"/>
        <w:jc w:val="both"/>
      </w:pPr>
      <w:r>
        <w:rPr>
          <w:rFonts w:ascii="Times New Roman"/>
          <w:b w:val="false"/>
          <w:i w:val="false"/>
          <w:color w:val="000000"/>
          <w:sz w:val="28"/>
        </w:rPr>
        <w:t>
      В порядке, предусмотренном Законом Республики Казахстан "О саморегулировании", в палате юридических консультантов могут быть созданы специализированные органы.</w:t>
      </w:r>
    </w:p>
    <w:bookmarkEnd w:id="923"/>
    <w:bookmarkStart w:name="z933" w:id="924"/>
    <w:p>
      <w:pPr>
        <w:spacing w:after="0"/>
        <w:ind w:left="0"/>
        <w:jc w:val="left"/>
      </w:pPr>
      <w:r>
        <w:rPr>
          <w:rFonts w:ascii="Times New Roman"/>
          <w:b/>
          <w:i w:val="false"/>
          <w:color w:val="000000"/>
        </w:rPr>
        <w:t xml:space="preserve"> Статья 85. Общее собрание членов палаты юридических консультантов</w:t>
      </w:r>
    </w:p>
    <w:bookmarkEnd w:id="924"/>
    <w:bookmarkStart w:name="z934" w:id="925"/>
    <w:p>
      <w:pPr>
        <w:spacing w:after="0"/>
        <w:ind w:left="0"/>
        <w:jc w:val="both"/>
      </w:pPr>
      <w:r>
        <w:rPr>
          <w:rFonts w:ascii="Times New Roman"/>
          <w:b w:val="false"/>
          <w:i w:val="false"/>
          <w:color w:val="000000"/>
          <w:sz w:val="28"/>
        </w:rPr>
        <w:t>
      1. Высшим органом управления палаты юридических консультантов является общее собрание членов палаты юридических консультантов.</w:t>
      </w:r>
    </w:p>
    <w:bookmarkEnd w:id="925"/>
    <w:bookmarkStart w:name="z935" w:id="926"/>
    <w:p>
      <w:pPr>
        <w:spacing w:after="0"/>
        <w:ind w:left="0"/>
        <w:jc w:val="both"/>
      </w:pPr>
      <w:r>
        <w:rPr>
          <w:rFonts w:ascii="Times New Roman"/>
          <w:b w:val="false"/>
          <w:i w:val="false"/>
          <w:color w:val="000000"/>
          <w:sz w:val="28"/>
        </w:rPr>
        <w:t>
      2. Компетенция общего собрания членов палаты юридических консультантов и порядок его деятельности определяются Законом Республики Казахстан "О саморегулировании", настоящим Законом и иными законами Республики Казахстан.</w:t>
      </w:r>
    </w:p>
    <w:bookmarkEnd w:id="926"/>
    <w:bookmarkStart w:name="z936" w:id="927"/>
    <w:p>
      <w:pPr>
        <w:spacing w:after="0"/>
        <w:ind w:left="0"/>
        <w:jc w:val="both"/>
      </w:pPr>
      <w:r>
        <w:rPr>
          <w:rFonts w:ascii="Times New Roman"/>
          <w:b w:val="false"/>
          <w:i w:val="false"/>
          <w:color w:val="000000"/>
          <w:sz w:val="28"/>
        </w:rPr>
        <w:t xml:space="preserve">
      Уставом палаты юридических консультантов могут быть предусмотрены и иные полномочия общего собрания членов палаты юридических консультантов. </w:t>
      </w:r>
    </w:p>
    <w:bookmarkEnd w:id="927"/>
    <w:bookmarkStart w:name="z937" w:id="928"/>
    <w:p>
      <w:pPr>
        <w:spacing w:after="0"/>
        <w:ind w:left="0"/>
        <w:jc w:val="left"/>
      </w:pPr>
      <w:r>
        <w:rPr>
          <w:rFonts w:ascii="Times New Roman"/>
          <w:b/>
          <w:i w:val="false"/>
          <w:color w:val="000000"/>
        </w:rPr>
        <w:t xml:space="preserve"> Статья 86. Коллегиальный орган управления и исполнительный орган управления палаты юридических консультантов</w:t>
      </w:r>
    </w:p>
    <w:bookmarkEnd w:id="928"/>
    <w:bookmarkStart w:name="z938" w:id="929"/>
    <w:p>
      <w:pPr>
        <w:spacing w:after="0"/>
        <w:ind w:left="0"/>
        <w:jc w:val="both"/>
      </w:pPr>
      <w:r>
        <w:rPr>
          <w:rFonts w:ascii="Times New Roman"/>
          <w:b w:val="false"/>
          <w:i w:val="false"/>
          <w:color w:val="000000"/>
          <w:sz w:val="28"/>
        </w:rPr>
        <w:t>
      Компетенция, порядок создания и деятельность коллегиального органа управления и исполнительного органа управления палаты юридических консультантов определяются Законом Республики Казахстан "О саморегулировании", настоящим Законом, иными законами Республики Казахстан и уставом палаты юридических консультантов.</w:t>
      </w:r>
    </w:p>
    <w:bookmarkEnd w:id="929"/>
    <w:p>
      <w:pPr>
        <w:spacing w:after="0"/>
        <w:ind w:left="0"/>
        <w:jc w:val="both"/>
      </w:pPr>
      <w:r>
        <w:rPr>
          <w:rFonts w:ascii="Times New Roman"/>
          <w:b/>
          <w:i w:val="false"/>
          <w:color w:val="000000"/>
          <w:sz w:val="28"/>
        </w:rPr>
        <w:t>Статья 86-1. Оплата гарантированной государством квалифицированной юридической помощи, оказываемой юридическим консультантом</w:t>
      </w:r>
    </w:p>
    <w:bookmarkStart w:name="z1093" w:id="930"/>
    <w:p>
      <w:pPr>
        <w:spacing w:after="0"/>
        <w:ind w:left="0"/>
        <w:jc w:val="both"/>
      </w:pPr>
      <w:r>
        <w:rPr>
          <w:rFonts w:ascii="Times New Roman"/>
          <w:b w:val="false"/>
          <w:i w:val="false"/>
          <w:color w:val="000000"/>
          <w:sz w:val="28"/>
        </w:rPr>
        <w:t>
      1. Оплата гарантированной государством квалифицированной юридической помощи, оказываемой юридическим консультантом, производится за счет бюджетных средств.</w:t>
      </w:r>
    </w:p>
    <w:bookmarkEnd w:id="930"/>
    <w:bookmarkStart w:name="z1094" w:id="931"/>
    <w:p>
      <w:pPr>
        <w:spacing w:after="0"/>
        <w:ind w:left="0"/>
        <w:jc w:val="both"/>
      </w:pPr>
      <w:r>
        <w:rPr>
          <w:rFonts w:ascii="Times New Roman"/>
          <w:b w:val="false"/>
          <w:i w:val="false"/>
          <w:color w:val="000000"/>
          <w:sz w:val="28"/>
        </w:rPr>
        <w:t>
      2. Размеры оплаты гарантированной государством квалифицированной юридической помощи, оказываемой юридическим консультантом, и возмещения расходов, связанных с правовым консультированием, защитой и представительством, а также проведением примирительных процедур, устанавливаются Правительством Республики Казахстан.</w:t>
      </w:r>
    </w:p>
    <w:bookmarkEnd w:id="931"/>
    <w:bookmarkStart w:name="z1095" w:id="932"/>
    <w:p>
      <w:pPr>
        <w:spacing w:after="0"/>
        <w:ind w:left="0"/>
        <w:jc w:val="both"/>
      </w:pPr>
      <w:r>
        <w:rPr>
          <w:rFonts w:ascii="Times New Roman"/>
          <w:b w:val="false"/>
          <w:i w:val="false"/>
          <w:color w:val="000000"/>
          <w:sz w:val="28"/>
        </w:rPr>
        <w:t>
      3. Порядок оплаты квалифицированной юридической помощи, оказываемой юридическим консультантом, и возмещения расходов, связанных с правовым консультированием, защитой и представительством, а также проведением примирительных процедур, устанавливается правилами оплаты гарантированной государством квалифицированной юридической помощи, утверждаемыми уполномоченным органом.</w:t>
      </w:r>
    </w:p>
    <w:bookmarkEnd w:id="932"/>
    <w:bookmarkStart w:name="z1096" w:id="933"/>
    <w:p>
      <w:pPr>
        <w:spacing w:after="0"/>
        <w:ind w:left="0"/>
        <w:jc w:val="both"/>
      </w:pPr>
      <w:r>
        <w:rPr>
          <w:rFonts w:ascii="Times New Roman"/>
          <w:b w:val="false"/>
          <w:i w:val="false"/>
          <w:color w:val="000000"/>
          <w:sz w:val="28"/>
        </w:rPr>
        <w:t>
      4. В случаях, предусмотренных законодательством Республики Казахстан, оплата гарантированной государством квалифицированной юридической помощи, оказываемой юридическим консультантом, командировочных, транспортных расходов и возмещение других его расходов, связанных с правовым консультированием, защитой и представительством, производятся по определениям судов.</w:t>
      </w:r>
    </w:p>
    <w:bookmarkEnd w:id="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86-1 в соответствии с Законом РК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9" w:id="934"/>
    <w:p>
      <w:pPr>
        <w:spacing w:after="0"/>
        <w:ind w:left="0"/>
        <w:jc w:val="left"/>
      </w:pPr>
      <w:r>
        <w:rPr>
          <w:rFonts w:ascii="Times New Roman"/>
          <w:b/>
          <w:i w:val="false"/>
          <w:color w:val="000000"/>
        </w:rPr>
        <w:t xml:space="preserve"> Статья 87. Ревизионная комиссия палаты юридических консультантов</w:t>
      </w:r>
    </w:p>
    <w:bookmarkEnd w:id="934"/>
    <w:bookmarkStart w:name="z940" w:id="935"/>
    <w:p>
      <w:pPr>
        <w:spacing w:after="0"/>
        <w:ind w:left="0"/>
        <w:jc w:val="both"/>
      </w:pPr>
      <w:r>
        <w:rPr>
          <w:rFonts w:ascii="Times New Roman"/>
          <w:b w:val="false"/>
          <w:i w:val="false"/>
          <w:color w:val="000000"/>
          <w:sz w:val="28"/>
        </w:rPr>
        <w:t xml:space="preserve">
      1. Ревизионная комиссия палаты юридических консультантов является органом палаты юридических консультантов, осуществляющим контроль за финансово-хозяйственной деятельностью палаты юридических консультантов. </w:t>
      </w:r>
    </w:p>
    <w:bookmarkEnd w:id="935"/>
    <w:bookmarkStart w:name="z941" w:id="936"/>
    <w:p>
      <w:pPr>
        <w:spacing w:after="0"/>
        <w:ind w:left="0"/>
        <w:jc w:val="both"/>
      </w:pPr>
      <w:r>
        <w:rPr>
          <w:rFonts w:ascii="Times New Roman"/>
          <w:b w:val="false"/>
          <w:i w:val="false"/>
          <w:color w:val="000000"/>
          <w:sz w:val="28"/>
        </w:rPr>
        <w:t>
      2. Ревизионная комиссия может быть образована из числа членов палаты юридических консультантов. Члены коллегиального и исполнительного органов управления палаты юридических консультантов не могут входить в состав ревизионной комиссии.</w:t>
      </w:r>
    </w:p>
    <w:bookmarkEnd w:id="936"/>
    <w:bookmarkStart w:name="z942" w:id="937"/>
    <w:p>
      <w:pPr>
        <w:spacing w:after="0"/>
        <w:ind w:left="0"/>
        <w:jc w:val="both"/>
      </w:pPr>
      <w:r>
        <w:rPr>
          <w:rFonts w:ascii="Times New Roman"/>
          <w:b w:val="false"/>
          <w:i w:val="false"/>
          <w:color w:val="000000"/>
          <w:sz w:val="28"/>
        </w:rPr>
        <w:t>
      Компетенция и порядок деятельности ревизионной комиссии определяются Законом Республики Казахстан "О саморегулировании", иными законами Республики Казахстан и уставом палаты юридических консультантов.</w:t>
      </w:r>
    </w:p>
    <w:bookmarkEnd w:id="937"/>
    <w:bookmarkStart w:name="z943" w:id="938"/>
    <w:p>
      <w:pPr>
        <w:spacing w:after="0"/>
        <w:ind w:left="0"/>
        <w:jc w:val="left"/>
      </w:pPr>
      <w:r>
        <w:rPr>
          <w:rFonts w:ascii="Times New Roman"/>
          <w:b/>
          <w:i w:val="false"/>
          <w:color w:val="000000"/>
        </w:rPr>
        <w:t xml:space="preserve"> Статья 88. Взносы палаты юридических консультантов</w:t>
      </w:r>
    </w:p>
    <w:bookmarkEnd w:id="938"/>
    <w:bookmarkStart w:name="z946" w:id="939"/>
    <w:p>
      <w:pPr>
        <w:spacing w:after="0"/>
        <w:ind w:left="0"/>
        <w:jc w:val="both"/>
      </w:pPr>
      <w:r>
        <w:rPr>
          <w:rFonts w:ascii="Times New Roman"/>
          <w:b w:val="false"/>
          <w:i w:val="false"/>
          <w:color w:val="000000"/>
          <w:sz w:val="28"/>
        </w:rPr>
        <w:t xml:space="preserve">
      В палате юридических консультантов устанавливаются ежегодные членские взносы. </w:t>
      </w:r>
    </w:p>
    <w:bookmarkEnd w:id="939"/>
    <w:p>
      <w:pPr>
        <w:spacing w:after="0"/>
        <w:ind w:left="0"/>
        <w:jc w:val="both"/>
      </w:pPr>
      <w:r>
        <w:rPr>
          <w:rFonts w:ascii="Times New Roman"/>
          <w:b w:val="false"/>
          <w:i w:val="false"/>
          <w:color w:val="000000"/>
          <w:sz w:val="28"/>
        </w:rPr>
        <w:t>
      Размер ежегодных членских взносов должен составлять не менее пятнадцатикратного и не более семидесятипятикратного размера месячного расчетного показателя, установленного законом о республиканском бюджете на соответствующий финансовый год.</w:t>
      </w:r>
    </w:p>
    <w:p>
      <w:pPr>
        <w:spacing w:after="0"/>
        <w:ind w:left="0"/>
        <w:jc w:val="both"/>
      </w:pPr>
      <w:r>
        <w:rPr>
          <w:rFonts w:ascii="Times New Roman"/>
          <w:b w:val="false"/>
          <w:i w:val="false"/>
          <w:color w:val="000000"/>
          <w:sz w:val="28"/>
        </w:rPr>
        <w:t>
      От уплаты членского взноса освобождаются юридические консультанты на период нахождения в отпуске по беременности и родам либо по уходу за ребенком до достижения им возраста трех лет и юридические консультанты, не осуществляющие профессиональную деятельность более двух месяцев подряд вследствие временной нетрудоспособности.</w:t>
      </w:r>
    </w:p>
    <w:p>
      <w:pPr>
        <w:spacing w:after="0"/>
        <w:ind w:left="0"/>
        <w:jc w:val="both"/>
      </w:pPr>
      <w:r>
        <w:rPr>
          <w:rFonts w:ascii="Times New Roman"/>
          <w:b w:val="false"/>
          <w:i w:val="false"/>
          <w:color w:val="000000"/>
          <w:sz w:val="28"/>
        </w:rPr>
        <w:t>
      Юридические консультанты, осуществляющие профессиональную деятельность в сельских населенных пунктах либо имеющие стаж профессиональной деятельности менее одного года, уплачивают членские взносы в размере пятидесяти процентов от установленной ставки.</w:t>
      </w:r>
    </w:p>
    <w:p>
      <w:pPr>
        <w:spacing w:after="0"/>
        <w:ind w:left="0"/>
        <w:jc w:val="both"/>
      </w:pPr>
      <w:r>
        <w:rPr>
          <w:rFonts w:ascii="Times New Roman"/>
          <w:b w:val="false"/>
          <w:i w:val="false"/>
          <w:color w:val="000000"/>
          <w:sz w:val="28"/>
        </w:rPr>
        <w:t>
      Вступительные взносы запрещены.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 в редакции Закона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7" w:id="940"/>
    <w:p>
      <w:pPr>
        <w:spacing w:after="0"/>
        <w:ind w:left="0"/>
        <w:jc w:val="left"/>
      </w:pPr>
      <w:r>
        <w:rPr>
          <w:rFonts w:ascii="Times New Roman"/>
          <w:b/>
          <w:i w:val="false"/>
          <w:color w:val="000000"/>
        </w:rPr>
        <w:t xml:space="preserve"> Статья 89. Обеспечение палатой юридических консультантов доступа к информации и ее защиты от неправомерного использования</w:t>
      </w:r>
    </w:p>
    <w:bookmarkEnd w:id="940"/>
    <w:bookmarkStart w:name="z948" w:id="941"/>
    <w:p>
      <w:pPr>
        <w:spacing w:after="0"/>
        <w:ind w:left="0"/>
        <w:jc w:val="both"/>
      </w:pPr>
      <w:r>
        <w:rPr>
          <w:rFonts w:ascii="Times New Roman"/>
          <w:b w:val="false"/>
          <w:i w:val="false"/>
          <w:color w:val="000000"/>
          <w:sz w:val="28"/>
        </w:rPr>
        <w:t>
      1. Палата юридических консультантов посредством размещения на своем интернет-ресурсе и опубликования в средствах массовой информации, распространяемых на всей территории Республики Казахстан, обязана обеспечить доступ к следующей информации:</w:t>
      </w:r>
    </w:p>
    <w:bookmarkEnd w:id="941"/>
    <w:bookmarkStart w:name="z949" w:id="942"/>
    <w:p>
      <w:pPr>
        <w:spacing w:after="0"/>
        <w:ind w:left="0"/>
        <w:jc w:val="both"/>
      </w:pPr>
      <w:r>
        <w:rPr>
          <w:rFonts w:ascii="Times New Roman"/>
          <w:b w:val="false"/>
          <w:i w:val="false"/>
          <w:color w:val="000000"/>
          <w:sz w:val="28"/>
        </w:rPr>
        <w:t>
      1) о составе своих членов;</w:t>
      </w:r>
    </w:p>
    <w:bookmarkEnd w:id="942"/>
    <w:bookmarkStart w:name="z950" w:id="943"/>
    <w:p>
      <w:pPr>
        <w:spacing w:after="0"/>
        <w:ind w:left="0"/>
        <w:jc w:val="both"/>
      </w:pPr>
      <w:r>
        <w:rPr>
          <w:rFonts w:ascii="Times New Roman"/>
          <w:b w:val="false"/>
          <w:i w:val="false"/>
          <w:color w:val="000000"/>
          <w:sz w:val="28"/>
        </w:rPr>
        <w:t>
      2) об условиях, способах и порядке обеспечения ответственности членов палаты;</w:t>
      </w:r>
    </w:p>
    <w:bookmarkEnd w:id="943"/>
    <w:bookmarkStart w:name="z951" w:id="944"/>
    <w:p>
      <w:pPr>
        <w:spacing w:after="0"/>
        <w:ind w:left="0"/>
        <w:jc w:val="both"/>
      </w:pPr>
      <w:r>
        <w:rPr>
          <w:rFonts w:ascii="Times New Roman"/>
          <w:b w:val="false"/>
          <w:i w:val="false"/>
          <w:color w:val="000000"/>
          <w:sz w:val="28"/>
        </w:rPr>
        <w:t>
      3) о членах, прекративших свое членство в палате юридических консультантов и об основаниях прекращения их членства;</w:t>
      </w:r>
    </w:p>
    <w:bookmarkEnd w:id="944"/>
    <w:bookmarkStart w:name="z952" w:id="945"/>
    <w:p>
      <w:pPr>
        <w:spacing w:after="0"/>
        <w:ind w:left="0"/>
        <w:jc w:val="both"/>
      </w:pPr>
      <w:r>
        <w:rPr>
          <w:rFonts w:ascii="Times New Roman"/>
          <w:b w:val="false"/>
          <w:i w:val="false"/>
          <w:color w:val="000000"/>
          <w:sz w:val="28"/>
        </w:rPr>
        <w:t>
      4) об условиях членства в палате юридических консультантов;</w:t>
      </w:r>
    </w:p>
    <w:bookmarkEnd w:id="945"/>
    <w:bookmarkStart w:name="z953" w:id="946"/>
    <w:p>
      <w:pPr>
        <w:spacing w:after="0"/>
        <w:ind w:left="0"/>
        <w:jc w:val="both"/>
      </w:pPr>
      <w:r>
        <w:rPr>
          <w:rFonts w:ascii="Times New Roman"/>
          <w:b w:val="false"/>
          <w:i w:val="false"/>
          <w:color w:val="000000"/>
          <w:sz w:val="28"/>
        </w:rPr>
        <w:t>
      5) о содержании правил и стандартов палаты юридических консультантов;</w:t>
      </w:r>
    </w:p>
    <w:bookmarkEnd w:id="946"/>
    <w:bookmarkStart w:name="z954" w:id="947"/>
    <w:p>
      <w:pPr>
        <w:spacing w:after="0"/>
        <w:ind w:left="0"/>
        <w:jc w:val="both"/>
      </w:pPr>
      <w:r>
        <w:rPr>
          <w:rFonts w:ascii="Times New Roman"/>
          <w:b w:val="false"/>
          <w:i w:val="false"/>
          <w:color w:val="000000"/>
          <w:sz w:val="28"/>
        </w:rPr>
        <w:t>
      6) о критериях качества квалифицированной юридической помощи;</w:t>
      </w:r>
    </w:p>
    <w:bookmarkEnd w:id="947"/>
    <w:bookmarkStart w:name="z955" w:id="948"/>
    <w:p>
      <w:pPr>
        <w:spacing w:after="0"/>
        <w:ind w:left="0"/>
        <w:jc w:val="both"/>
      </w:pPr>
      <w:r>
        <w:rPr>
          <w:rFonts w:ascii="Times New Roman"/>
          <w:b w:val="false"/>
          <w:i w:val="false"/>
          <w:color w:val="000000"/>
          <w:sz w:val="28"/>
        </w:rPr>
        <w:t>
      7) о структуре и компетенции органов управления и специализированных органов палаты юридических консультантов, количественном и персональном составе коллегиального органа управления, исполнительного органа управления палаты юридических консультантов,  о лице, осуществляющем функции единоличного исполнительного органа управления палаты юридических консультантов;</w:t>
      </w:r>
    </w:p>
    <w:bookmarkEnd w:id="948"/>
    <w:bookmarkStart w:name="z956" w:id="949"/>
    <w:p>
      <w:pPr>
        <w:spacing w:after="0"/>
        <w:ind w:left="0"/>
        <w:jc w:val="both"/>
      </w:pPr>
      <w:r>
        <w:rPr>
          <w:rFonts w:ascii="Times New Roman"/>
          <w:b w:val="false"/>
          <w:i w:val="false"/>
          <w:color w:val="000000"/>
          <w:sz w:val="28"/>
        </w:rPr>
        <w:t>
      8) о решениях, принятых общим собранием членов палаты юридических консультантов и коллегиальным органом управления;</w:t>
      </w:r>
    </w:p>
    <w:bookmarkEnd w:id="949"/>
    <w:bookmarkStart w:name="z957" w:id="950"/>
    <w:p>
      <w:pPr>
        <w:spacing w:after="0"/>
        <w:ind w:left="0"/>
        <w:jc w:val="both"/>
      </w:pPr>
      <w:r>
        <w:rPr>
          <w:rFonts w:ascii="Times New Roman"/>
          <w:b w:val="false"/>
          <w:i w:val="false"/>
          <w:color w:val="000000"/>
          <w:sz w:val="28"/>
        </w:rPr>
        <w:t>
      9) о случаях привлечения членов палаты юридических консультантов к ответственности за нарушение требований законодательства Республики Казахстан об адвокатской деятельности и квалифицированной юридической помощи, правил и стандартов, Кодекса профессиональной этики;</w:t>
      </w:r>
    </w:p>
    <w:bookmarkEnd w:id="950"/>
    <w:bookmarkStart w:name="z958" w:id="951"/>
    <w:p>
      <w:pPr>
        <w:spacing w:after="0"/>
        <w:ind w:left="0"/>
        <w:jc w:val="both"/>
      </w:pPr>
      <w:r>
        <w:rPr>
          <w:rFonts w:ascii="Times New Roman"/>
          <w:b w:val="false"/>
          <w:i w:val="false"/>
          <w:color w:val="000000"/>
          <w:sz w:val="28"/>
        </w:rPr>
        <w:t>
      10) о любых исках и заявлениях, поданных палатой юридических консультантов в суды, а также в отношении палаты;</w:t>
      </w:r>
    </w:p>
    <w:bookmarkEnd w:id="951"/>
    <w:bookmarkStart w:name="z959" w:id="952"/>
    <w:p>
      <w:pPr>
        <w:spacing w:after="0"/>
        <w:ind w:left="0"/>
        <w:jc w:val="both"/>
      </w:pPr>
      <w:r>
        <w:rPr>
          <w:rFonts w:ascii="Times New Roman"/>
          <w:b w:val="false"/>
          <w:i w:val="false"/>
          <w:color w:val="000000"/>
          <w:sz w:val="28"/>
        </w:rPr>
        <w:t>
      11) об отчете о финансово-хозяйственной деятельности, включающем информацию обо всех поступлениях и расходах по каждой специфике отдельно;</w:t>
      </w:r>
    </w:p>
    <w:bookmarkEnd w:id="952"/>
    <w:bookmarkStart w:name="z960" w:id="953"/>
    <w:p>
      <w:pPr>
        <w:spacing w:after="0"/>
        <w:ind w:left="0"/>
        <w:jc w:val="both"/>
      </w:pPr>
      <w:r>
        <w:rPr>
          <w:rFonts w:ascii="Times New Roman"/>
          <w:b w:val="false"/>
          <w:i w:val="false"/>
          <w:color w:val="000000"/>
          <w:sz w:val="28"/>
        </w:rPr>
        <w:t>
      12) иной информации, предусмотренной настоящим Законом, законодательством Республики Казахстан и (или) внутренними документами палаты юридических консультантов.</w:t>
      </w:r>
    </w:p>
    <w:bookmarkEnd w:id="953"/>
    <w:bookmarkStart w:name="z961" w:id="954"/>
    <w:p>
      <w:pPr>
        <w:spacing w:after="0"/>
        <w:ind w:left="0"/>
        <w:jc w:val="both"/>
      </w:pPr>
      <w:r>
        <w:rPr>
          <w:rFonts w:ascii="Times New Roman"/>
          <w:b w:val="false"/>
          <w:i w:val="false"/>
          <w:color w:val="000000"/>
          <w:sz w:val="28"/>
        </w:rPr>
        <w:t>
      2. Палатой должны быть предусмотрены способы получения, использования, обработки, хранения и защиты информации, неправомерное использование которой работниками может причинить моральный вред и (или) имущественный ущерб членам палаты юридических консультантов или создать предпосылки для причинения такого вреда и (или) ущерба.</w:t>
      </w:r>
    </w:p>
    <w:bookmarkEnd w:id="954"/>
    <w:bookmarkStart w:name="z962" w:id="955"/>
    <w:p>
      <w:pPr>
        <w:spacing w:after="0"/>
        <w:ind w:left="0"/>
        <w:jc w:val="both"/>
      </w:pPr>
      <w:r>
        <w:rPr>
          <w:rFonts w:ascii="Times New Roman"/>
          <w:b w:val="false"/>
          <w:i w:val="false"/>
          <w:color w:val="000000"/>
          <w:sz w:val="28"/>
        </w:rPr>
        <w:t>
      3. Палата юридических консультантов несет перед своими членами ответственность за действия своих работников, связанные с неправомерным использованием информации, ставшей известной им в силу служебного положения.</w:t>
      </w:r>
    </w:p>
    <w:bookmarkEnd w:id="955"/>
    <w:bookmarkStart w:name="z963" w:id="956"/>
    <w:p>
      <w:pPr>
        <w:spacing w:after="0"/>
        <w:ind w:left="0"/>
        <w:jc w:val="both"/>
      </w:pPr>
      <w:r>
        <w:rPr>
          <w:rFonts w:ascii="Times New Roman"/>
          <w:b w:val="false"/>
          <w:i w:val="false"/>
          <w:color w:val="000000"/>
          <w:sz w:val="28"/>
        </w:rPr>
        <w:t>
      4. Палата юридических консультантов несет ответственность за неисполнение и (или) ненадлежащее исполнение обязанностей по раскрытию информации в соответствии с законами Республики Казахстан.</w:t>
      </w:r>
    </w:p>
    <w:bookmarkEnd w:id="956"/>
    <w:bookmarkStart w:name="z964" w:id="957"/>
    <w:p>
      <w:pPr>
        <w:spacing w:after="0"/>
        <w:ind w:left="0"/>
        <w:jc w:val="left"/>
      </w:pPr>
      <w:r>
        <w:rPr>
          <w:rFonts w:ascii="Times New Roman"/>
          <w:b/>
          <w:i w:val="false"/>
          <w:color w:val="000000"/>
        </w:rPr>
        <w:t xml:space="preserve"> Статья 90. Реестр палат юридических консультантов</w:t>
      </w:r>
    </w:p>
    <w:bookmarkEnd w:id="957"/>
    <w:bookmarkStart w:name="z965" w:id="958"/>
    <w:p>
      <w:pPr>
        <w:spacing w:after="0"/>
        <w:ind w:left="0"/>
        <w:jc w:val="both"/>
      </w:pPr>
      <w:r>
        <w:rPr>
          <w:rFonts w:ascii="Times New Roman"/>
          <w:b w:val="false"/>
          <w:i w:val="false"/>
          <w:color w:val="000000"/>
          <w:sz w:val="28"/>
        </w:rPr>
        <w:t>
      1. Уполномоченный орган ведет реестр палат юридических консультантов в электронном формате.</w:t>
      </w:r>
    </w:p>
    <w:bookmarkEnd w:id="958"/>
    <w:bookmarkStart w:name="z966" w:id="959"/>
    <w:p>
      <w:pPr>
        <w:spacing w:after="0"/>
        <w:ind w:left="0"/>
        <w:jc w:val="both"/>
      </w:pPr>
      <w:r>
        <w:rPr>
          <w:rFonts w:ascii="Times New Roman"/>
          <w:b w:val="false"/>
          <w:i w:val="false"/>
          <w:color w:val="000000"/>
          <w:sz w:val="28"/>
        </w:rPr>
        <w:t>
      2. Сведения, содержащиеся в реестре палат юридических консультантов, являются открытыми и размещаются на интернет-ресурсе уполномоченного органа в актуальном состоянии.</w:t>
      </w:r>
    </w:p>
    <w:bookmarkEnd w:id="959"/>
    <w:bookmarkStart w:name="z967" w:id="960"/>
    <w:p>
      <w:pPr>
        <w:spacing w:after="0"/>
        <w:ind w:left="0"/>
        <w:jc w:val="both"/>
      </w:pPr>
      <w:r>
        <w:rPr>
          <w:rFonts w:ascii="Times New Roman"/>
          <w:b w:val="false"/>
          <w:i w:val="false"/>
          <w:color w:val="000000"/>
          <w:sz w:val="28"/>
        </w:rPr>
        <w:t>
      Сведения о некоммерческой организации, соответствующей требованиям статьи 78 настоящего Закона, вносятся в реестр палат юридических консультантов на основании уведомления в соответствии с Законом Республики Казахстан "О разрешениях и уведомлениях".</w:t>
      </w:r>
    </w:p>
    <w:bookmarkEnd w:id="960"/>
    <w:bookmarkStart w:name="z968" w:id="961"/>
    <w:p>
      <w:pPr>
        <w:spacing w:after="0"/>
        <w:ind w:left="0"/>
        <w:jc w:val="both"/>
      </w:pPr>
      <w:r>
        <w:rPr>
          <w:rFonts w:ascii="Times New Roman"/>
          <w:b w:val="false"/>
          <w:i w:val="false"/>
          <w:color w:val="000000"/>
          <w:sz w:val="28"/>
        </w:rPr>
        <w:t>
      После получения уведомления уполномоченный орган самостоятельно проверяет соблюдение палатой юридических консультантов требований, установленных настоящим Законом и законодательством Республики Казахстан.</w:t>
      </w:r>
    </w:p>
    <w:bookmarkEnd w:id="961"/>
    <w:bookmarkStart w:name="z969" w:id="962"/>
    <w:p>
      <w:pPr>
        <w:spacing w:after="0"/>
        <w:ind w:left="0"/>
        <w:jc w:val="left"/>
      </w:pPr>
      <w:r>
        <w:rPr>
          <w:rFonts w:ascii="Times New Roman"/>
          <w:b/>
          <w:i w:val="false"/>
          <w:color w:val="000000"/>
        </w:rPr>
        <w:t xml:space="preserve"> Статья 91. Исключение из реестра палат юридических консультантов</w:t>
      </w:r>
    </w:p>
    <w:bookmarkEnd w:id="962"/>
    <w:bookmarkStart w:name="z970" w:id="963"/>
    <w:p>
      <w:pPr>
        <w:spacing w:after="0"/>
        <w:ind w:left="0"/>
        <w:jc w:val="both"/>
      </w:pPr>
      <w:r>
        <w:rPr>
          <w:rFonts w:ascii="Times New Roman"/>
          <w:b w:val="false"/>
          <w:i w:val="false"/>
          <w:color w:val="000000"/>
          <w:sz w:val="28"/>
        </w:rPr>
        <w:t>
      Основаниями исключения из реестра палат юридических консультантов являются:</w:t>
      </w:r>
    </w:p>
    <w:bookmarkEnd w:id="963"/>
    <w:bookmarkStart w:name="z971" w:id="964"/>
    <w:p>
      <w:pPr>
        <w:spacing w:after="0"/>
        <w:ind w:left="0"/>
        <w:jc w:val="both"/>
      </w:pPr>
      <w:r>
        <w:rPr>
          <w:rFonts w:ascii="Times New Roman"/>
          <w:b w:val="false"/>
          <w:i w:val="false"/>
          <w:color w:val="000000"/>
          <w:sz w:val="28"/>
        </w:rPr>
        <w:t>
      1) заявление палаты юридических консультантов об исключении из реестра палат юридических консультантов;</w:t>
      </w:r>
    </w:p>
    <w:bookmarkEnd w:id="964"/>
    <w:bookmarkStart w:name="z972" w:id="965"/>
    <w:p>
      <w:pPr>
        <w:spacing w:after="0"/>
        <w:ind w:left="0"/>
        <w:jc w:val="both"/>
      </w:pPr>
      <w:r>
        <w:rPr>
          <w:rFonts w:ascii="Times New Roman"/>
          <w:b w:val="false"/>
          <w:i w:val="false"/>
          <w:color w:val="000000"/>
          <w:sz w:val="28"/>
        </w:rPr>
        <w:t>
      2) ликвидация или реорганизация некоммерческой организации;</w:t>
      </w:r>
    </w:p>
    <w:bookmarkEnd w:id="965"/>
    <w:bookmarkStart w:name="z973" w:id="966"/>
    <w:p>
      <w:pPr>
        <w:spacing w:after="0"/>
        <w:ind w:left="0"/>
        <w:jc w:val="both"/>
      </w:pPr>
      <w:r>
        <w:rPr>
          <w:rFonts w:ascii="Times New Roman"/>
          <w:b w:val="false"/>
          <w:i w:val="false"/>
          <w:color w:val="000000"/>
          <w:sz w:val="28"/>
        </w:rPr>
        <w:t>
      3) вступившее в законную силу решение суда об исключении из реестра палат юридических консультантов.</w:t>
      </w:r>
    </w:p>
    <w:bookmarkEnd w:id="966"/>
    <w:bookmarkStart w:name="z974" w:id="967"/>
    <w:p>
      <w:pPr>
        <w:spacing w:after="0"/>
        <w:ind w:left="0"/>
        <w:jc w:val="left"/>
      </w:pPr>
      <w:r>
        <w:rPr>
          <w:rFonts w:ascii="Times New Roman"/>
          <w:b/>
          <w:i w:val="false"/>
          <w:color w:val="000000"/>
        </w:rPr>
        <w:t xml:space="preserve"> Статья 92. Реестр членов палаты юридических консультантов</w:t>
      </w:r>
    </w:p>
    <w:bookmarkEnd w:id="967"/>
    <w:bookmarkStart w:name="z975" w:id="968"/>
    <w:p>
      <w:pPr>
        <w:spacing w:after="0"/>
        <w:ind w:left="0"/>
        <w:jc w:val="both"/>
      </w:pPr>
      <w:r>
        <w:rPr>
          <w:rFonts w:ascii="Times New Roman"/>
          <w:b w:val="false"/>
          <w:i w:val="false"/>
          <w:color w:val="000000"/>
          <w:sz w:val="28"/>
        </w:rPr>
        <w:t>
      1. Палата юридических консультантов ведет реестр членов палаты юридических консультантов в электронном формате и размещает его на своем интернет-ресурсе в актуальном состоянии.</w:t>
      </w:r>
    </w:p>
    <w:bookmarkEnd w:id="968"/>
    <w:bookmarkStart w:name="z976" w:id="969"/>
    <w:p>
      <w:pPr>
        <w:spacing w:after="0"/>
        <w:ind w:left="0"/>
        <w:jc w:val="both"/>
      </w:pPr>
      <w:r>
        <w:rPr>
          <w:rFonts w:ascii="Times New Roman"/>
          <w:b w:val="false"/>
          <w:i w:val="false"/>
          <w:color w:val="000000"/>
          <w:sz w:val="28"/>
        </w:rPr>
        <w:t>
      2. Реестр членов палаты юридических консультантов является компонентом реестра палат юридических консультантов, соответствующим требованиям настоящего Закона и содержащим сведения о членстве в палате юридических консультантов, его приостановлении и прекращении.</w:t>
      </w:r>
    </w:p>
    <w:bookmarkEnd w:id="969"/>
    <w:bookmarkStart w:name="z977" w:id="970"/>
    <w:p>
      <w:pPr>
        <w:spacing w:after="0"/>
        <w:ind w:left="0"/>
        <w:jc w:val="both"/>
      </w:pPr>
      <w:r>
        <w:rPr>
          <w:rFonts w:ascii="Times New Roman"/>
          <w:b w:val="false"/>
          <w:i w:val="false"/>
          <w:color w:val="000000"/>
          <w:sz w:val="28"/>
        </w:rPr>
        <w:t xml:space="preserve">
      3. Лицо приобретает все права члена палаты юридических консультантов с даты внесения сведений о нем, предусмотренных настоящей статьей, в реестр членов палаты юридических консультантов. </w:t>
      </w:r>
    </w:p>
    <w:bookmarkEnd w:id="970"/>
    <w:bookmarkStart w:name="z978" w:id="971"/>
    <w:p>
      <w:pPr>
        <w:spacing w:after="0"/>
        <w:ind w:left="0"/>
        <w:jc w:val="both"/>
      </w:pPr>
      <w:r>
        <w:rPr>
          <w:rFonts w:ascii="Times New Roman"/>
          <w:b w:val="false"/>
          <w:i w:val="false"/>
          <w:color w:val="000000"/>
          <w:sz w:val="28"/>
        </w:rPr>
        <w:t>
      4. Реестр членов палаты юридических консультантов содержит следующие сведения:</w:t>
      </w:r>
    </w:p>
    <w:bookmarkEnd w:id="971"/>
    <w:bookmarkStart w:name="z979" w:id="972"/>
    <w:p>
      <w:pPr>
        <w:spacing w:after="0"/>
        <w:ind w:left="0"/>
        <w:jc w:val="both"/>
      </w:pPr>
      <w:r>
        <w:rPr>
          <w:rFonts w:ascii="Times New Roman"/>
          <w:b w:val="false"/>
          <w:i w:val="false"/>
          <w:color w:val="000000"/>
          <w:sz w:val="28"/>
        </w:rPr>
        <w:t>
      1) регистрационный номер члена палаты юридических консультантов, дату его регистрации в реестре;</w:t>
      </w:r>
    </w:p>
    <w:bookmarkEnd w:id="972"/>
    <w:bookmarkStart w:name="z980" w:id="973"/>
    <w:p>
      <w:pPr>
        <w:spacing w:after="0"/>
        <w:ind w:left="0"/>
        <w:jc w:val="both"/>
      </w:pPr>
      <w:r>
        <w:rPr>
          <w:rFonts w:ascii="Times New Roman"/>
          <w:b w:val="false"/>
          <w:i w:val="false"/>
          <w:color w:val="000000"/>
          <w:sz w:val="28"/>
        </w:rPr>
        <w:t>
      2) фамилию, имя, отчество (при его наличии) члена палаты юридических консультантов, дату его рождения, данные документа, удостоверяющего личность, место жительства, индивидуальный идентификационный номер (для физического лица), номера контактных телефонов;</w:t>
      </w:r>
    </w:p>
    <w:bookmarkEnd w:id="973"/>
    <w:bookmarkStart w:name="z981" w:id="974"/>
    <w:p>
      <w:pPr>
        <w:spacing w:after="0"/>
        <w:ind w:left="0"/>
        <w:jc w:val="both"/>
      </w:pPr>
      <w:r>
        <w:rPr>
          <w:rFonts w:ascii="Times New Roman"/>
          <w:b w:val="false"/>
          <w:i w:val="false"/>
          <w:color w:val="000000"/>
          <w:sz w:val="28"/>
        </w:rPr>
        <w:t xml:space="preserve">
      3) сведения об обеспечении имущественной ответственности члена палаты юридических консультантов; </w:t>
      </w:r>
    </w:p>
    <w:bookmarkEnd w:id="974"/>
    <w:bookmarkStart w:name="z982" w:id="975"/>
    <w:p>
      <w:pPr>
        <w:spacing w:after="0"/>
        <w:ind w:left="0"/>
        <w:jc w:val="both"/>
      </w:pPr>
      <w:r>
        <w:rPr>
          <w:rFonts w:ascii="Times New Roman"/>
          <w:b w:val="false"/>
          <w:i w:val="false"/>
          <w:color w:val="000000"/>
          <w:sz w:val="28"/>
        </w:rPr>
        <w:t>
      4) сведения о результатах проведенных палатой юридических консультантов проверок члена палаты и фактах применения к нему дисциплинарных и иных взысканий;</w:t>
      </w:r>
    </w:p>
    <w:bookmarkEnd w:id="975"/>
    <w:bookmarkStart w:name="z983" w:id="976"/>
    <w:p>
      <w:pPr>
        <w:spacing w:after="0"/>
        <w:ind w:left="0"/>
        <w:jc w:val="both"/>
      </w:pPr>
      <w:r>
        <w:rPr>
          <w:rFonts w:ascii="Times New Roman"/>
          <w:b w:val="false"/>
          <w:i w:val="false"/>
          <w:color w:val="000000"/>
          <w:sz w:val="28"/>
        </w:rPr>
        <w:t>
      5) иные сведения, предусмотренные уполномоченным органом, палатой юридических консультантов.</w:t>
      </w:r>
    </w:p>
    <w:bookmarkEnd w:id="976"/>
    <w:bookmarkStart w:name="z984" w:id="977"/>
    <w:p>
      <w:pPr>
        <w:spacing w:after="0"/>
        <w:ind w:left="0"/>
        <w:jc w:val="both"/>
      </w:pPr>
      <w:r>
        <w:rPr>
          <w:rFonts w:ascii="Times New Roman"/>
          <w:b w:val="false"/>
          <w:i w:val="false"/>
          <w:color w:val="000000"/>
          <w:sz w:val="28"/>
        </w:rPr>
        <w:t>
      5. В отношении лиц, прекративших свое членство в палате юридических консультантов, в реестре членов палаты юридических консультантов наряду с информацией, указанной в пункте 4 настоящей статьи, должна содержаться подлежащая размещению на интернет-ресурсе информация о дате прекращения членства в палате юридических консультантов и об основаниях такого прекращения.</w:t>
      </w:r>
    </w:p>
    <w:bookmarkEnd w:id="977"/>
    <w:bookmarkStart w:name="z985" w:id="978"/>
    <w:p>
      <w:pPr>
        <w:spacing w:after="0"/>
        <w:ind w:left="0"/>
        <w:jc w:val="both"/>
      </w:pPr>
      <w:r>
        <w:rPr>
          <w:rFonts w:ascii="Times New Roman"/>
          <w:b w:val="false"/>
          <w:i w:val="false"/>
          <w:color w:val="000000"/>
          <w:sz w:val="28"/>
        </w:rPr>
        <w:t>
      6. Раскрытию на интернет-ресурсе палаты юридических консультантов подлежат сведения, указанные в пункте 4 настоящей статьи, за исключением сведений о месте жительства, данных документа, удостоверяющего личность, и иных сведений, если доступ к ним ограничен законами Республики Казахстан.</w:t>
      </w:r>
    </w:p>
    <w:bookmarkEnd w:id="978"/>
    <w:bookmarkStart w:name="z986" w:id="979"/>
    <w:p>
      <w:pPr>
        <w:spacing w:after="0"/>
        <w:ind w:left="0"/>
        <w:jc w:val="both"/>
      </w:pPr>
      <w:r>
        <w:rPr>
          <w:rFonts w:ascii="Times New Roman"/>
          <w:b w:val="false"/>
          <w:i w:val="false"/>
          <w:color w:val="000000"/>
          <w:sz w:val="28"/>
        </w:rPr>
        <w:t>
      7. Палата юридических консультантов ведет реестр членов палаты юридических консультантов со дня внесения сведений о ней в реестр палат в соответствии с требованиями, установленными настоящим Законом и Законом Республики Казахстан "О саморегулировании".</w:t>
      </w:r>
    </w:p>
    <w:bookmarkEnd w:id="979"/>
    <w:bookmarkStart w:name="z987" w:id="980"/>
    <w:p>
      <w:pPr>
        <w:spacing w:after="0"/>
        <w:ind w:left="0"/>
        <w:jc w:val="both"/>
      </w:pPr>
      <w:r>
        <w:rPr>
          <w:rFonts w:ascii="Times New Roman"/>
          <w:b w:val="false"/>
          <w:i w:val="false"/>
          <w:color w:val="000000"/>
          <w:sz w:val="28"/>
        </w:rPr>
        <w:t>
      8. Член палаты юридических консультантов обязан уведомлять палату юридических консультантов в письменной форме или путем направления электронного документа о наступлении любых событий, влекущих за собой изменение информации, содержащейся в реестре членов палаты юридических консультантов, в течение трех рабочих дней со дня, следующего за днем наступления таких событий.</w:t>
      </w:r>
    </w:p>
    <w:bookmarkEnd w:id="980"/>
    <w:bookmarkStart w:name="z988" w:id="981"/>
    <w:p>
      <w:pPr>
        <w:spacing w:after="0"/>
        <w:ind w:left="0"/>
        <w:jc w:val="both"/>
      </w:pPr>
      <w:r>
        <w:rPr>
          <w:rFonts w:ascii="Times New Roman"/>
          <w:b w:val="false"/>
          <w:i w:val="false"/>
          <w:color w:val="000000"/>
          <w:sz w:val="28"/>
        </w:rPr>
        <w:t xml:space="preserve">
      9. Информация, содержащаяся в реестре членов палаты юридических консультантов, за исключением сведений о месте жительства, данных документа, удостоверяющего личность, и иных сведений, если доступ к ним ограничен законами Республики Казахстан, представляется по запросам физических и юридических лиц в порядке, определенном палатой юридических консультантов. Срок представления такой информации не может превышать пять рабочих дней со дня поступления соответствующего запроса. </w:t>
      </w:r>
    </w:p>
    <w:bookmarkEnd w:id="981"/>
    <w:bookmarkStart w:name="z989" w:id="982"/>
    <w:p>
      <w:pPr>
        <w:spacing w:after="0"/>
        <w:ind w:left="0"/>
        <w:jc w:val="left"/>
      </w:pPr>
      <w:r>
        <w:rPr>
          <w:rFonts w:ascii="Times New Roman"/>
          <w:b/>
          <w:i w:val="false"/>
          <w:color w:val="000000"/>
        </w:rPr>
        <w:t xml:space="preserve"> Статья 93. Контроль палаты юридических консультантов за деятельностью своих членов</w:t>
      </w:r>
    </w:p>
    <w:bookmarkEnd w:id="982"/>
    <w:bookmarkStart w:name="z990" w:id="983"/>
    <w:p>
      <w:pPr>
        <w:spacing w:after="0"/>
        <w:ind w:left="0"/>
        <w:jc w:val="both"/>
      </w:pPr>
      <w:r>
        <w:rPr>
          <w:rFonts w:ascii="Times New Roman"/>
          <w:b w:val="false"/>
          <w:i w:val="false"/>
          <w:color w:val="000000"/>
          <w:sz w:val="28"/>
        </w:rPr>
        <w:t>
      Порядок осуществления контроля палатой юридических консультантов за деятельностью юридических консультантов в части соблюдения ими требований правил и стандартов палаты юридических консультантов, условий членства в палате определяется Законом Республики Казахстан "О саморегулировании".</w:t>
      </w:r>
    </w:p>
    <w:bookmarkEnd w:id="983"/>
    <w:bookmarkStart w:name="z991" w:id="984"/>
    <w:p>
      <w:pPr>
        <w:spacing w:after="0"/>
        <w:ind w:left="0"/>
        <w:jc w:val="left"/>
      </w:pPr>
      <w:r>
        <w:rPr>
          <w:rFonts w:ascii="Times New Roman"/>
          <w:b/>
          <w:i w:val="false"/>
          <w:color w:val="000000"/>
        </w:rPr>
        <w:t xml:space="preserve"> Статья 94. Ответственность членов палаты юридических консультантов</w:t>
      </w:r>
    </w:p>
    <w:bookmarkEnd w:id="984"/>
    <w:bookmarkStart w:name="z992" w:id="985"/>
    <w:p>
      <w:pPr>
        <w:spacing w:after="0"/>
        <w:ind w:left="0"/>
        <w:jc w:val="both"/>
      </w:pPr>
      <w:r>
        <w:rPr>
          <w:rFonts w:ascii="Times New Roman"/>
          <w:b w:val="false"/>
          <w:i w:val="false"/>
          <w:color w:val="000000"/>
          <w:sz w:val="28"/>
        </w:rPr>
        <w:t>
      За нарушение требований законодательства Республики Казахстан об адвокатской деятельности и квалифицированной юридической помощи, устава, правил и стандартов палаты юридических консультантов, Кодекса профессиональной этики ее член несет ответственность в соответствии с настоящим Законом, законами Республики Казахстан, правилами и стандартами палаты юридических консультантов.</w:t>
      </w:r>
    </w:p>
    <w:bookmarkEnd w:id="985"/>
    <w:bookmarkStart w:name="z993" w:id="986"/>
    <w:p>
      <w:pPr>
        <w:spacing w:after="0"/>
        <w:ind w:left="0"/>
        <w:jc w:val="both"/>
      </w:pPr>
      <w:r>
        <w:rPr>
          <w:rFonts w:ascii="Times New Roman"/>
          <w:b w:val="false"/>
          <w:i w:val="false"/>
          <w:color w:val="000000"/>
          <w:sz w:val="28"/>
        </w:rPr>
        <w:t>
      Порядок наложения взысканий на членов палаты юридических консультантов, их снятия и обжалования определяется уставом и правилами палаты.</w:t>
      </w:r>
    </w:p>
    <w:bookmarkEnd w:id="986"/>
    <w:bookmarkStart w:name="z994" w:id="987"/>
    <w:p>
      <w:pPr>
        <w:spacing w:after="0"/>
        <w:ind w:left="0"/>
        <w:jc w:val="left"/>
      </w:pPr>
      <w:r>
        <w:rPr>
          <w:rFonts w:ascii="Times New Roman"/>
          <w:b/>
          <w:i w:val="false"/>
          <w:color w:val="000000"/>
        </w:rPr>
        <w:t xml:space="preserve"> Статья 95. Обжалование действий (бездействия) палаты юридических консультантов, решений ее органов управления</w:t>
      </w:r>
    </w:p>
    <w:bookmarkEnd w:id="987"/>
    <w:bookmarkStart w:name="z995" w:id="988"/>
    <w:p>
      <w:pPr>
        <w:spacing w:after="0"/>
        <w:ind w:left="0"/>
        <w:jc w:val="both"/>
      </w:pPr>
      <w:r>
        <w:rPr>
          <w:rFonts w:ascii="Times New Roman"/>
          <w:b w:val="false"/>
          <w:i w:val="false"/>
          <w:color w:val="000000"/>
          <w:sz w:val="28"/>
        </w:rPr>
        <w:t>
      Член палаты юридических консультантов в случае нарушения его прав и законных интересов действиями (бездействием) палаты юридических консультантов, решениями ее органов управления вправе оспорить такие действия (бездействие), решения в уполномоченном органе или в суде, а также требовать возмещения палатой юридических консультантов причиненного ему вреда в соответствии с законодательством Республики Казахстан.</w:t>
      </w:r>
    </w:p>
    <w:bookmarkEnd w:id="988"/>
    <w:bookmarkStart w:name="z996" w:id="989"/>
    <w:p>
      <w:pPr>
        <w:spacing w:after="0"/>
        <w:ind w:left="0"/>
        <w:jc w:val="both"/>
      </w:pPr>
      <w:r>
        <w:rPr>
          <w:rFonts w:ascii="Times New Roman"/>
          <w:b w:val="false"/>
          <w:i w:val="false"/>
          <w:color w:val="000000"/>
          <w:sz w:val="28"/>
        </w:rPr>
        <w:t>
      В случаях, предусмотренных настоящим Законом, действия (бездействие) палаты юридических консультантов, решения ее органов управления могут быть оспорены в суде с соблюдением обязательного досудебного порядка урегулирования спора.</w:t>
      </w:r>
    </w:p>
    <w:bookmarkEnd w:id="989"/>
    <w:bookmarkStart w:name="z997" w:id="990"/>
    <w:p>
      <w:pPr>
        <w:spacing w:after="0"/>
        <w:ind w:left="0"/>
        <w:jc w:val="left"/>
      </w:pPr>
      <w:r>
        <w:rPr>
          <w:rFonts w:ascii="Times New Roman"/>
          <w:b/>
          <w:i w:val="false"/>
          <w:color w:val="000000"/>
        </w:rPr>
        <w:t xml:space="preserve"> Статья 96. Ответственность палат юридических консультантов</w:t>
      </w:r>
    </w:p>
    <w:bookmarkEnd w:id="990"/>
    <w:bookmarkStart w:name="z998" w:id="991"/>
    <w:p>
      <w:pPr>
        <w:spacing w:after="0"/>
        <w:ind w:left="0"/>
        <w:jc w:val="both"/>
      </w:pPr>
      <w:r>
        <w:rPr>
          <w:rFonts w:ascii="Times New Roman"/>
          <w:b w:val="false"/>
          <w:i w:val="false"/>
          <w:color w:val="000000"/>
          <w:sz w:val="28"/>
        </w:rPr>
        <w:t>
      1. За нарушение требований законодательства Республики Казахстан об адвокатской деятельности и квалифицированной юридической помощи, правил и стандартов палаты юридических консультантов, Кодекса профессиональной этики палата юридических консультантов несет ответственность в соответствии с настоящим Законом и иными законами Республики Казахстан.</w:t>
      </w:r>
    </w:p>
    <w:bookmarkEnd w:id="991"/>
    <w:bookmarkStart w:name="z999" w:id="992"/>
    <w:p>
      <w:pPr>
        <w:spacing w:after="0"/>
        <w:ind w:left="0"/>
        <w:jc w:val="both"/>
      </w:pPr>
      <w:r>
        <w:rPr>
          <w:rFonts w:ascii="Times New Roman"/>
          <w:b w:val="false"/>
          <w:i w:val="false"/>
          <w:color w:val="000000"/>
          <w:sz w:val="28"/>
        </w:rPr>
        <w:t>
      2. Палаты юридических консультантов, члены палат юридических консультантов, клиенты вправе обратиться в уполномоченный орган о нарушениях законодательства Республики Казахстан об адвокатской деятельности и квалифицированной юридической помощи, правил и стандартов палаты юридических консультантов, Кодекса профессиональной этики.</w:t>
      </w:r>
    </w:p>
    <w:bookmarkEnd w:id="992"/>
    <w:bookmarkStart w:name="z1000" w:id="993"/>
    <w:p>
      <w:pPr>
        <w:spacing w:after="0"/>
        <w:ind w:left="0"/>
        <w:jc w:val="both"/>
      </w:pPr>
      <w:r>
        <w:rPr>
          <w:rFonts w:ascii="Times New Roman"/>
          <w:b w:val="false"/>
          <w:i w:val="false"/>
          <w:color w:val="000000"/>
          <w:sz w:val="28"/>
        </w:rPr>
        <w:t>
      3. При поступлении жалобы уполномоченный орган направляет ее в соответствующую палату в случае, если жалоба не была ранее рассмотрена палатой юридических консультантов.</w:t>
      </w:r>
    </w:p>
    <w:bookmarkEnd w:id="993"/>
    <w:bookmarkStart w:name="z1001" w:id="994"/>
    <w:p>
      <w:pPr>
        <w:spacing w:after="0"/>
        <w:ind w:left="0"/>
        <w:jc w:val="both"/>
      </w:pPr>
      <w:r>
        <w:rPr>
          <w:rFonts w:ascii="Times New Roman"/>
          <w:b w:val="false"/>
          <w:i w:val="false"/>
          <w:color w:val="000000"/>
          <w:sz w:val="28"/>
        </w:rPr>
        <w:t xml:space="preserve">
      4. В случае, если жалоба была предметом рассмотрения палатой, уполномоченный орган рассматривает обращение в установленном законами Республики Казахстан порядке. </w:t>
      </w:r>
    </w:p>
    <w:bookmarkEnd w:id="994"/>
    <w:bookmarkStart w:name="z1002" w:id="995"/>
    <w:p>
      <w:pPr>
        <w:spacing w:after="0"/>
        <w:ind w:left="0"/>
        <w:jc w:val="both"/>
      </w:pPr>
      <w:r>
        <w:rPr>
          <w:rFonts w:ascii="Times New Roman"/>
          <w:b w:val="false"/>
          <w:i w:val="false"/>
          <w:color w:val="000000"/>
          <w:sz w:val="28"/>
        </w:rPr>
        <w:t>
      По итогам рассмотрения жалобы уполномоченный орган вправе применить к палате юридических консультантов меры воздействия в виде предписания, предупреждения, а также принять иные меры в соответствии с настоящим Законом и иными законами Республики Казахстан.</w:t>
      </w:r>
    </w:p>
    <w:bookmarkEnd w:id="995"/>
    <w:bookmarkStart w:name="z1003" w:id="996"/>
    <w:p>
      <w:pPr>
        <w:spacing w:after="0"/>
        <w:ind w:left="0"/>
        <w:jc w:val="both"/>
      </w:pPr>
      <w:r>
        <w:rPr>
          <w:rFonts w:ascii="Times New Roman"/>
          <w:b w:val="false"/>
          <w:i w:val="false"/>
          <w:color w:val="000000"/>
          <w:sz w:val="28"/>
        </w:rPr>
        <w:t>
      В случае, если палатой юридических консультантов не приняты или приняты несвоевременно меры по предписанию, предупреждению уполномоченного органа, уполномоченный орган инициирует вопрос о применении к палате юридических консультантов меры воздействия в виде исключения из реестра палат юридических консультантов.</w:t>
      </w:r>
    </w:p>
    <w:bookmarkEnd w:id="996"/>
    <w:bookmarkStart w:name="z1004" w:id="997"/>
    <w:p>
      <w:pPr>
        <w:spacing w:after="0"/>
        <w:ind w:left="0"/>
        <w:jc w:val="both"/>
      </w:pPr>
      <w:r>
        <w:rPr>
          <w:rFonts w:ascii="Times New Roman"/>
          <w:b w:val="false"/>
          <w:i w:val="false"/>
          <w:color w:val="000000"/>
          <w:sz w:val="28"/>
        </w:rPr>
        <w:t>
      5. В случае наличия нарушений в действиях (бездействии) палаты юридических консультантов, решениях ее органов управления в отношении палаты юридических консультантов может применяться мера воздействия в виде исключения из реестра палат юридических консультантов в судебном порядке.</w:t>
      </w:r>
    </w:p>
    <w:bookmarkEnd w:id="997"/>
    <w:bookmarkStart w:name="z1005" w:id="998"/>
    <w:p>
      <w:pPr>
        <w:spacing w:after="0"/>
        <w:ind w:left="0"/>
        <w:jc w:val="left"/>
      </w:pPr>
      <w:r>
        <w:rPr>
          <w:rFonts w:ascii="Times New Roman"/>
          <w:b/>
          <w:i w:val="false"/>
          <w:color w:val="000000"/>
        </w:rPr>
        <w:t xml:space="preserve"> Статья 97. Государственный контроль за палатами юридических консультантов</w:t>
      </w:r>
    </w:p>
    <w:bookmarkEnd w:id="998"/>
    <w:bookmarkStart w:name="z1006" w:id="999"/>
    <w:p>
      <w:pPr>
        <w:spacing w:after="0"/>
        <w:ind w:left="0"/>
        <w:jc w:val="both"/>
      </w:pPr>
      <w:r>
        <w:rPr>
          <w:rFonts w:ascii="Times New Roman"/>
          <w:b w:val="false"/>
          <w:i w:val="false"/>
          <w:color w:val="000000"/>
          <w:sz w:val="28"/>
        </w:rPr>
        <w:t>
      1. Уполномоченный орган осуществляет контроль в сфере оказания квалифицированной юридической помощи за исполнением палатами юридических консультантов требований законодательства Республики Казахстан об адвокатской деятельности и квалифицированной юридической помощи, правил и стандартов палаты юридических консультантов, Кодекса профессиональной этики.</w:t>
      </w:r>
    </w:p>
    <w:bookmarkEnd w:id="999"/>
    <w:bookmarkStart w:name="z1007" w:id="1000"/>
    <w:p>
      <w:pPr>
        <w:spacing w:after="0"/>
        <w:ind w:left="0"/>
        <w:jc w:val="both"/>
      </w:pPr>
      <w:r>
        <w:rPr>
          <w:rFonts w:ascii="Times New Roman"/>
          <w:b w:val="false"/>
          <w:i w:val="false"/>
          <w:color w:val="000000"/>
          <w:sz w:val="28"/>
        </w:rPr>
        <w:t>
      2. Контроль в сфере оказания квалифицированной юридической помощи за деятельностью палат юридических консультантов осуществляется путем проведения внеплановых проверок и профилактического контроля с посещением субъекта контроля в соответствии с Предпринимательским кодексом Республики Казахстан.</w:t>
      </w:r>
    </w:p>
    <w:bookmarkEnd w:id="1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8" w:id="1001"/>
    <w:p>
      <w:pPr>
        <w:spacing w:after="0"/>
        <w:ind w:left="0"/>
        <w:jc w:val="left"/>
      </w:pPr>
      <w:r>
        <w:rPr>
          <w:rFonts w:ascii="Times New Roman"/>
          <w:b/>
          <w:i w:val="false"/>
          <w:color w:val="000000"/>
        </w:rPr>
        <w:t xml:space="preserve"> Глава 7. ЗАКЛЮЧИТЕЛЬНЫЕ И ПЕРЕХОДНЫЕ ПОЛОЖЕНИЯ</w:t>
      </w:r>
    </w:p>
    <w:bookmarkEnd w:id="1001"/>
    <w:bookmarkStart w:name="z1009" w:id="1002"/>
    <w:p>
      <w:pPr>
        <w:spacing w:after="0"/>
        <w:ind w:left="0"/>
        <w:jc w:val="left"/>
      </w:pPr>
      <w:r>
        <w:rPr>
          <w:rFonts w:ascii="Times New Roman"/>
          <w:b/>
          <w:i w:val="false"/>
          <w:color w:val="000000"/>
        </w:rPr>
        <w:t xml:space="preserve"> Статья 98. Порядок введения в действие настоящего Закона</w:t>
      </w:r>
    </w:p>
    <w:bookmarkEnd w:id="1002"/>
    <w:bookmarkStart w:name="z1010" w:id="1003"/>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дня его первого официального опубликования, за исключением:</w:t>
      </w:r>
    </w:p>
    <w:bookmarkEnd w:id="1003"/>
    <w:bookmarkStart w:name="z1011" w:id="100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подпункта 3)</w:t>
      </w:r>
      <w:r>
        <w:rPr>
          <w:rFonts w:ascii="Times New Roman"/>
          <w:b w:val="false"/>
          <w:i w:val="false"/>
          <w:color w:val="000000"/>
          <w:sz w:val="28"/>
        </w:rPr>
        <w:t xml:space="preserve"> статьи 16, </w:t>
      </w:r>
      <w:r>
        <w:rPr>
          <w:rFonts w:ascii="Times New Roman"/>
          <w:b w:val="false"/>
          <w:i w:val="false"/>
          <w:color w:val="000000"/>
          <w:sz w:val="28"/>
        </w:rPr>
        <w:t>статьи 19</w:t>
      </w:r>
      <w:r>
        <w:rPr>
          <w:rFonts w:ascii="Times New Roman"/>
          <w:b w:val="false"/>
          <w:i w:val="false"/>
          <w:color w:val="000000"/>
          <w:sz w:val="28"/>
        </w:rPr>
        <w:t xml:space="preserve">,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28, </w:t>
      </w:r>
      <w:r>
        <w:rPr>
          <w:rFonts w:ascii="Times New Roman"/>
          <w:b w:val="false"/>
          <w:i w:val="false"/>
          <w:color w:val="000000"/>
          <w:sz w:val="28"/>
        </w:rPr>
        <w:t>подпункта 11)</w:t>
      </w:r>
      <w:r>
        <w:rPr>
          <w:rFonts w:ascii="Times New Roman"/>
          <w:b w:val="false"/>
          <w:i w:val="false"/>
          <w:color w:val="000000"/>
          <w:sz w:val="28"/>
        </w:rPr>
        <w:t xml:space="preserve"> пункта 3 статьи 33, </w:t>
      </w:r>
      <w:r>
        <w:rPr>
          <w:rFonts w:ascii="Times New Roman"/>
          <w:b w:val="false"/>
          <w:i w:val="false"/>
          <w:color w:val="000000"/>
          <w:sz w:val="28"/>
        </w:rPr>
        <w:t>подпункта 7)</w:t>
      </w:r>
      <w:r>
        <w:rPr>
          <w:rFonts w:ascii="Times New Roman"/>
          <w:b w:val="false"/>
          <w:i w:val="false"/>
          <w:color w:val="000000"/>
          <w:sz w:val="28"/>
        </w:rPr>
        <w:t xml:space="preserve"> пункта 5 статьи 50, </w:t>
      </w:r>
      <w:r>
        <w:rPr>
          <w:rFonts w:ascii="Times New Roman"/>
          <w:b w:val="false"/>
          <w:i w:val="false"/>
          <w:color w:val="000000"/>
          <w:sz w:val="28"/>
        </w:rPr>
        <w:t>подпункта 18)</w:t>
      </w:r>
      <w:r>
        <w:rPr>
          <w:rFonts w:ascii="Times New Roman"/>
          <w:b w:val="false"/>
          <w:i w:val="false"/>
          <w:color w:val="000000"/>
          <w:sz w:val="28"/>
        </w:rPr>
        <w:t xml:space="preserve"> пункта 2 статьи 67, абзаца десятого </w:t>
      </w:r>
      <w:r>
        <w:rPr>
          <w:rFonts w:ascii="Times New Roman"/>
          <w:b w:val="false"/>
          <w:i w:val="false"/>
          <w:color w:val="000000"/>
          <w:sz w:val="28"/>
        </w:rPr>
        <w:t>подпункта 14)</w:t>
      </w:r>
      <w:r>
        <w:rPr>
          <w:rFonts w:ascii="Times New Roman"/>
          <w:b w:val="false"/>
          <w:i w:val="false"/>
          <w:color w:val="000000"/>
          <w:sz w:val="28"/>
        </w:rPr>
        <w:t xml:space="preserve"> пункта 3 статьи 68, которые вводятся в действие с 1 января 2019 года;</w:t>
      </w:r>
    </w:p>
    <w:bookmarkEnd w:id="1004"/>
    <w:bookmarkStart w:name="z1012" w:id="100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статьи 46</w:t>
      </w:r>
      <w:r>
        <w:rPr>
          <w:rFonts w:ascii="Times New Roman"/>
          <w:b w:val="false"/>
          <w:i w:val="false"/>
          <w:color w:val="000000"/>
          <w:sz w:val="28"/>
        </w:rPr>
        <w:t>, которая вводится в действие с 1 января 2019 года, установив, что до 1 января 2019 года данная статья действует в следующей редакции:</w:t>
      </w:r>
    </w:p>
    <w:bookmarkEnd w:id="1005"/>
    <w:bookmarkStart w:name="z1013" w:id="1006"/>
    <w:p>
      <w:pPr>
        <w:spacing w:after="0"/>
        <w:ind w:left="0"/>
        <w:jc w:val="both"/>
      </w:pPr>
      <w:r>
        <w:rPr>
          <w:rFonts w:ascii="Times New Roman"/>
          <w:b w:val="false"/>
          <w:i w:val="false"/>
          <w:color w:val="000000"/>
          <w:sz w:val="28"/>
        </w:rPr>
        <w:t>
      "Статья 46. Удостоверение полномочий адвоката</w:t>
      </w:r>
    </w:p>
    <w:bookmarkEnd w:id="1006"/>
    <w:bookmarkStart w:name="z1014" w:id="1007"/>
    <w:p>
      <w:pPr>
        <w:spacing w:after="0"/>
        <w:ind w:left="0"/>
        <w:jc w:val="both"/>
      </w:pPr>
      <w:r>
        <w:rPr>
          <w:rFonts w:ascii="Times New Roman"/>
          <w:b w:val="false"/>
          <w:i w:val="false"/>
          <w:color w:val="000000"/>
          <w:sz w:val="28"/>
        </w:rPr>
        <w:t>
      1. Полномочия адвоката на ведение конкретного дела удостоверяются ордером, выдаваемым юридической консультацией или адвокатской конторой, а при осуществлении им своей деятельности индивидуально без регистрации юридического лица – президиумом коллегии адвокатов. Форма ордера утверждается уполномоченным органом. Контроль и учет выдачи ордеров осуществляются президиумом коллегии адвокатов.</w:t>
      </w:r>
    </w:p>
    <w:bookmarkEnd w:id="1007"/>
    <w:bookmarkStart w:name="z1015" w:id="1008"/>
    <w:p>
      <w:pPr>
        <w:spacing w:after="0"/>
        <w:ind w:left="0"/>
        <w:jc w:val="both"/>
      </w:pPr>
      <w:r>
        <w:rPr>
          <w:rFonts w:ascii="Times New Roman"/>
          <w:b w:val="false"/>
          <w:i w:val="false"/>
          <w:color w:val="000000"/>
          <w:sz w:val="28"/>
        </w:rPr>
        <w:t>
      2. Форма удостоверения адвоката и порядок его заполнения разрабатываются и утверждаются Республиканской коллегией адвокатов.</w:t>
      </w:r>
    </w:p>
    <w:bookmarkEnd w:id="1008"/>
    <w:bookmarkStart w:name="z1016" w:id="1009"/>
    <w:p>
      <w:pPr>
        <w:spacing w:after="0"/>
        <w:ind w:left="0"/>
        <w:jc w:val="both"/>
      </w:pPr>
      <w:r>
        <w:rPr>
          <w:rFonts w:ascii="Times New Roman"/>
          <w:b w:val="false"/>
          <w:i w:val="false"/>
          <w:color w:val="000000"/>
          <w:sz w:val="28"/>
        </w:rPr>
        <w:t>
      Лицо, статус адвоката которого приостановлен или прекращен, после принятия соответствующего решения обязано сдать свое удостоверение в коллегию адвокатов.</w:t>
      </w:r>
    </w:p>
    <w:bookmarkEnd w:id="1009"/>
    <w:bookmarkStart w:name="z1017" w:id="1010"/>
    <w:p>
      <w:pPr>
        <w:spacing w:after="0"/>
        <w:ind w:left="0"/>
        <w:jc w:val="both"/>
      </w:pPr>
      <w:r>
        <w:rPr>
          <w:rFonts w:ascii="Times New Roman"/>
          <w:b w:val="false"/>
          <w:i w:val="false"/>
          <w:color w:val="000000"/>
          <w:sz w:val="28"/>
        </w:rPr>
        <w:t>
      3. Полномочия иностранного адвоката, осуществляющего свою деятельность на основании соответствующего международного договора, ратифицированного Республикой Казахстан, подтверждаются документами, удостоверяющими личность, статус адвоката и его полномочия на оказание юридической помощи.</w:t>
      </w:r>
    </w:p>
    <w:bookmarkEnd w:id="1010"/>
    <w:bookmarkStart w:name="z1018" w:id="1011"/>
    <w:p>
      <w:pPr>
        <w:spacing w:after="0"/>
        <w:ind w:left="0"/>
        <w:jc w:val="both"/>
      </w:pPr>
      <w:r>
        <w:rPr>
          <w:rFonts w:ascii="Times New Roman"/>
          <w:b w:val="false"/>
          <w:i w:val="false"/>
          <w:color w:val="000000"/>
          <w:sz w:val="28"/>
        </w:rPr>
        <w:t>
      4. Адвокат имеет право заниматься адвокатской деятельностью на всей территории Республики Казахстан, а также за ее пределами, если это необходимо для выполнения принятого поручения и не противоречит законодательству соответствующих государств и международным договорам, ратифицированным Республикой Казахстан.";</w:t>
      </w:r>
    </w:p>
    <w:bookmarkEnd w:id="1011"/>
    <w:bookmarkStart w:name="z1019" w:id="101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подпунктов 4)</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7 статьи 33, </w:t>
      </w:r>
      <w:r>
        <w:rPr>
          <w:rFonts w:ascii="Times New Roman"/>
          <w:b w:val="false"/>
          <w:i w:val="false"/>
          <w:color w:val="000000"/>
          <w:sz w:val="28"/>
        </w:rPr>
        <w:t>статьи 36</w:t>
      </w:r>
      <w:r>
        <w:rPr>
          <w:rFonts w:ascii="Times New Roman"/>
          <w:b w:val="false"/>
          <w:i w:val="false"/>
          <w:color w:val="000000"/>
          <w:sz w:val="28"/>
        </w:rPr>
        <w:t xml:space="preserve">, </w:t>
      </w:r>
      <w:r>
        <w:rPr>
          <w:rFonts w:ascii="Times New Roman"/>
          <w:b w:val="false"/>
          <w:i w:val="false"/>
          <w:color w:val="000000"/>
          <w:sz w:val="28"/>
        </w:rPr>
        <w:t>подпунктов 8)</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пункта 4 статьи 76, </w:t>
      </w:r>
      <w:r>
        <w:rPr>
          <w:rFonts w:ascii="Times New Roman"/>
          <w:b w:val="false"/>
          <w:i w:val="false"/>
          <w:color w:val="000000"/>
          <w:sz w:val="28"/>
        </w:rPr>
        <w:t>статьи 77</w:t>
      </w:r>
      <w:r>
        <w:rPr>
          <w:rFonts w:ascii="Times New Roman"/>
          <w:b w:val="false"/>
          <w:i w:val="false"/>
          <w:color w:val="000000"/>
          <w:sz w:val="28"/>
        </w:rPr>
        <w:t>, которые вводятся в действие с 1 января 2020 года;</w:t>
      </w:r>
    </w:p>
    <w:bookmarkEnd w:id="1012"/>
    <w:bookmarkStart w:name="z1020" w:id="1013"/>
    <w:p>
      <w:pPr>
        <w:spacing w:after="0"/>
        <w:ind w:left="0"/>
        <w:jc w:val="both"/>
      </w:pPr>
      <w:r>
        <w:rPr>
          <w:rFonts w:ascii="Times New Roman"/>
          <w:b w:val="false"/>
          <w:i w:val="false"/>
          <w:color w:val="000000"/>
          <w:sz w:val="28"/>
        </w:rPr>
        <w:t xml:space="preserve">
      4) предложения первого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83, которое вводится в действие с 1 января 2020 года, установив, что до 1 января 2020 года данное предложение действует в следующей редакции:</w:t>
      </w:r>
    </w:p>
    <w:bookmarkEnd w:id="1013"/>
    <w:bookmarkStart w:name="z1021" w:id="1014"/>
    <w:p>
      <w:pPr>
        <w:spacing w:after="0"/>
        <w:ind w:left="0"/>
        <w:jc w:val="both"/>
      </w:pPr>
      <w:r>
        <w:rPr>
          <w:rFonts w:ascii="Times New Roman"/>
          <w:b w:val="false"/>
          <w:i w:val="false"/>
          <w:color w:val="000000"/>
          <w:sz w:val="28"/>
        </w:rPr>
        <w:t>
      "Лицо, в отношении которого принято решение о его соответствии требованиям, установленным настоящей статьей, считается принятым в члены палаты юридических консультантов, и сведения о таком лице вносятся в реестр членов палаты юридических консультантов в течение трех рабочих дней.".</w:t>
      </w:r>
    </w:p>
    <w:bookmarkEnd w:id="1014"/>
    <w:bookmarkStart w:name="z1022" w:id="1015"/>
    <w:p>
      <w:pPr>
        <w:spacing w:after="0"/>
        <w:ind w:left="0"/>
        <w:jc w:val="both"/>
      </w:pPr>
      <w:r>
        <w:rPr>
          <w:rFonts w:ascii="Times New Roman"/>
          <w:b w:val="false"/>
          <w:i w:val="false"/>
          <w:color w:val="000000"/>
          <w:sz w:val="28"/>
        </w:rPr>
        <w:t>
      2. Физические и юридические лица, оказывающие квалифицированную юридическую помощь до введения в действие настоящего Закона, приводят свою деятельность в соответствие с требованиями настоящего Закона в течение одного года со дня введения в действие настоящего Закона.</w:t>
      </w:r>
    </w:p>
    <w:bookmarkEnd w:id="1015"/>
    <w:bookmarkStart w:name="z1023" w:id="1016"/>
    <w:p>
      <w:pPr>
        <w:spacing w:after="0"/>
        <w:ind w:left="0"/>
        <w:jc w:val="both"/>
      </w:pPr>
      <w:r>
        <w:rPr>
          <w:rFonts w:ascii="Times New Roman"/>
          <w:b w:val="false"/>
          <w:i w:val="false"/>
          <w:color w:val="000000"/>
          <w:sz w:val="28"/>
        </w:rPr>
        <w:t>
      3. Коллегии адвокатов, Республиканская коллегия адвокатов, которые осуществляли свою деятельность до введения в действие настоящего Закона, должны привести свою деятельность в соответствие с требованиями настоящего Закона, включая порядок избрания председателей, формирования органов управления коллегий адвокатов, Республиканской коллегии адвокатов, и подлежат перерегистрации в органах юстиции в течение шести месяцев со дня введения в действие настоящего Закона.</w:t>
      </w:r>
    </w:p>
    <w:bookmarkEnd w:id="1016"/>
    <w:bookmarkStart w:name="z1024" w:id="1017"/>
    <w:p>
      <w:pPr>
        <w:spacing w:after="0"/>
        <w:ind w:left="0"/>
        <w:jc w:val="both"/>
      </w:pPr>
      <w:r>
        <w:rPr>
          <w:rFonts w:ascii="Times New Roman"/>
          <w:b w:val="false"/>
          <w:i w:val="false"/>
          <w:color w:val="000000"/>
          <w:sz w:val="28"/>
        </w:rPr>
        <w:t>
      4. Признать утратившими силу:</w:t>
      </w:r>
    </w:p>
    <w:bookmarkEnd w:id="1017"/>
    <w:bookmarkStart w:name="z1025" w:id="101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декабря 1997 года "Об адвокатской деятельности" (Ведомости Парламента Республики Казахстан, 1997 г., № 22, ст.328; 2001 г., № 15-16, ст.236; 2003 г., № 11, ст.65; 2004 г., № 23, ст.142; 2007 г., № 2, ст.18; № 9, ст.67; № 10, ст.69; 2009 г., № 8, ст.44; № 19, ст.88; № 24, ст.130; 2010 г., № 5, ст.23; 2011 г., № 23, ст.179; 2012 г., № 4, ст.32; № 6, ст.44; № 10, ст.77; 2013 г., № 14, ст.72, 74; № 15, ст.76; 2014 г., № 10, ст.52; № 11, ст.61; № 16, ст.90; № 19-I, 19-II, ст.96; 2015 г., № 16, ст.79; № 20-VІІ, ст.115; № 23-ІІ, ст.170; 2016 г., № 7-II, cт.55);</w:t>
      </w:r>
    </w:p>
    <w:bookmarkEnd w:id="1018"/>
    <w:bookmarkStart w:name="z1026" w:id="101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июля 2013 года "О гарантированной государством юридической помощи" (Ведомости Парламента Республики Казахстан, 2013 г., № 14, ст.73; 2014 г., № 19-I, 19-II, ст.96; 2015 г., № 10, ст.50; № 20-IV, cт.113; № 22-I, ст.141).</w:t>
      </w:r>
    </w:p>
    <w:bookmarkEnd w:id="10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