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2dc907" w14:textId="b2dc90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Закон Республики Казахстан "О республиканском бюджете на 2018 - 2020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Закон Республики Казахстан от 27 апреля 2018 года № 148-VІ ЗРК.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РЦПИ!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Настоящий Закон вводится в действие с 1 января 2018 года.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Статья 1. Внести в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30 ноября 2017 года "О республиканском бюджете на 2018 – 2020 годы" (Ведомости Парламента Республики Казахстан, 2017 г., № 20, ст.97) следующие изменения и дополнения: 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</w:t>
      </w:r>
      <w:r>
        <w:rPr>
          <w:rFonts w:ascii="Times New Roman"/>
          <w:b w:val="false"/>
          <w:i w:val="false"/>
          <w:color w:val="000000"/>
          <w:sz w:val="28"/>
        </w:rPr>
        <w:t>) статьи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"Статья 1. Утвердить республиканский бюджет на 2018 – 2020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Закону соответственно, в том числе на 2018 год в следующих объемах: 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8 636 675 719 тысяч тенге, в том числе по: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5 592 394 446 тысяч тенге;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120 224 237 тысяч тенге;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5 620 000 тысяч тенге;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2 918 437 036 тысяч тенге;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9 370 297 588 тысяч тенге;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113 475 991 тысячи тенге, в том числе: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236 519 381 тысячи тенге;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123 043 390 тысяч тенге;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36 155 287 тысяч тенге, в том числе: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36 155 287 тысяч тенге;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бюджета – - 883 253 147 тысяч тенге, или 1,5 процента к валовому внутреннему продукту страны;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ненефтяной дефицит бюджета – - 4 330 528 103 тысяч тенге, или 7,6 процента к валовому внутреннему продукту страны;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финансирование дефицита бюджета – 883 253 147 тысяч тенге.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Статья 2. Предусмотреть в республиканском бюджете на 2018 год поступления арендных плат за пользование Российской Федерацией комплексом "Байконур" в сумме 38 674 500 тысяч тенге и военными полигонами в сумме 6 813 260 тысяч тенге.";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"Статья 6. Предусмотреть в республиканском бюджете на 2018 год поступления трансфертов из областных бюджетов, бюджетов городов Астаны и Алматы в связи с: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переносом срока ввода обязательных пенсионных взносов работодателя с 2018 года на 2020 год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20 июня 2017 года "О внесении изменений и дополнений в некоторые законодательные акты Республики Казахстан по вопросам социального обеспечения" – 49 046 555 тысяч тенге;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уменьшением ставок по отчислениям работодателей на обязательное социальное медицинское страхование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30 июня 2017 года "О внесении изменений и дополнений в некоторые законодательные акты Республики Казахстан по вопросам здравоохранения" – 14 653 852 тысячи тенге;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передачей расходов на содержание коммунального государственного учреждения "Центр социально-психологической реабилитации наркозависимых лиц" – 65 296 тысяч тенге. 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в республиканский бюджет указанных сумм трансфертов из областных бюджетов, бюджетов городов Астаны и Алматы определяются на основании решения Правительства Республики Казахстан.";</w:t>
      </w:r>
    </w:p>
    <w:bookmarkEnd w:id="22"/>
    <w:bookmarkStart w:name="z2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часть первую </w:t>
      </w:r>
      <w:r>
        <w:rPr>
          <w:rFonts w:ascii="Times New Roman"/>
          <w:b w:val="false"/>
          <w:i w:val="false"/>
          <w:color w:val="000000"/>
          <w:sz w:val="28"/>
        </w:rPr>
        <w:t>статьи 13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подпунктами 17-1), 17-2), 23) и 24) следующего содержания:</w:t>
      </w:r>
    </w:p>
    <w:bookmarkEnd w:id="23"/>
    <w:bookmarkStart w:name="z2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"17-1) доплату учителям организаций образования, реализующим учебные программы начального, основного и общего среднего образования по обновленному содержанию образования, и возмещение сумм, выплаченных по данному направлению расходов за счет средств местных бюджетов;</w:t>
      </w:r>
    </w:p>
    <w:bookmarkEnd w:id="24"/>
    <w:bookmarkStart w:name="z2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17-2) доплату за квалификацию педагогического мастерства учителям, прошедшим национальный квалификационный тест и реализующим образовательные программы начального, основного и общего среднего образования;";</w:t>
      </w:r>
    </w:p>
    <w:bookmarkEnd w:id="25"/>
    <w:bookmarkStart w:name="z3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"23) изъятие земельных участков для государственных нужд;</w:t>
      </w:r>
    </w:p>
    <w:bookmarkEnd w:id="26"/>
    <w:bookmarkStart w:name="z3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24) субсидирование стоимости услуг по подаче питьевой воды из особо важных групповых и локальных систем водоснабжения, являющихся безальтернативными источниками питьевого водоснабжения."; </w:t>
      </w:r>
    </w:p>
    <w:bookmarkEnd w:id="27"/>
    <w:bookmarkStart w:name="z32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</w:t>
      </w:r>
      <w:r>
        <w:rPr>
          <w:rFonts w:ascii="Times New Roman"/>
          <w:b w:val="false"/>
          <w:i w:val="false"/>
          <w:color w:val="000000"/>
          <w:sz w:val="28"/>
        </w:rPr>
        <w:t>статьи 17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28"/>
    <w:bookmarkStart w:name="z33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"Статья 17. Утвердить резерв Правительства Республики Казахстан на 2018 год в сумме 77 542 814 тысяч тенге.";</w:t>
      </w:r>
    </w:p>
    <w:bookmarkEnd w:id="29"/>
    <w:bookmarkStart w:name="z34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"Статья 19. Учесть, что в составе затрат Министерства по инвестициям и развитию Республики Казахстан на 2018 год предусмотрены средства для перечисления акционерному обществу "Национальная компания "ҚазАвтоЖол" на выполнение обязательств по договору доверительного управления государственным имуществом в сумме 16 070 847 тысяч тенге.</w:t>
      </w:r>
    </w:p>
    <w:bookmarkEnd w:id="30"/>
    <w:bookmarkStart w:name="z35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Статья 20. Предусмотреть в республиканском бюджете на 2018 год 581 635 тысяч тенге для погашения и обслуживания гарантированных государством займов.";</w:t>
      </w:r>
    </w:p>
    <w:bookmarkEnd w:id="31"/>
    <w:bookmarkStart w:name="z36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"Статья 22. Установить лимит правительственного долга на 31 декабря 2018 года в размере 12 000 000 000 тысяч тенге.";</w:t>
      </w:r>
    </w:p>
    <w:bookmarkEnd w:id="32"/>
    <w:bookmarkStart w:name="z37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"Статья 24. Установить лимит государственных обязательств по проектам государственно-частного партнерства, в том числе государственных концессионных обязательств Правительства Республики Казахстан, на 2018 год в размере 1 726 942 051 тысячи тенге.";</w:t>
      </w:r>
    </w:p>
    <w:bookmarkEnd w:id="33"/>
    <w:bookmarkStart w:name="z38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Закону изложить в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Закону.</w:t>
      </w:r>
    </w:p>
    <w:bookmarkEnd w:id="34"/>
    <w:bookmarkStart w:name="z39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Статья 2. Настоящий Закон вводится в действие с 1 января 2018 года.</w:t>
      </w:r>
    </w:p>
    <w:bookmarkEnd w:id="3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Президент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НАЗАРБАЕВ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Закону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"О внесении изменений и дополнений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Закон Республики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 республиканском бюджете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2018 - 2020 годы"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апреля 2018 года № 148-VI ЗРК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Закону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 республиканском бюджете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2018 - 2020 годы"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"30" ноября 2017 года № 113-VI ЗРК</w:t>
            </w:r>
          </w:p>
        </w:tc>
      </w:tr>
    </w:tbl>
    <w:bookmarkStart w:name="z43" w:id="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Республиканский бюджет на 2018 год</w:t>
      </w:r>
    </w:p>
    <w:bookmarkEnd w:id="3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0"/>
        <w:gridCol w:w="180"/>
        <w:gridCol w:w="820"/>
        <w:gridCol w:w="5529"/>
        <w:gridCol w:w="5591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37"/>
        </w:tc>
        <w:tc>
          <w:tcPr>
            <w:tcW w:w="55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55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тыс. тенге</w:t>
            </w:r>
          </w:p>
        </w:tc>
      </w:tr>
      <w:tr>
        <w:trPr>
          <w:trHeight w:val="30" w:hRule="atLeast"/>
        </w:trPr>
        <w:tc>
          <w:tcPr>
            <w:tcW w:w="1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5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8 636 675 719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</w:t>
            </w:r>
          </w:p>
          <w:bookmarkEnd w:id="38"/>
        </w:tc>
        <w:tc>
          <w:tcPr>
            <w:tcW w:w="5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5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5 592 394 446</w:t>
            </w:r>
          </w:p>
        </w:tc>
      </w:tr>
      <w:tr>
        <w:trPr>
          <w:trHeight w:val="30" w:hRule="atLeast"/>
        </w:trPr>
        <w:tc>
          <w:tcPr>
            <w:tcW w:w="1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5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5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1 755 200 700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</w:t>
            </w:r>
          </w:p>
        </w:tc>
        <w:tc>
          <w:tcPr>
            <w:tcW w:w="5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Корпоративный подоходный налог</w:t>
            </w:r>
          </w:p>
        </w:tc>
        <w:tc>
          <w:tcPr>
            <w:tcW w:w="5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1 755 200 700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</w:p>
        </w:tc>
        <w:tc>
          <w:tcPr>
            <w:tcW w:w="5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5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2 599 259 285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</w:t>
            </w:r>
          </w:p>
        </w:tc>
        <w:tc>
          <w:tcPr>
            <w:tcW w:w="5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Hалог на добавленную стоимость</w:t>
            </w:r>
          </w:p>
        </w:tc>
        <w:tc>
          <w:tcPr>
            <w:tcW w:w="5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2 147 825 242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</w:t>
            </w:r>
          </w:p>
        </w:tc>
        <w:tc>
          <w:tcPr>
            <w:tcW w:w="5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Акцизы</w:t>
            </w:r>
          </w:p>
        </w:tc>
        <w:tc>
          <w:tcPr>
            <w:tcW w:w="5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99 191 541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3</w:t>
            </w:r>
          </w:p>
        </w:tc>
        <w:tc>
          <w:tcPr>
            <w:tcW w:w="5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5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334 920 868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4</w:t>
            </w:r>
          </w:p>
        </w:tc>
        <w:tc>
          <w:tcPr>
            <w:tcW w:w="5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5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4 516 090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5</w:t>
            </w:r>
          </w:p>
        </w:tc>
        <w:tc>
          <w:tcPr>
            <w:tcW w:w="5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5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12 805 544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</w:t>
            </w:r>
          </w:p>
        </w:tc>
        <w:tc>
          <w:tcPr>
            <w:tcW w:w="5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Hалоги на международную торговлю и внешние операции</w:t>
            </w:r>
          </w:p>
        </w:tc>
        <w:tc>
          <w:tcPr>
            <w:tcW w:w="5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1 210 617 988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</w:t>
            </w:r>
          </w:p>
        </w:tc>
        <w:tc>
          <w:tcPr>
            <w:tcW w:w="5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Таможенные платежи</w:t>
            </w:r>
          </w:p>
        </w:tc>
        <w:tc>
          <w:tcPr>
            <w:tcW w:w="5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1 176 225 144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</w:t>
            </w:r>
          </w:p>
        </w:tc>
        <w:tc>
          <w:tcPr>
            <w:tcW w:w="5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 налоги на международную торговлю и операции</w:t>
            </w:r>
          </w:p>
        </w:tc>
        <w:tc>
          <w:tcPr>
            <w:tcW w:w="5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34 392 844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</w:t>
            </w:r>
          </w:p>
        </w:tc>
        <w:tc>
          <w:tcPr>
            <w:tcW w:w="5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5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27 316 473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</w:t>
            </w:r>
          </w:p>
        </w:tc>
        <w:tc>
          <w:tcPr>
            <w:tcW w:w="5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5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27 316 473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</w:t>
            </w:r>
          </w:p>
          <w:bookmarkEnd w:id="39"/>
        </w:tc>
        <w:tc>
          <w:tcPr>
            <w:tcW w:w="5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5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120 224 237</w:t>
            </w:r>
          </w:p>
        </w:tc>
      </w:tr>
      <w:tr>
        <w:trPr>
          <w:trHeight w:val="30" w:hRule="atLeast"/>
        </w:trPr>
        <w:tc>
          <w:tcPr>
            <w:tcW w:w="1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5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5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83 408 187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</w:t>
            </w:r>
          </w:p>
        </w:tc>
        <w:tc>
          <w:tcPr>
            <w:tcW w:w="5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Поступления части чистого дохода государственных предприятий</w:t>
            </w:r>
          </w:p>
        </w:tc>
        <w:tc>
          <w:tcPr>
            <w:tcW w:w="5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8 606 709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3</w:t>
            </w:r>
          </w:p>
        </w:tc>
        <w:tc>
          <w:tcPr>
            <w:tcW w:w="5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Дивиденды на государственные пакеты акций, находящиеся в государственной собственности</w:t>
            </w:r>
          </w:p>
        </w:tc>
        <w:tc>
          <w:tcPr>
            <w:tcW w:w="5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13 744 335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4</w:t>
            </w:r>
          </w:p>
        </w:tc>
        <w:tc>
          <w:tcPr>
            <w:tcW w:w="5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Доходы на доли участия в юридических лицах, находящиеся в государственной собственности</w:t>
            </w:r>
          </w:p>
        </w:tc>
        <w:tc>
          <w:tcPr>
            <w:tcW w:w="5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1 937 716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5</w:t>
            </w:r>
          </w:p>
        </w:tc>
        <w:tc>
          <w:tcPr>
            <w:tcW w:w="5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5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46 863 905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6</w:t>
            </w:r>
          </w:p>
        </w:tc>
        <w:tc>
          <w:tcPr>
            <w:tcW w:w="5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Вознаграждения за размещение бюджетных средств на банковских счетах</w:t>
            </w:r>
          </w:p>
        </w:tc>
        <w:tc>
          <w:tcPr>
            <w:tcW w:w="5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700 000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7</w:t>
            </w:r>
          </w:p>
        </w:tc>
        <w:tc>
          <w:tcPr>
            <w:tcW w:w="5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Вознаграждения по кредитам, выданным из государственного бюджета</w:t>
            </w:r>
          </w:p>
        </w:tc>
        <w:tc>
          <w:tcPr>
            <w:tcW w:w="5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3 393 534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7"/>
        <w:gridCol w:w="137"/>
        <w:gridCol w:w="623"/>
        <w:gridCol w:w="7151"/>
        <w:gridCol w:w="4252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9</w:t>
            </w:r>
          </w:p>
        </w:tc>
        <w:tc>
          <w:tcPr>
            <w:tcW w:w="7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 доходы от государственной собственности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8 161 988</w:t>
            </w:r>
          </w:p>
        </w:tc>
      </w:tr>
      <w:tr>
        <w:trPr>
          <w:trHeight w:val="30" w:hRule="atLeast"/>
        </w:trPr>
        <w:tc>
          <w:tcPr>
            <w:tcW w:w="1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7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2 693 080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</w:t>
            </w:r>
          </w:p>
        </w:tc>
        <w:tc>
          <w:tcPr>
            <w:tcW w:w="7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2 693 080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7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265 270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</w:t>
            </w:r>
          </w:p>
        </w:tc>
        <w:tc>
          <w:tcPr>
            <w:tcW w:w="7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265 270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7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Штрафы, пеня,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10 703 587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</w:t>
            </w:r>
          </w:p>
        </w:tc>
        <w:tc>
          <w:tcPr>
            <w:tcW w:w="7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10 703 587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</w:p>
        </w:tc>
        <w:tc>
          <w:tcPr>
            <w:tcW w:w="7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Гранты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819 682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</w:t>
            </w:r>
          </w:p>
        </w:tc>
        <w:tc>
          <w:tcPr>
            <w:tcW w:w="7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Финансовая помощь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819 682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</w:t>
            </w:r>
          </w:p>
        </w:tc>
        <w:tc>
          <w:tcPr>
            <w:tcW w:w="7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22 334 431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</w:t>
            </w:r>
          </w:p>
        </w:tc>
        <w:tc>
          <w:tcPr>
            <w:tcW w:w="7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22 334 431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3</w:t>
            </w:r>
          </w:p>
          <w:bookmarkEnd w:id="40"/>
        </w:tc>
        <w:tc>
          <w:tcPr>
            <w:tcW w:w="7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5 620 000</w:t>
            </w:r>
          </w:p>
        </w:tc>
      </w:tr>
      <w:tr>
        <w:trPr>
          <w:trHeight w:val="30" w:hRule="atLeast"/>
        </w:trPr>
        <w:tc>
          <w:tcPr>
            <w:tcW w:w="1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7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Продажа товаров из государственного материального резерва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5 620 000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</w:t>
            </w:r>
          </w:p>
        </w:tc>
        <w:tc>
          <w:tcPr>
            <w:tcW w:w="7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Продажа товаров из государственного материального резерва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5 620 000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4</w:t>
            </w:r>
          </w:p>
          <w:bookmarkEnd w:id="41"/>
        </w:tc>
        <w:tc>
          <w:tcPr>
            <w:tcW w:w="7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Поступления трансфертов 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2 918 437 036</w:t>
            </w:r>
          </w:p>
        </w:tc>
      </w:tr>
      <w:tr>
        <w:trPr>
          <w:trHeight w:val="30" w:hRule="atLeast"/>
        </w:trPr>
        <w:tc>
          <w:tcPr>
            <w:tcW w:w="1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7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Трансферты из нижестоящих органов государственного управления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318 437 036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</w:t>
            </w:r>
          </w:p>
        </w:tc>
        <w:tc>
          <w:tcPr>
            <w:tcW w:w="7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Трансферты из областных бюджетов, бюджетов городов Астаны и Алматы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318 437 036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7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Трансферты из Национального фонда 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2 600 000 000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</w:t>
            </w:r>
          </w:p>
        </w:tc>
        <w:tc>
          <w:tcPr>
            <w:tcW w:w="7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Трансферты из Национального фонда в республиканский бюджет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2 600 000 000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7"/>
        <w:gridCol w:w="72"/>
        <w:gridCol w:w="141"/>
        <w:gridCol w:w="25"/>
        <w:gridCol w:w="1388"/>
        <w:gridCol w:w="5953"/>
        <w:gridCol w:w="457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59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5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тыс.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II Затраты</w:t>
            </w:r>
          </w:p>
        </w:tc>
        <w:tc>
          <w:tcPr>
            <w:tcW w:w="4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9 370 297 588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</w:t>
            </w:r>
          </w:p>
          <w:bookmarkEnd w:id="42"/>
        </w:tc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4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407 096 889</w:t>
            </w:r>
          </w:p>
        </w:tc>
      </w:tr>
      <w:tr>
        <w:trPr>
          <w:trHeight w:val="30" w:hRule="atLeast"/>
        </w:trPr>
        <w:tc>
          <w:tcPr>
            <w:tcW w:w="1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101</w:t>
            </w:r>
          </w:p>
        </w:tc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Администрация Президента Республики Казахстан</w:t>
            </w:r>
          </w:p>
        </w:tc>
        <w:tc>
          <w:tcPr>
            <w:tcW w:w="4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7 112 488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Услуги по обеспечению деятельности Главы государства </w:t>
            </w:r>
          </w:p>
        </w:tc>
        <w:tc>
          <w:tcPr>
            <w:tcW w:w="4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4 901 292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002</w:t>
            </w:r>
          </w:p>
        </w:tc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по прогнозно-аналитическому обеспечению стратегических аспектов внутренней и внешней политики государства</w:t>
            </w:r>
          </w:p>
        </w:tc>
        <w:tc>
          <w:tcPr>
            <w:tcW w:w="4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211 733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003</w:t>
            </w:r>
          </w:p>
        </w:tc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по обеспечению сохранности архивного фонда, печатных изданий и их специальному использованию</w:t>
            </w:r>
          </w:p>
        </w:tc>
        <w:tc>
          <w:tcPr>
            <w:tcW w:w="4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496 425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008</w:t>
            </w:r>
          </w:p>
        </w:tc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по обеспечению деятельности Библиотеки Первого Президента Республики Казахстан – Елбасы</w:t>
            </w:r>
          </w:p>
        </w:tc>
        <w:tc>
          <w:tcPr>
            <w:tcW w:w="4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959 218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009</w:t>
            </w:r>
          </w:p>
        </w:tc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по обеспечению деятельности Ассамблеи народа Казахстана</w:t>
            </w:r>
          </w:p>
        </w:tc>
        <w:tc>
          <w:tcPr>
            <w:tcW w:w="4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528 095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011</w:t>
            </w:r>
          </w:p>
        </w:tc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Расширение прав и возможностей женщин в Республике Казахстан</w:t>
            </w:r>
          </w:p>
        </w:tc>
        <w:tc>
          <w:tcPr>
            <w:tcW w:w="4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15 725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104</w:t>
            </w:r>
          </w:p>
        </w:tc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Канцелярия Премьер-Министра Республики Казахстан</w:t>
            </w:r>
          </w:p>
        </w:tc>
        <w:tc>
          <w:tcPr>
            <w:tcW w:w="4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2 323 526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Услуги по обеспечению деятельности Премьер-Министра Республики Казахстан </w:t>
            </w:r>
          </w:p>
        </w:tc>
        <w:tc>
          <w:tcPr>
            <w:tcW w:w="4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2 323 526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106</w:t>
            </w:r>
          </w:p>
        </w:tc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Национальный центр по правам человека</w:t>
            </w:r>
          </w:p>
        </w:tc>
        <w:tc>
          <w:tcPr>
            <w:tcW w:w="4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82 620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по наблюдению за соблюдением прав и свобод человека и гражданина</w:t>
            </w:r>
          </w:p>
        </w:tc>
        <w:tc>
          <w:tcPr>
            <w:tcW w:w="4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82 620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107</w:t>
            </w:r>
          </w:p>
        </w:tc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Высшего Судебного Совета Республики Казахстан</w:t>
            </w:r>
          </w:p>
        </w:tc>
        <w:tc>
          <w:tcPr>
            <w:tcW w:w="4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128 478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по обеспечению деятельности Высшего Судебного Совета Республики Казахстан</w:t>
            </w:r>
          </w:p>
        </w:tc>
        <w:tc>
          <w:tcPr>
            <w:tcW w:w="4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128 478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201</w:t>
            </w:r>
          </w:p>
        </w:tc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внутренних дел Республики Казахстан</w:t>
            </w:r>
          </w:p>
        </w:tc>
        <w:tc>
          <w:tcPr>
            <w:tcW w:w="4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69 840 268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по определению и организации реализации государственной политики в области охраны общественного порядка и обеспечения общественной безопасности, уголовно-исполнительной системы, предупреждения и ликвидации чрезвычайных ситуаций природного и техногенного характера</w:t>
            </w:r>
          </w:p>
        </w:tc>
        <w:tc>
          <w:tcPr>
            <w:tcW w:w="4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69 840 268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204</w:t>
            </w:r>
          </w:p>
        </w:tc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иностранных дел Республики Казахстан</w:t>
            </w:r>
          </w:p>
        </w:tc>
        <w:tc>
          <w:tcPr>
            <w:tcW w:w="4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69 960 692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Услуги по координации внешнеполитической деятельности </w:t>
            </w:r>
          </w:p>
        </w:tc>
        <w:tc>
          <w:tcPr>
            <w:tcW w:w="4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47 781 950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003</w:t>
            </w:r>
          </w:p>
        </w:tc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Делимитация и демаркация Государственной границы Республики Казахстан</w:t>
            </w:r>
          </w:p>
        </w:tc>
        <w:tc>
          <w:tcPr>
            <w:tcW w:w="4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235 338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005</w:t>
            </w:r>
          </w:p>
        </w:tc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Заграничные командировки</w:t>
            </w:r>
          </w:p>
        </w:tc>
        <w:tc>
          <w:tcPr>
            <w:tcW w:w="4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2 995 806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008</w:t>
            </w:r>
          </w:p>
        </w:tc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специальной, инженерно-технической и физической защиты дипломатических представительств за рубежом</w:t>
            </w:r>
          </w:p>
        </w:tc>
        <w:tc>
          <w:tcPr>
            <w:tcW w:w="4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92 063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013</w:t>
            </w:r>
          </w:p>
        </w:tc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Представление интересов Республики Казахстан 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международных организациях, уставных и других органах Содружества Независимых Государств </w:t>
            </w:r>
          </w:p>
        </w:tc>
        <w:tc>
          <w:tcPr>
            <w:tcW w:w="4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413 316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017</w:t>
            </w:r>
          </w:p>
        </w:tc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Участие Республики Казахстан в международных организациях, иных международных и прочих органах</w:t>
            </w:r>
          </w:p>
        </w:tc>
        <w:tc>
          <w:tcPr>
            <w:tcW w:w="4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15 338 781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019</w:t>
            </w:r>
          </w:p>
        </w:tc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Обеспечение реализации информационно-имиджевой политики </w:t>
            </w:r>
          </w:p>
        </w:tc>
        <w:tc>
          <w:tcPr>
            <w:tcW w:w="4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3 044 822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020</w:t>
            </w:r>
          </w:p>
        </w:tc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Содействие национализации гендерно-связанных Целей устойчивого развития в странах Центральной Азии</w:t>
            </w:r>
          </w:p>
        </w:tc>
        <w:tc>
          <w:tcPr>
            <w:tcW w:w="4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58 616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217</w:t>
            </w:r>
          </w:p>
        </w:tc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финансов Республики Казахстан</w:t>
            </w:r>
          </w:p>
        </w:tc>
        <w:tc>
          <w:tcPr>
            <w:tcW w:w="4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77 649 321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по обеспечению бюджетного планирования, исполнения и контроля за исполнением государственного бюджета и противодействию экономическим и финансовым преступлениям и правонарушениям</w:t>
            </w:r>
          </w:p>
        </w:tc>
        <w:tc>
          <w:tcPr>
            <w:tcW w:w="4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68 946 210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002</w:t>
            </w:r>
          </w:p>
        </w:tc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Осуществление аудита инвестиционных проектов, финансируемых международными финансовыми организациями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</w:tc>
        <w:tc>
          <w:tcPr>
            <w:tcW w:w="4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23 296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300"/>
      </w:tblGrid>
      <w:tr>
        <w:trPr>
          <w:trHeight w:val="30" w:hRule="atLeast"/>
        </w:trPr>
        <w:tc>
          <w:tcPr>
            <w:tcW w:w="123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8"/>
        <w:gridCol w:w="138"/>
        <w:gridCol w:w="1326"/>
        <w:gridCol w:w="7279"/>
        <w:gridCol w:w="3419"/>
      </w:tblGrid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019</w:t>
            </w:r>
          </w:p>
        </w:tc>
        <w:tc>
          <w:tcPr>
            <w:tcW w:w="7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Выплата курсовой разницы по льготным жилищным кредитам</w:t>
            </w:r>
          </w:p>
        </w:tc>
        <w:tc>
          <w:tcPr>
            <w:tcW w:w="3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10 331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030</w:t>
            </w:r>
          </w:p>
        </w:tc>
        <w:tc>
          <w:tcPr>
            <w:tcW w:w="7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Создание и развитие информационных систем Министерства финансов Республики Казахстан</w:t>
            </w:r>
          </w:p>
        </w:tc>
        <w:tc>
          <w:tcPr>
            <w:tcW w:w="3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195 252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067</w:t>
            </w:r>
          </w:p>
        </w:tc>
        <w:tc>
          <w:tcPr>
            <w:tcW w:w="7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Финансирование политических партий</w:t>
            </w:r>
          </w:p>
        </w:tc>
        <w:tc>
          <w:tcPr>
            <w:tcW w:w="3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6 161 347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072</w:t>
            </w:r>
          </w:p>
        </w:tc>
        <w:tc>
          <w:tcPr>
            <w:tcW w:w="7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Реформирование системы налогового администрирования</w:t>
            </w:r>
          </w:p>
        </w:tc>
        <w:tc>
          <w:tcPr>
            <w:tcW w:w="3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1 032 810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091</w:t>
            </w:r>
          </w:p>
        </w:tc>
        <w:tc>
          <w:tcPr>
            <w:tcW w:w="7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Строительство объектов и инфраструктуры Министерства финансов Республики Казахстан</w:t>
            </w:r>
          </w:p>
        </w:tc>
        <w:tc>
          <w:tcPr>
            <w:tcW w:w="3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293 500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094</w:t>
            </w:r>
          </w:p>
        </w:tc>
        <w:tc>
          <w:tcPr>
            <w:tcW w:w="7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Управление государственными активами</w:t>
            </w:r>
          </w:p>
        </w:tc>
        <w:tc>
          <w:tcPr>
            <w:tcW w:w="3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986 575</w:t>
            </w:r>
          </w:p>
        </w:tc>
      </w:tr>
      <w:tr>
        <w:trPr>
          <w:trHeight w:val="30" w:hRule="atLeast"/>
        </w:trPr>
        <w:tc>
          <w:tcPr>
            <w:tcW w:w="1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225</w:t>
            </w:r>
          </w:p>
        </w:tc>
        <w:tc>
          <w:tcPr>
            <w:tcW w:w="7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образования и науки Республики Казахстан</w:t>
            </w:r>
          </w:p>
        </w:tc>
        <w:tc>
          <w:tcPr>
            <w:tcW w:w="3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32 819 168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130</w:t>
            </w:r>
          </w:p>
        </w:tc>
        <w:tc>
          <w:tcPr>
            <w:tcW w:w="7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Базовое финансирование субъектов научной и (или) научно-технической деятельности</w:t>
            </w:r>
          </w:p>
        </w:tc>
        <w:tc>
          <w:tcPr>
            <w:tcW w:w="3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6 250 302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217</w:t>
            </w:r>
          </w:p>
        </w:tc>
        <w:tc>
          <w:tcPr>
            <w:tcW w:w="7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Развитие науки </w:t>
            </w:r>
          </w:p>
        </w:tc>
        <w:tc>
          <w:tcPr>
            <w:tcW w:w="3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26 568 866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241</w:t>
            </w:r>
          </w:p>
        </w:tc>
        <w:tc>
          <w:tcPr>
            <w:tcW w:w="7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энергетики Республики Казахстан</w:t>
            </w:r>
          </w:p>
        </w:tc>
        <w:tc>
          <w:tcPr>
            <w:tcW w:w="3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6 905 060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7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по координации деятельности в сфере энергетики, атомной энергии, нефтегазовой и нефтехимической промышленности и охраны окружающей среды</w:t>
            </w:r>
          </w:p>
        </w:tc>
        <w:tc>
          <w:tcPr>
            <w:tcW w:w="3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6 905 060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242</w:t>
            </w:r>
          </w:p>
        </w:tc>
        <w:tc>
          <w:tcPr>
            <w:tcW w:w="7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по инвестициям и развитию Республики Казахстан</w:t>
            </w:r>
          </w:p>
        </w:tc>
        <w:tc>
          <w:tcPr>
            <w:tcW w:w="3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34 813 292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7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Формирование и реализация политики государства в сфере стандартизации, метрологии, промышленности, привлечения инвестиций, геологии, формирования индустриальной политики, развития инфраструктуры и конкурентного рынка, транспорта и коммуникаций, строительства, жилищно-коммунального хозяйства</w:t>
            </w:r>
          </w:p>
        </w:tc>
        <w:tc>
          <w:tcPr>
            <w:tcW w:w="3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11 455 168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222</w:t>
            </w:r>
          </w:p>
        </w:tc>
        <w:tc>
          <w:tcPr>
            <w:tcW w:w="7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Выплата премий по вкладам в жилищные строительные сбережения</w:t>
            </w:r>
          </w:p>
        </w:tc>
        <w:tc>
          <w:tcPr>
            <w:tcW w:w="3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22 997 459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232</w:t>
            </w:r>
          </w:p>
        </w:tc>
        <w:tc>
          <w:tcPr>
            <w:tcW w:w="7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реализации исследований проектов, осуществляемых совместно с международными организациями</w:t>
            </w:r>
          </w:p>
        </w:tc>
        <w:tc>
          <w:tcPr>
            <w:tcW w:w="3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360 665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243</w:t>
            </w:r>
          </w:p>
        </w:tc>
        <w:tc>
          <w:tcPr>
            <w:tcW w:w="7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национальной экономики Республики Казахстан</w:t>
            </w:r>
          </w:p>
        </w:tc>
        <w:tc>
          <w:tcPr>
            <w:tcW w:w="3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28 191 764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7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по формированию и развитию экономической, торговой политики, политики в области защиты прав потребителей, регулированию деятельности субъектов естественных монополий и в области статистической деятельности, обеспечению защиты конкуренции, координации деятельности в области регионального развития и развития предпринимательства</w:t>
            </w:r>
          </w:p>
        </w:tc>
        <w:tc>
          <w:tcPr>
            <w:tcW w:w="3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20 571 759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006</w:t>
            </w:r>
          </w:p>
        </w:tc>
        <w:tc>
          <w:tcPr>
            <w:tcW w:w="7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реализации исследований проектов, осуществляемых совместно с международными организациями</w:t>
            </w:r>
          </w:p>
        </w:tc>
        <w:tc>
          <w:tcPr>
            <w:tcW w:w="3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708 370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007</w:t>
            </w:r>
          </w:p>
        </w:tc>
        <w:tc>
          <w:tcPr>
            <w:tcW w:w="7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Повышение конкурентоспособности регионов и совершенствование государственного управления</w:t>
            </w:r>
          </w:p>
        </w:tc>
        <w:tc>
          <w:tcPr>
            <w:tcW w:w="3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161 370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057</w:t>
            </w:r>
          </w:p>
        </w:tc>
        <w:tc>
          <w:tcPr>
            <w:tcW w:w="7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Участие Казахстана в инициативах и инструментах Организации экономического сотрудничества и развития в рамках сотрудничества Казахстана с Организацией экономического сотрудничества и развития</w:t>
            </w:r>
          </w:p>
        </w:tc>
        <w:tc>
          <w:tcPr>
            <w:tcW w:w="3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429 045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073</w:t>
            </w:r>
          </w:p>
        </w:tc>
        <w:tc>
          <w:tcPr>
            <w:tcW w:w="7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реализации проектов по содействию устойчивому развитию и росту Республики Казахстан, осуществляемых совместно с международными финансовыми организациями в рамках Рамочных соглашений о партнерстве</w:t>
            </w:r>
          </w:p>
        </w:tc>
        <w:tc>
          <w:tcPr>
            <w:tcW w:w="3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2 650 989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081</w:t>
            </w:r>
          </w:p>
        </w:tc>
        <w:tc>
          <w:tcPr>
            <w:tcW w:w="7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Обеспечение представления статистической информации </w:t>
            </w:r>
          </w:p>
        </w:tc>
        <w:tc>
          <w:tcPr>
            <w:tcW w:w="3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2 567 890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096</w:t>
            </w:r>
          </w:p>
        </w:tc>
        <w:tc>
          <w:tcPr>
            <w:tcW w:w="7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Проведение исследования социально-экономического положения Республики Казахстан в рамках сотрудничества между Республикой Казахстан и Организацией экономического сотрудничества и развития</w:t>
            </w:r>
          </w:p>
        </w:tc>
        <w:tc>
          <w:tcPr>
            <w:tcW w:w="3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1 102 341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6"/>
        <w:gridCol w:w="106"/>
        <w:gridCol w:w="1018"/>
        <w:gridCol w:w="8179"/>
        <w:gridCol w:w="2891"/>
      </w:tblGrid>
      <w:tr>
        <w:trPr>
          <w:trHeight w:val="30" w:hRule="atLeast"/>
        </w:trPr>
        <w:tc>
          <w:tcPr>
            <w:tcW w:w="1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246</w:t>
            </w:r>
          </w:p>
        </w:tc>
        <w:tc>
          <w:tcPr>
            <w:tcW w:w="8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по делам религий и гражданского общества Республики Казахстан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2 036 419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8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Формирование государственной политики в сфере религий и гражданского общества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1 155 824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002</w:t>
            </w:r>
          </w:p>
        </w:tc>
        <w:tc>
          <w:tcPr>
            <w:tcW w:w="8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Реализация государственной политики в сфере религиозной деятельности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880 595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247</w:t>
            </w:r>
          </w:p>
        </w:tc>
        <w:tc>
          <w:tcPr>
            <w:tcW w:w="8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оборонной и аэрокосмической промышленности Республики Казахстан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3 118 843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8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Формирование и реализация политики государства в сфере оборонной, аэрокосмической и электронной промышленности, информационной безопасности в сфере информатизации и связи (кибербезопасности), мобилизационной подготовки и мобилизации, формирование и развитие государственного материального резерва, участие в проведении единой военно-технической политики и военно-технического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сотрудничества, руководство в области формирования, размещения и выполнения оборонного заказа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2 855 121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002</w:t>
            </w:r>
          </w:p>
        </w:tc>
        <w:tc>
          <w:tcPr>
            <w:tcW w:w="8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Создание информационной системы экстренного вызова при авариях и катастрофах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263 722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406</w:t>
            </w:r>
          </w:p>
        </w:tc>
        <w:tc>
          <w:tcPr>
            <w:tcW w:w="8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Счетный комитет по контролю за исполнением республиканского бюджета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1 467 449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8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Услуги по обеспечению контроля за исполнением республиканского бюджета 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1 260 781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007</w:t>
            </w:r>
          </w:p>
        </w:tc>
        <w:tc>
          <w:tcPr>
            <w:tcW w:w="8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Совершенствование системы государственного аудита и финансового контроля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206 668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623</w:t>
            </w:r>
          </w:p>
        </w:tc>
        <w:tc>
          <w:tcPr>
            <w:tcW w:w="8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Агентство Республики Казахстан по делам государственной службы и противодействию коррупции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6 374 763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8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Формирование и реализация единой государственной политики в сфере государственной службы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5 500 685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008</w:t>
            </w:r>
          </w:p>
        </w:tc>
        <w:tc>
          <w:tcPr>
            <w:tcW w:w="8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Институциональная поддержка регионального хаба в сфере государственной службы и совершенствование механизмов профессионализации государственного аппарата, обеспечения качества государственных услуг и предупреждения коррупции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625 604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012</w:t>
            </w:r>
          </w:p>
        </w:tc>
        <w:tc>
          <w:tcPr>
            <w:tcW w:w="8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по тестированию кадров государственной службы республики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248 474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637</w:t>
            </w:r>
          </w:p>
        </w:tc>
        <w:tc>
          <w:tcPr>
            <w:tcW w:w="8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Конституционного Совета Республики Казахстан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472 469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8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Обеспечение верховенства Конституции Республики Казахстан на территории республики 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472 469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690</w:t>
            </w:r>
          </w:p>
        </w:tc>
        <w:tc>
          <w:tcPr>
            <w:tcW w:w="8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Центральная избирательная комиссия Республики Казахстан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1 838 478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8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Организация проведения выборов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1 086 082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002</w:t>
            </w:r>
          </w:p>
        </w:tc>
        <w:tc>
          <w:tcPr>
            <w:tcW w:w="8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Проведение выборов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752 396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693</w:t>
            </w:r>
          </w:p>
        </w:tc>
        <w:tc>
          <w:tcPr>
            <w:tcW w:w="8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материально-технического обеспечения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13 928 477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8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по обеспечению деятельности Парламента Республики Казахстан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13 928 477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694</w:t>
            </w:r>
          </w:p>
        </w:tc>
        <w:tc>
          <w:tcPr>
            <w:tcW w:w="8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Делами Президента Республики Казахстан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48 033 314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8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Услуги по обеспечению деятельности Главы государства, Премьер-Министра и других должностных лиц государственных органов 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48 033 314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3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</w:t>
            </w:r>
          </w:p>
          <w:bookmarkEnd w:id="43"/>
        </w:tc>
        <w:tc>
          <w:tcPr>
            <w:tcW w:w="8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Оборона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530 758 384</w:t>
            </w:r>
          </w:p>
        </w:tc>
      </w:tr>
      <w:tr>
        <w:trPr>
          <w:trHeight w:val="30" w:hRule="atLeast"/>
        </w:trPr>
        <w:tc>
          <w:tcPr>
            <w:tcW w:w="1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201</w:t>
            </w:r>
          </w:p>
        </w:tc>
        <w:tc>
          <w:tcPr>
            <w:tcW w:w="8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внутренних дел Республики Казахстан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46 930 887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060</w:t>
            </w:r>
          </w:p>
        </w:tc>
        <w:tc>
          <w:tcPr>
            <w:tcW w:w="8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Организация деятельности в области предупреждения и ликвидации чрезвычайных ситуаций природного и техногенного характера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46 930 887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208</w:t>
            </w:r>
          </w:p>
        </w:tc>
        <w:tc>
          <w:tcPr>
            <w:tcW w:w="8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обороны Республики Казахстан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483 827 497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2"/>
        <w:gridCol w:w="182"/>
        <w:gridCol w:w="1750"/>
        <w:gridCol w:w="5217"/>
        <w:gridCol w:w="4969"/>
      </w:tblGrid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5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по определению и реализации государственной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политики в области организации обороны и Вооруженных Сил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</w:tc>
        <w:tc>
          <w:tcPr>
            <w:tcW w:w="4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2 399 475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047</w:t>
            </w:r>
          </w:p>
        </w:tc>
        <w:tc>
          <w:tcPr>
            <w:tcW w:w="5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боевой, мобилизационной готовности Вооруженных Сил Республики Казахстан</w:t>
            </w:r>
          </w:p>
        </w:tc>
        <w:tc>
          <w:tcPr>
            <w:tcW w:w="4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481 428 022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9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3</w:t>
            </w:r>
          </w:p>
          <w:bookmarkEnd w:id="44"/>
        </w:tc>
        <w:tc>
          <w:tcPr>
            <w:tcW w:w="5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4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631 450 443</w:t>
            </w:r>
          </w:p>
        </w:tc>
      </w:tr>
      <w:tr>
        <w:trPr>
          <w:trHeight w:val="30" w:hRule="atLeast"/>
        </w:trPr>
        <w:tc>
          <w:tcPr>
            <w:tcW w:w="1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104</w:t>
            </w:r>
          </w:p>
        </w:tc>
        <w:tc>
          <w:tcPr>
            <w:tcW w:w="5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Канцелярия Премьер-Министра Республики Казахстан</w:t>
            </w:r>
          </w:p>
        </w:tc>
        <w:tc>
          <w:tcPr>
            <w:tcW w:w="4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961 756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003</w:t>
            </w:r>
          </w:p>
        </w:tc>
        <w:tc>
          <w:tcPr>
            <w:tcW w:w="5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по обеспечению фельдъегерской связью государственных учреждений</w:t>
            </w:r>
          </w:p>
        </w:tc>
        <w:tc>
          <w:tcPr>
            <w:tcW w:w="4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961 756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201</w:t>
            </w:r>
          </w:p>
        </w:tc>
        <w:tc>
          <w:tcPr>
            <w:tcW w:w="5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внутренних дел Республики Казахстан</w:t>
            </w:r>
          </w:p>
        </w:tc>
        <w:tc>
          <w:tcPr>
            <w:tcW w:w="4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188 474 024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015</w:t>
            </w:r>
          </w:p>
        </w:tc>
        <w:tc>
          <w:tcPr>
            <w:tcW w:w="5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населения документами, удостоверяющими личность, водительскими удостоверениями, документами, номерными знаками для государственной регистрации транспортных средств</w:t>
            </w:r>
          </w:p>
        </w:tc>
        <w:tc>
          <w:tcPr>
            <w:tcW w:w="4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12 229 797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076</w:t>
            </w:r>
          </w:p>
        </w:tc>
        <w:tc>
          <w:tcPr>
            <w:tcW w:w="5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Охрана общественного порядка и обеспечение общественной безопасности</w:t>
            </w:r>
          </w:p>
        </w:tc>
        <w:tc>
          <w:tcPr>
            <w:tcW w:w="4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128 794 565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077</w:t>
            </w:r>
          </w:p>
        </w:tc>
        <w:tc>
          <w:tcPr>
            <w:tcW w:w="5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Организация деятельности уголовно-исполнительной системы</w:t>
            </w:r>
          </w:p>
        </w:tc>
        <w:tc>
          <w:tcPr>
            <w:tcW w:w="4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34 269 874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078</w:t>
            </w:r>
          </w:p>
        </w:tc>
        <w:tc>
          <w:tcPr>
            <w:tcW w:w="5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Осуществление оперативно-розыскной деятельности органов внутренних дел</w:t>
            </w:r>
          </w:p>
        </w:tc>
        <w:tc>
          <w:tcPr>
            <w:tcW w:w="4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13 179 788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217</w:t>
            </w:r>
          </w:p>
        </w:tc>
        <w:tc>
          <w:tcPr>
            <w:tcW w:w="5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финансов Республики Казахстан</w:t>
            </w:r>
          </w:p>
        </w:tc>
        <w:tc>
          <w:tcPr>
            <w:tcW w:w="4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6 269 855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096</w:t>
            </w:r>
          </w:p>
        </w:tc>
        <w:tc>
          <w:tcPr>
            <w:tcW w:w="5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Осуществление оперативно-розыскной деятельности и досудебного расследования </w:t>
            </w:r>
          </w:p>
        </w:tc>
        <w:tc>
          <w:tcPr>
            <w:tcW w:w="4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6 269 855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221</w:t>
            </w:r>
          </w:p>
        </w:tc>
        <w:tc>
          <w:tcPr>
            <w:tcW w:w="5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юстиции Республики Казахстан</w:t>
            </w:r>
          </w:p>
        </w:tc>
        <w:tc>
          <w:tcPr>
            <w:tcW w:w="4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46 068 418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5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Правовое обеспечение деятельности государства </w:t>
            </w:r>
          </w:p>
        </w:tc>
        <w:tc>
          <w:tcPr>
            <w:tcW w:w="4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11 946 381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005</w:t>
            </w:r>
          </w:p>
        </w:tc>
        <w:tc>
          <w:tcPr>
            <w:tcW w:w="5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Оказание юридической помощи адвокатами</w:t>
            </w:r>
          </w:p>
        </w:tc>
        <w:tc>
          <w:tcPr>
            <w:tcW w:w="4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1 813 004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006</w:t>
            </w:r>
          </w:p>
        </w:tc>
        <w:tc>
          <w:tcPr>
            <w:tcW w:w="5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Научная правовая экспертиза проектов законодательных актов и международных договоров</w:t>
            </w:r>
          </w:p>
        </w:tc>
        <w:tc>
          <w:tcPr>
            <w:tcW w:w="4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76 360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009</w:t>
            </w:r>
          </w:p>
        </w:tc>
        <w:tc>
          <w:tcPr>
            <w:tcW w:w="5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Правовая пропаганда</w:t>
            </w:r>
          </w:p>
        </w:tc>
        <w:tc>
          <w:tcPr>
            <w:tcW w:w="4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643 693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047</w:t>
            </w:r>
          </w:p>
        </w:tc>
        <w:tc>
          <w:tcPr>
            <w:tcW w:w="5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Представление и защита интересов государства, оценка перспектив судебных или арбитражных разбирательств и юридическая экспертиза проектов контрактов на недропользование и инвестиционных договоров</w:t>
            </w:r>
          </w:p>
        </w:tc>
        <w:tc>
          <w:tcPr>
            <w:tcW w:w="4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18 202 643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050</w:t>
            </w:r>
          </w:p>
        </w:tc>
        <w:tc>
          <w:tcPr>
            <w:tcW w:w="5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Совершенствование правозащитных механизмов в Казахстане и эффективная реализация рекомендаций Универсального периодического обзора ООН</w:t>
            </w:r>
          </w:p>
        </w:tc>
        <w:tc>
          <w:tcPr>
            <w:tcW w:w="4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27 249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055</w:t>
            </w:r>
          </w:p>
        </w:tc>
        <w:tc>
          <w:tcPr>
            <w:tcW w:w="5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деятельности Института законодательства Республики Казахстан</w:t>
            </w:r>
          </w:p>
        </w:tc>
        <w:tc>
          <w:tcPr>
            <w:tcW w:w="4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339 725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059</w:t>
            </w:r>
          </w:p>
        </w:tc>
        <w:tc>
          <w:tcPr>
            <w:tcW w:w="5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Реализация проекта институционального укрепления сектора правосудия </w:t>
            </w:r>
          </w:p>
        </w:tc>
        <w:tc>
          <w:tcPr>
            <w:tcW w:w="4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7 381 078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065</w:t>
            </w:r>
          </w:p>
        </w:tc>
        <w:tc>
          <w:tcPr>
            <w:tcW w:w="5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по судебным экспертизам</w:t>
            </w:r>
          </w:p>
        </w:tc>
        <w:tc>
          <w:tcPr>
            <w:tcW w:w="4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5 638 285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410</w:t>
            </w:r>
          </w:p>
        </w:tc>
        <w:tc>
          <w:tcPr>
            <w:tcW w:w="5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Комитет национальной безопасности Республики Казахстан</w:t>
            </w:r>
          </w:p>
        </w:tc>
        <w:tc>
          <w:tcPr>
            <w:tcW w:w="4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285 615 952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5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национальной безопасности</w:t>
            </w:r>
          </w:p>
        </w:tc>
        <w:tc>
          <w:tcPr>
            <w:tcW w:w="4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284 074 065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002</w:t>
            </w:r>
          </w:p>
        </w:tc>
        <w:tc>
          <w:tcPr>
            <w:tcW w:w="5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Программа развития системы национальной безопасности</w:t>
            </w:r>
          </w:p>
        </w:tc>
        <w:tc>
          <w:tcPr>
            <w:tcW w:w="4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1 541 887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411</w:t>
            </w:r>
          </w:p>
        </w:tc>
        <w:tc>
          <w:tcPr>
            <w:tcW w:w="5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Служба внешней разведки Республики Казахстан "Сырбар"</w:t>
            </w:r>
          </w:p>
        </w:tc>
        <w:tc>
          <w:tcPr>
            <w:tcW w:w="4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9 893 568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5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внешней разведки</w:t>
            </w:r>
          </w:p>
        </w:tc>
        <w:tc>
          <w:tcPr>
            <w:tcW w:w="4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9 893 568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501</w:t>
            </w:r>
          </w:p>
        </w:tc>
        <w:tc>
          <w:tcPr>
            <w:tcW w:w="5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Верховный Суд Республики Казахстан</w:t>
            </w:r>
          </w:p>
        </w:tc>
        <w:tc>
          <w:tcPr>
            <w:tcW w:w="4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35 772 073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5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судебными органами судебной защиты прав, свобод и законных интересов граждан и организаций</w:t>
            </w:r>
          </w:p>
        </w:tc>
        <w:tc>
          <w:tcPr>
            <w:tcW w:w="4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35 772 073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502</w:t>
            </w:r>
          </w:p>
        </w:tc>
        <w:tc>
          <w:tcPr>
            <w:tcW w:w="5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Генеральная прокуратура Республики Казахстан</w:t>
            </w:r>
          </w:p>
        </w:tc>
        <w:tc>
          <w:tcPr>
            <w:tcW w:w="4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24 761 905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5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Осуществление высшего надзора за точным и единообразным применением законов и подзаконных актов в Республике Казахстан </w:t>
            </w:r>
          </w:p>
        </w:tc>
        <w:tc>
          <w:tcPr>
            <w:tcW w:w="4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24 656 360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4"/>
        <w:gridCol w:w="224"/>
        <w:gridCol w:w="2154"/>
        <w:gridCol w:w="3580"/>
        <w:gridCol w:w="6118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015</w:t>
            </w:r>
          </w:p>
        </w:tc>
        <w:tc>
          <w:tcPr>
            <w:tcW w:w="3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Создание оперативной системы обеспечения правовой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статистической информацией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105 545</w:t>
            </w:r>
          </w:p>
        </w:tc>
      </w:tr>
      <w:tr>
        <w:trPr>
          <w:trHeight w:val="30" w:hRule="atLeast"/>
        </w:trPr>
        <w:tc>
          <w:tcPr>
            <w:tcW w:w="2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623</w:t>
            </w:r>
          </w:p>
        </w:tc>
        <w:tc>
          <w:tcPr>
            <w:tcW w:w="3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Агентство Республики Казахстан по делам государственной службы и противодействию коррупции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13 827 037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014</w:t>
            </w:r>
          </w:p>
        </w:tc>
        <w:tc>
          <w:tcPr>
            <w:tcW w:w="3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Формирование и реализация единой государственной политики по противодействию коррупционным преступлениям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13 827 037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681</w:t>
            </w:r>
          </w:p>
        </w:tc>
        <w:tc>
          <w:tcPr>
            <w:tcW w:w="3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Служба государственной охраны Республики Казахстан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19 805 855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3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безопасности охраняемых лиц и объектов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19 703 553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002</w:t>
            </w:r>
          </w:p>
        </w:tc>
        <w:tc>
          <w:tcPr>
            <w:tcW w:w="3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Программа развития Службы государственной охраны Республики Казахстан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102 302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4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4</w:t>
            </w:r>
          </w:p>
          <w:bookmarkEnd w:id="45"/>
        </w:tc>
        <w:tc>
          <w:tcPr>
            <w:tcW w:w="3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Образование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496 191 418</w:t>
            </w:r>
          </w:p>
        </w:tc>
      </w:tr>
      <w:tr>
        <w:trPr>
          <w:trHeight w:val="30" w:hRule="atLeast"/>
        </w:trPr>
        <w:tc>
          <w:tcPr>
            <w:tcW w:w="2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104</w:t>
            </w:r>
          </w:p>
        </w:tc>
        <w:tc>
          <w:tcPr>
            <w:tcW w:w="3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Канцелярия Премьер-Министра Республики Казахстан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372 664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009</w:t>
            </w:r>
          </w:p>
        </w:tc>
        <w:tc>
          <w:tcPr>
            <w:tcW w:w="3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Целевой вклад в АОО "Назарбаев Университет"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372 664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201</w:t>
            </w:r>
          </w:p>
        </w:tc>
        <w:tc>
          <w:tcPr>
            <w:tcW w:w="3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внутренних дел Республики Казахстан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10 551 321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079</w:t>
            </w:r>
          </w:p>
        </w:tc>
        <w:tc>
          <w:tcPr>
            <w:tcW w:w="3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Обучение, повышение квалификации и переподготовка кадров Министерства внутренних дел Республики Казахстан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10 551 321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208</w:t>
            </w:r>
          </w:p>
        </w:tc>
        <w:tc>
          <w:tcPr>
            <w:tcW w:w="3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обороны Республики Казахстан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11 535 483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005</w:t>
            </w:r>
          </w:p>
        </w:tc>
        <w:tc>
          <w:tcPr>
            <w:tcW w:w="3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Общеобразовательное обучение в специализированных организациях образования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1 200 611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011</w:t>
            </w:r>
          </w:p>
        </w:tc>
        <w:tc>
          <w:tcPr>
            <w:tcW w:w="3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Подготовка специалистов с высшим и послевузовским профессиональным образованием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9 679 200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017</w:t>
            </w:r>
          </w:p>
        </w:tc>
        <w:tc>
          <w:tcPr>
            <w:tcW w:w="3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Подготовка специалистов в организациях технического и профессионального, послесреднего образования 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655 672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221</w:t>
            </w:r>
          </w:p>
        </w:tc>
        <w:tc>
          <w:tcPr>
            <w:tcW w:w="3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юстиции Республики Казахстан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39 813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060</w:t>
            </w:r>
          </w:p>
        </w:tc>
        <w:tc>
          <w:tcPr>
            <w:tcW w:w="3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Повышение квалификации и переподготовка судебно-экспертных кадров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39 813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225</w:t>
            </w:r>
          </w:p>
        </w:tc>
        <w:tc>
          <w:tcPr>
            <w:tcW w:w="3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образования и науки Республики Казахстан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420 785 636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3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Формирование и реализация государственной политики в области образования и науки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6 708 695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060</w:t>
            </w:r>
          </w:p>
        </w:tc>
        <w:tc>
          <w:tcPr>
            <w:tcW w:w="3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Целевой вклад в АОО "Назарбаев Интеллектуальные школы"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20 022 991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092</w:t>
            </w:r>
          </w:p>
        </w:tc>
        <w:tc>
          <w:tcPr>
            <w:tcW w:w="3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Целевой вклад в АОО "Назарбаев Университет"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36 273 480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098</w:t>
            </w:r>
          </w:p>
        </w:tc>
        <w:tc>
          <w:tcPr>
            <w:tcW w:w="3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доступности дошкольного воспитания и обучения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3 405 300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099</w:t>
            </w:r>
          </w:p>
        </w:tc>
        <w:tc>
          <w:tcPr>
            <w:tcW w:w="3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доступности качественного школьного образования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159 690 076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203</w:t>
            </w:r>
          </w:p>
        </w:tc>
        <w:tc>
          <w:tcPr>
            <w:tcW w:w="3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кадрами с техническим и профессиональным образованием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4 600 979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204</w:t>
            </w:r>
          </w:p>
        </w:tc>
        <w:tc>
          <w:tcPr>
            <w:tcW w:w="3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кадрами с высшим и послевузовским образованием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168 992 971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221</w:t>
            </w:r>
          </w:p>
        </w:tc>
        <w:tc>
          <w:tcPr>
            <w:tcW w:w="3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Повышение квалификации и переподготовка кадров государственных организаций дошкольного образования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328 551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222</w:t>
            </w:r>
          </w:p>
        </w:tc>
        <w:tc>
          <w:tcPr>
            <w:tcW w:w="3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Повышение квалификации и переподготовка кадров государственных организаций среднего образования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8 560 720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223</w:t>
            </w:r>
          </w:p>
        </w:tc>
        <w:tc>
          <w:tcPr>
            <w:tcW w:w="3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Повышение квалификации и переподготовка кадров государственных организаций технического и профессионального образования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226 600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7"/>
        <w:gridCol w:w="197"/>
        <w:gridCol w:w="1891"/>
        <w:gridCol w:w="5139"/>
        <w:gridCol w:w="4876"/>
      </w:tblGrid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224</w:t>
            </w:r>
          </w:p>
        </w:tc>
        <w:tc>
          <w:tcPr>
            <w:tcW w:w="5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Повышение квалификации и переподготовка кадров государственных организаций высшего и послевузовского образования</w:t>
            </w:r>
          </w:p>
        </w:tc>
        <w:tc>
          <w:tcPr>
            <w:tcW w:w="4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540 781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226</w:t>
            </w:r>
          </w:p>
        </w:tc>
        <w:tc>
          <w:tcPr>
            <w:tcW w:w="5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Стимулирование продуктивных инноваций</w:t>
            </w:r>
          </w:p>
        </w:tc>
        <w:tc>
          <w:tcPr>
            <w:tcW w:w="4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7 472 207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227</w:t>
            </w:r>
          </w:p>
        </w:tc>
        <w:tc>
          <w:tcPr>
            <w:tcW w:w="5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Модернизация среднего образования</w:t>
            </w:r>
          </w:p>
        </w:tc>
        <w:tc>
          <w:tcPr>
            <w:tcW w:w="4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3 962 285</w:t>
            </w:r>
          </w:p>
        </w:tc>
      </w:tr>
      <w:tr>
        <w:trPr>
          <w:trHeight w:val="30" w:hRule="atLeast"/>
        </w:trPr>
        <w:tc>
          <w:tcPr>
            <w:tcW w:w="1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226</w:t>
            </w:r>
          </w:p>
        </w:tc>
        <w:tc>
          <w:tcPr>
            <w:tcW w:w="5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здравоохранения Республики Казахстан</w:t>
            </w:r>
          </w:p>
        </w:tc>
        <w:tc>
          <w:tcPr>
            <w:tcW w:w="4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30 188 194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003</w:t>
            </w:r>
          </w:p>
        </w:tc>
        <w:tc>
          <w:tcPr>
            <w:tcW w:w="5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Подготовка специалистов в организациях технического и профессионального, послесреднего образования и оказание социальной поддержки обучающимся</w:t>
            </w:r>
          </w:p>
        </w:tc>
        <w:tc>
          <w:tcPr>
            <w:tcW w:w="4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512 257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005</w:t>
            </w:r>
          </w:p>
        </w:tc>
        <w:tc>
          <w:tcPr>
            <w:tcW w:w="5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Повышение квалификации и переподготовка кадров организаций здравоохранения</w:t>
            </w:r>
          </w:p>
        </w:tc>
        <w:tc>
          <w:tcPr>
            <w:tcW w:w="4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1 474 092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006</w:t>
            </w:r>
          </w:p>
        </w:tc>
        <w:tc>
          <w:tcPr>
            <w:tcW w:w="5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Подготовка специалистов с высшим, послевузовским образованием и оказание социальной поддержки обучающимся</w:t>
            </w:r>
          </w:p>
        </w:tc>
        <w:tc>
          <w:tcPr>
            <w:tcW w:w="4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28 201 845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240</w:t>
            </w:r>
          </w:p>
        </w:tc>
        <w:tc>
          <w:tcPr>
            <w:tcW w:w="5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культуры и спорта Республики Казахстан</w:t>
            </w:r>
          </w:p>
        </w:tc>
        <w:tc>
          <w:tcPr>
            <w:tcW w:w="4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17 969 268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005</w:t>
            </w:r>
          </w:p>
        </w:tc>
        <w:tc>
          <w:tcPr>
            <w:tcW w:w="5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Обучение и воспитание одаренных в культуре и искусстве детей</w:t>
            </w:r>
          </w:p>
        </w:tc>
        <w:tc>
          <w:tcPr>
            <w:tcW w:w="4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1 380 025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006</w:t>
            </w:r>
          </w:p>
        </w:tc>
        <w:tc>
          <w:tcPr>
            <w:tcW w:w="5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Подготовка специалистов в организациях технического, профессионального, послесреднего образования и оказание социальной поддержки обучающимся в области культуры и искусства</w:t>
            </w:r>
          </w:p>
        </w:tc>
        <w:tc>
          <w:tcPr>
            <w:tcW w:w="4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1 351 571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007</w:t>
            </w:r>
          </w:p>
        </w:tc>
        <w:tc>
          <w:tcPr>
            <w:tcW w:w="5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Повышение квалификации и переподготовка кадров в области культуры и искусства</w:t>
            </w:r>
          </w:p>
        </w:tc>
        <w:tc>
          <w:tcPr>
            <w:tcW w:w="4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6 444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038</w:t>
            </w:r>
          </w:p>
        </w:tc>
        <w:tc>
          <w:tcPr>
            <w:tcW w:w="5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Обучение и воспитание одаренных в спорте детей</w:t>
            </w:r>
          </w:p>
        </w:tc>
        <w:tc>
          <w:tcPr>
            <w:tcW w:w="4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4 237 904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040</w:t>
            </w:r>
          </w:p>
        </w:tc>
        <w:tc>
          <w:tcPr>
            <w:tcW w:w="5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Повышение квалификации и переподготовка кадров в области спорта</w:t>
            </w:r>
          </w:p>
        </w:tc>
        <w:tc>
          <w:tcPr>
            <w:tcW w:w="4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7 012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041</w:t>
            </w:r>
          </w:p>
        </w:tc>
        <w:tc>
          <w:tcPr>
            <w:tcW w:w="5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Подготовка кадров в области культуры и искусства</w:t>
            </w:r>
          </w:p>
        </w:tc>
        <w:tc>
          <w:tcPr>
            <w:tcW w:w="4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10 986 312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242</w:t>
            </w:r>
          </w:p>
        </w:tc>
        <w:tc>
          <w:tcPr>
            <w:tcW w:w="5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по инвестициям и развитию Республики Казахстан</w:t>
            </w:r>
          </w:p>
        </w:tc>
        <w:tc>
          <w:tcPr>
            <w:tcW w:w="4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150 000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236</w:t>
            </w:r>
          </w:p>
        </w:tc>
        <w:tc>
          <w:tcPr>
            <w:tcW w:w="5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Повышение квалификации специалистов в сфере жилищно-коммунального хозяйства</w:t>
            </w:r>
          </w:p>
        </w:tc>
        <w:tc>
          <w:tcPr>
            <w:tcW w:w="4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150 000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243</w:t>
            </w:r>
          </w:p>
        </w:tc>
        <w:tc>
          <w:tcPr>
            <w:tcW w:w="5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национальной экономики Республики Казахстан</w:t>
            </w:r>
          </w:p>
        </w:tc>
        <w:tc>
          <w:tcPr>
            <w:tcW w:w="4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153 376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017</w:t>
            </w:r>
          </w:p>
        </w:tc>
        <w:tc>
          <w:tcPr>
            <w:tcW w:w="5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Повышение квалификации и переподготовка кадров в сфере предпринимательства</w:t>
            </w:r>
          </w:p>
        </w:tc>
        <w:tc>
          <w:tcPr>
            <w:tcW w:w="4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153 376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247</w:t>
            </w:r>
          </w:p>
        </w:tc>
        <w:tc>
          <w:tcPr>
            <w:tcW w:w="5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оборонной и аэрокосмической промышленности Республики Казахстан</w:t>
            </w:r>
          </w:p>
        </w:tc>
        <w:tc>
          <w:tcPr>
            <w:tcW w:w="4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29 993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005</w:t>
            </w:r>
          </w:p>
        </w:tc>
        <w:tc>
          <w:tcPr>
            <w:tcW w:w="5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Переподготовка и повышение квалификации кадров в космической отрасли</w:t>
            </w:r>
          </w:p>
        </w:tc>
        <w:tc>
          <w:tcPr>
            <w:tcW w:w="4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29 993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501</w:t>
            </w:r>
          </w:p>
        </w:tc>
        <w:tc>
          <w:tcPr>
            <w:tcW w:w="5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Верховный Суд Республики Казахстан</w:t>
            </w:r>
          </w:p>
        </w:tc>
        <w:tc>
          <w:tcPr>
            <w:tcW w:w="4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460 656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017</w:t>
            </w:r>
          </w:p>
        </w:tc>
        <w:tc>
          <w:tcPr>
            <w:tcW w:w="5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Организация послевузовского образования, переподготовка и повышение квалификации судейских кадров</w:t>
            </w:r>
          </w:p>
        </w:tc>
        <w:tc>
          <w:tcPr>
            <w:tcW w:w="4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460 656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502</w:t>
            </w:r>
          </w:p>
        </w:tc>
        <w:tc>
          <w:tcPr>
            <w:tcW w:w="5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Генеральная прокуратура Республики Казахстан</w:t>
            </w:r>
          </w:p>
        </w:tc>
        <w:tc>
          <w:tcPr>
            <w:tcW w:w="4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1 564 144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018</w:t>
            </w:r>
          </w:p>
        </w:tc>
        <w:tc>
          <w:tcPr>
            <w:tcW w:w="5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Повышение профессионального уровня и послевузовское образование сотрудников правоохранительных органов</w:t>
            </w:r>
          </w:p>
        </w:tc>
        <w:tc>
          <w:tcPr>
            <w:tcW w:w="4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1 564 144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623</w:t>
            </w:r>
          </w:p>
        </w:tc>
        <w:tc>
          <w:tcPr>
            <w:tcW w:w="5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Агентство Республики Казахстан по делам государственной службы и противодействию коррупции</w:t>
            </w:r>
          </w:p>
        </w:tc>
        <w:tc>
          <w:tcPr>
            <w:tcW w:w="4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2 213 970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002</w:t>
            </w:r>
          </w:p>
        </w:tc>
        <w:tc>
          <w:tcPr>
            <w:tcW w:w="5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Повышение квалификации государственных служащих</w:t>
            </w:r>
          </w:p>
        </w:tc>
        <w:tc>
          <w:tcPr>
            <w:tcW w:w="4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798 368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013</w:t>
            </w:r>
          </w:p>
        </w:tc>
        <w:tc>
          <w:tcPr>
            <w:tcW w:w="5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по подготовке, переподготовке и повышению квалификации государственных служащих</w:t>
            </w:r>
          </w:p>
        </w:tc>
        <w:tc>
          <w:tcPr>
            <w:tcW w:w="4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1 415 602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694</w:t>
            </w:r>
          </w:p>
        </w:tc>
        <w:tc>
          <w:tcPr>
            <w:tcW w:w="5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Делами Президента Республики Казахстан</w:t>
            </w:r>
          </w:p>
        </w:tc>
        <w:tc>
          <w:tcPr>
            <w:tcW w:w="4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176 900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9"/>
        <w:gridCol w:w="179"/>
        <w:gridCol w:w="1718"/>
        <w:gridCol w:w="4667"/>
        <w:gridCol w:w="5557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011</w:t>
            </w:r>
          </w:p>
        </w:tc>
        <w:tc>
          <w:tcPr>
            <w:tcW w:w="4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Повышение квалификации и переподготовка кадров медицинских организаций</w:t>
            </w:r>
          </w:p>
        </w:tc>
        <w:tc>
          <w:tcPr>
            <w:tcW w:w="5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176 900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5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5</w:t>
            </w:r>
          </w:p>
          <w:bookmarkEnd w:id="46"/>
        </w:tc>
        <w:tc>
          <w:tcPr>
            <w:tcW w:w="4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Здравоохранение</w:t>
            </w:r>
          </w:p>
        </w:tc>
        <w:tc>
          <w:tcPr>
            <w:tcW w:w="5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1 074 905 916</w:t>
            </w:r>
          </w:p>
        </w:tc>
      </w:tr>
      <w:tr>
        <w:trPr>
          <w:trHeight w:val="30" w:hRule="atLeast"/>
        </w:trPr>
        <w:tc>
          <w:tcPr>
            <w:tcW w:w="1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201</w:t>
            </w:r>
          </w:p>
        </w:tc>
        <w:tc>
          <w:tcPr>
            <w:tcW w:w="4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внутренних дел Республики Казахстан</w:t>
            </w:r>
          </w:p>
        </w:tc>
        <w:tc>
          <w:tcPr>
            <w:tcW w:w="5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5 147 145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014</w:t>
            </w:r>
          </w:p>
        </w:tc>
        <w:tc>
          <w:tcPr>
            <w:tcW w:w="4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по лечению военнослужащих, сотрудников правоохранительных органов и членов их семей и оказанию медицинской помощи пострадавшим от чрезвычайных ситуаций</w:t>
            </w:r>
          </w:p>
        </w:tc>
        <w:tc>
          <w:tcPr>
            <w:tcW w:w="5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5 147 145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208</w:t>
            </w:r>
          </w:p>
        </w:tc>
        <w:tc>
          <w:tcPr>
            <w:tcW w:w="4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обороны Республики Казахстан</w:t>
            </w:r>
          </w:p>
        </w:tc>
        <w:tc>
          <w:tcPr>
            <w:tcW w:w="5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5 055 952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008</w:t>
            </w:r>
          </w:p>
        </w:tc>
        <w:tc>
          <w:tcPr>
            <w:tcW w:w="4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Медицинское обеспечение Вооруженных Сил</w:t>
            </w:r>
          </w:p>
        </w:tc>
        <w:tc>
          <w:tcPr>
            <w:tcW w:w="5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5 055 952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225</w:t>
            </w:r>
          </w:p>
        </w:tc>
        <w:tc>
          <w:tcPr>
            <w:tcW w:w="4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образования и науки Республики Казахстан</w:t>
            </w:r>
          </w:p>
        </w:tc>
        <w:tc>
          <w:tcPr>
            <w:tcW w:w="5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543 314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019</w:t>
            </w:r>
          </w:p>
        </w:tc>
        <w:tc>
          <w:tcPr>
            <w:tcW w:w="4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Оздоровление, реабилитация и организация отдыха детей</w:t>
            </w:r>
          </w:p>
        </w:tc>
        <w:tc>
          <w:tcPr>
            <w:tcW w:w="5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543 314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226</w:t>
            </w:r>
          </w:p>
        </w:tc>
        <w:tc>
          <w:tcPr>
            <w:tcW w:w="4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здравоохранения Республики Казахстан</w:t>
            </w:r>
          </w:p>
        </w:tc>
        <w:tc>
          <w:tcPr>
            <w:tcW w:w="5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1 046 037 548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4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Формирование государственной политики в области здравоохранения</w:t>
            </w:r>
          </w:p>
        </w:tc>
        <w:tc>
          <w:tcPr>
            <w:tcW w:w="5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16 330 372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013</w:t>
            </w:r>
          </w:p>
        </w:tc>
        <w:tc>
          <w:tcPr>
            <w:tcW w:w="4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Прикладные научные исследования в области здравоохранения и санитарно-эпидемиологического благополучия населения</w:t>
            </w:r>
          </w:p>
        </w:tc>
        <w:tc>
          <w:tcPr>
            <w:tcW w:w="5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1 631 583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020</w:t>
            </w:r>
          </w:p>
        </w:tc>
        <w:tc>
          <w:tcPr>
            <w:tcW w:w="4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Реформирование системы здравоохранения</w:t>
            </w:r>
          </w:p>
        </w:tc>
        <w:tc>
          <w:tcPr>
            <w:tcW w:w="5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2 975 000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024</w:t>
            </w:r>
          </w:p>
        </w:tc>
        <w:tc>
          <w:tcPr>
            <w:tcW w:w="4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Целевой вклад в АОО "Назарбаев Университет" </w:t>
            </w:r>
          </w:p>
        </w:tc>
        <w:tc>
          <w:tcPr>
            <w:tcW w:w="5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6 169 954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053</w:t>
            </w:r>
          </w:p>
        </w:tc>
        <w:tc>
          <w:tcPr>
            <w:tcW w:w="4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хранения специального медицинского резерва и развитие инфраструктуры здравоохранения</w:t>
            </w:r>
          </w:p>
        </w:tc>
        <w:tc>
          <w:tcPr>
            <w:tcW w:w="5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15 296 930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061</w:t>
            </w:r>
          </w:p>
        </w:tc>
        <w:tc>
          <w:tcPr>
            <w:tcW w:w="4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Социальное медицинское страхование: повышение доступности, качества, экономической эффективности и финансовой защиты</w:t>
            </w:r>
          </w:p>
        </w:tc>
        <w:tc>
          <w:tcPr>
            <w:tcW w:w="5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3 329 680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066</w:t>
            </w:r>
          </w:p>
        </w:tc>
        <w:tc>
          <w:tcPr>
            <w:tcW w:w="4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Оказание медицинской помощи в рамках обязательного социального медицинского страхования и его сопровождение</w:t>
            </w:r>
          </w:p>
        </w:tc>
        <w:tc>
          <w:tcPr>
            <w:tcW w:w="5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475 199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067</w:t>
            </w:r>
          </w:p>
        </w:tc>
        <w:tc>
          <w:tcPr>
            <w:tcW w:w="4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гарантированного объема бесплатной медицинской помощи</w:t>
            </w:r>
          </w:p>
        </w:tc>
        <w:tc>
          <w:tcPr>
            <w:tcW w:w="5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954 709 094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070</w:t>
            </w:r>
          </w:p>
        </w:tc>
        <w:tc>
          <w:tcPr>
            <w:tcW w:w="4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Охрана общественного здоровья</w:t>
            </w:r>
          </w:p>
        </w:tc>
        <w:tc>
          <w:tcPr>
            <w:tcW w:w="5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45 034 736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071</w:t>
            </w:r>
          </w:p>
        </w:tc>
        <w:tc>
          <w:tcPr>
            <w:tcW w:w="4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Реализация мероприятий технической помощи по проектам государственного - частного партнерства и концессионным проектам в сфере здравоохранения</w:t>
            </w:r>
          </w:p>
        </w:tc>
        <w:tc>
          <w:tcPr>
            <w:tcW w:w="5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85 000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694</w:t>
            </w:r>
          </w:p>
        </w:tc>
        <w:tc>
          <w:tcPr>
            <w:tcW w:w="4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Делами Президента Республики Казахстан</w:t>
            </w:r>
          </w:p>
        </w:tc>
        <w:tc>
          <w:tcPr>
            <w:tcW w:w="5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18 121 957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028</w:t>
            </w:r>
          </w:p>
        </w:tc>
        <w:tc>
          <w:tcPr>
            <w:tcW w:w="4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деятельности медицинских организаций Управления Делами Президента Республики Казахстан</w:t>
            </w:r>
          </w:p>
        </w:tc>
        <w:tc>
          <w:tcPr>
            <w:tcW w:w="5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18 121 957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5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6</w:t>
            </w:r>
          </w:p>
          <w:bookmarkEnd w:id="47"/>
        </w:tc>
        <w:tc>
          <w:tcPr>
            <w:tcW w:w="4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5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2 607 858 105</w:t>
            </w:r>
          </w:p>
        </w:tc>
      </w:tr>
      <w:tr>
        <w:trPr>
          <w:trHeight w:val="30" w:hRule="atLeast"/>
        </w:trPr>
        <w:tc>
          <w:tcPr>
            <w:tcW w:w="1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212</w:t>
            </w:r>
          </w:p>
        </w:tc>
        <w:tc>
          <w:tcPr>
            <w:tcW w:w="4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сельского хозяйства Республики Казахстан</w:t>
            </w:r>
          </w:p>
        </w:tc>
        <w:tc>
          <w:tcPr>
            <w:tcW w:w="5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1 200 000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266</w:t>
            </w:r>
          </w:p>
        </w:tc>
        <w:tc>
          <w:tcPr>
            <w:tcW w:w="4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Реализация мероприятий по продуктивной занятости и массового предпринимательства</w:t>
            </w:r>
          </w:p>
        </w:tc>
        <w:tc>
          <w:tcPr>
            <w:tcW w:w="5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1 200 000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213</w:t>
            </w:r>
          </w:p>
        </w:tc>
        <w:tc>
          <w:tcPr>
            <w:tcW w:w="4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труда и социальной защиты населения Республики Казахстан</w:t>
            </w:r>
          </w:p>
        </w:tc>
        <w:tc>
          <w:tcPr>
            <w:tcW w:w="5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2 606 658 105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4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Формирование государственной политики в области труда, занятости, социальной защиты и миграции населения</w:t>
            </w:r>
          </w:p>
        </w:tc>
        <w:tc>
          <w:tcPr>
            <w:tcW w:w="5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4 548 275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027</w:t>
            </w:r>
          </w:p>
        </w:tc>
        <w:tc>
          <w:tcPr>
            <w:tcW w:w="4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Социальное обеспечение отдельных категорий граждан и их сопровождение по выплатам</w:t>
            </w:r>
          </w:p>
        </w:tc>
        <w:tc>
          <w:tcPr>
            <w:tcW w:w="5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2 570 699 721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034</w:t>
            </w:r>
          </w:p>
        </w:tc>
        <w:tc>
          <w:tcPr>
            <w:tcW w:w="4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Прикладные научные исследования в области охраны труда</w:t>
            </w:r>
          </w:p>
        </w:tc>
        <w:tc>
          <w:tcPr>
            <w:tcW w:w="5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98 200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056</w:t>
            </w:r>
          </w:p>
        </w:tc>
        <w:tc>
          <w:tcPr>
            <w:tcW w:w="4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Оказание услуг по информационно-аналитическому обеспечению социально-трудовой сферы, модернизация политики занятости</w:t>
            </w:r>
          </w:p>
        </w:tc>
        <w:tc>
          <w:tcPr>
            <w:tcW w:w="5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1 465 013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058</w:t>
            </w:r>
          </w:p>
        </w:tc>
        <w:tc>
          <w:tcPr>
            <w:tcW w:w="4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Оказание социальной защиты и помощи населению на республиканском уровне, а также совершенствование системы социальной защиты и развитие инфраструктуры</w:t>
            </w:r>
          </w:p>
        </w:tc>
        <w:tc>
          <w:tcPr>
            <w:tcW w:w="5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9 949 533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6"/>
        <w:gridCol w:w="146"/>
        <w:gridCol w:w="1399"/>
        <w:gridCol w:w="6636"/>
        <w:gridCol w:w="3973"/>
      </w:tblGrid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062</w:t>
            </w:r>
          </w:p>
        </w:tc>
        <w:tc>
          <w:tcPr>
            <w:tcW w:w="6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Целевые текущие трансферты областным бюджетам, бюджетам городов Астаны и Алматы на субсидирование затрат работодателя на создание специальных рабочих мест для трудоустройства инвалидов</w:t>
            </w:r>
          </w:p>
        </w:tc>
        <w:tc>
          <w:tcPr>
            <w:tcW w:w="3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105 567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064</w:t>
            </w:r>
          </w:p>
        </w:tc>
        <w:tc>
          <w:tcPr>
            <w:tcW w:w="6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Устойчивое развитие системы социальной защиты населения: продвижение программ по социальной интеграции и инклюзии</w:t>
            </w:r>
          </w:p>
        </w:tc>
        <w:tc>
          <w:tcPr>
            <w:tcW w:w="3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341 975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065</w:t>
            </w:r>
          </w:p>
        </w:tc>
        <w:tc>
          <w:tcPr>
            <w:tcW w:w="6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Техническая поддержка для развития эффективной системы социальной работы в рамках государственных социальных услуг</w:t>
            </w:r>
          </w:p>
        </w:tc>
        <w:tc>
          <w:tcPr>
            <w:tcW w:w="3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113 824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066</w:t>
            </w:r>
          </w:p>
        </w:tc>
        <w:tc>
          <w:tcPr>
            <w:tcW w:w="6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Реализация программных проектов в рамках содействия устойчивому развитию и росту Республики Казахстан</w:t>
            </w:r>
          </w:p>
        </w:tc>
        <w:tc>
          <w:tcPr>
            <w:tcW w:w="3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7 213 133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068</w:t>
            </w:r>
          </w:p>
        </w:tc>
        <w:tc>
          <w:tcPr>
            <w:tcW w:w="6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Реализация Программы развития продуктивной занятости и массового предпринимательства</w:t>
            </w:r>
          </w:p>
        </w:tc>
        <w:tc>
          <w:tcPr>
            <w:tcW w:w="3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12 122 864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9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7</w:t>
            </w:r>
          </w:p>
          <w:bookmarkEnd w:id="48"/>
        </w:tc>
        <w:tc>
          <w:tcPr>
            <w:tcW w:w="6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3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229 755 594</w:t>
            </w:r>
          </w:p>
        </w:tc>
      </w:tr>
      <w:tr>
        <w:trPr>
          <w:trHeight w:val="30" w:hRule="atLeast"/>
        </w:trPr>
        <w:tc>
          <w:tcPr>
            <w:tcW w:w="1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241</w:t>
            </w:r>
          </w:p>
        </w:tc>
        <w:tc>
          <w:tcPr>
            <w:tcW w:w="6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энергетики Республики Казахстан</w:t>
            </w:r>
          </w:p>
        </w:tc>
        <w:tc>
          <w:tcPr>
            <w:tcW w:w="3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20 794 006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043</w:t>
            </w:r>
          </w:p>
        </w:tc>
        <w:tc>
          <w:tcPr>
            <w:tcW w:w="6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Целевые трансферты на развитие областным бюджетам, бюджетам городов Астаны и Алматы на проектирование, развитие и (или) обустройство инженерно-коммуникационной инфраструктуры в рамках Программы жилищного строительства "Нұрлы жер"</w:t>
            </w:r>
          </w:p>
        </w:tc>
        <w:tc>
          <w:tcPr>
            <w:tcW w:w="3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20 794 006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242</w:t>
            </w:r>
          </w:p>
        </w:tc>
        <w:tc>
          <w:tcPr>
            <w:tcW w:w="6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по инвестициям и развитию Республики Казахстан</w:t>
            </w:r>
          </w:p>
        </w:tc>
        <w:tc>
          <w:tcPr>
            <w:tcW w:w="3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208 961 588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227</w:t>
            </w:r>
          </w:p>
        </w:tc>
        <w:tc>
          <w:tcPr>
            <w:tcW w:w="6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Целевые трансферты на развитие бюджету Карагандинской области на строительство жилых домов и общежитий для переселения жителей из зон обрушения</w:t>
            </w:r>
          </w:p>
        </w:tc>
        <w:tc>
          <w:tcPr>
            <w:tcW w:w="3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2 715 101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228</w:t>
            </w:r>
          </w:p>
        </w:tc>
        <w:tc>
          <w:tcPr>
            <w:tcW w:w="6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Реализация мероприятий в рамках программы жилищного строительства "Нұрлы жер" </w:t>
            </w:r>
          </w:p>
        </w:tc>
        <w:tc>
          <w:tcPr>
            <w:tcW w:w="3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103 842 146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229</w:t>
            </w:r>
          </w:p>
        </w:tc>
        <w:tc>
          <w:tcPr>
            <w:tcW w:w="6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Реализация мероприятий в области жилищно-коммунального хозяйства в рамках Программы развития регионов до 2020 года</w:t>
            </w:r>
          </w:p>
        </w:tc>
        <w:tc>
          <w:tcPr>
            <w:tcW w:w="3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102 404 341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6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8</w:t>
            </w:r>
          </w:p>
          <w:bookmarkEnd w:id="49"/>
        </w:tc>
        <w:tc>
          <w:tcPr>
            <w:tcW w:w="6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3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150 104 719</w:t>
            </w:r>
          </w:p>
        </w:tc>
      </w:tr>
      <w:tr>
        <w:trPr>
          <w:trHeight w:val="30" w:hRule="atLeast"/>
        </w:trPr>
        <w:tc>
          <w:tcPr>
            <w:tcW w:w="1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225</w:t>
            </w:r>
          </w:p>
        </w:tc>
        <w:tc>
          <w:tcPr>
            <w:tcW w:w="6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образования и науки Республики Казахстан</w:t>
            </w:r>
          </w:p>
        </w:tc>
        <w:tc>
          <w:tcPr>
            <w:tcW w:w="3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1 777 135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219</w:t>
            </w:r>
          </w:p>
        </w:tc>
        <w:tc>
          <w:tcPr>
            <w:tcW w:w="6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доступа к научно-историческим ценностям, научно-технической и научно-педагогической информации</w:t>
            </w:r>
          </w:p>
        </w:tc>
        <w:tc>
          <w:tcPr>
            <w:tcW w:w="3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1 777 135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240</w:t>
            </w:r>
          </w:p>
        </w:tc>
        <w:tc>
          <w:tcPr>
            <w:tcW w:w="6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культуры и спорта Республики Казахстан</w:t>
            </w:r>
          </w:p>
        </w:tc>
        <w:tc>
          <w:tcPr>
            <w:tcW w:w="3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93 339 232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6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Формирование государственной политики в сфере культуры, спорта и туристской деятельности</w:t>
            </w:r>
          </w:p>
        </w:tc>
        <w:tc>
          <w:tcPr>
            <w:tcW w:w="3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1 637 802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017</w:t>
            </w:r>
          </w:p>
        </w:tc>
        <w:tc>
          <w:tcPr>
            <w:tcW w:w="6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внутриполитической стабильности и укрепление казахстанского патриотизма</w:t>
            </w:r>
          </w:p>
        </w:tc>
        <w:tc>
          <w:tcPr>
            <w:tcW w:w="3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49 905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021</w:t>
            </w:r>
          </w:p>
        </w:tc>
        <w:tc>
          <w:tcPr>
            <w:tcW w:w="6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3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1 349 236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022</w:t>
            </w:r>
          </w:p>
        </w:tc>
        <w:tc>
          <w:tcPr>
            <w:tcW w:w="6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Прикладные научные исследования</w:t>
            </w:r>
          </w:p>
        </w:tc>
        <w:tc>
          <w:tcPr>
            <w:tcW w:w="3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416 878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033</w:t>
            </w:r>
          </w:p>
        </w:tc>
        <w:tc>
          <w:tcPr>
            <w:tcW w:w="6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Повышение конкурентоспособности сферы культуры и искусства, сохранение, изучение и популяризация казахстанского культурного наследия и повышение эффективности реализации архивного дела</w:t>
            </w:r>
          </w:p>
        </w:tc>
        <w:tc>
          <w:tcPr>
            <w:tcW w:w="3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55 699 034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035</w:t>
            </w:r>
          </w:p>
        </w:tc>
        <w:tc>
          <w:tcPr>
            <w:tcW w:w="6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Поддержка развития массового спорта и национальных видов спорта</w:t>
            </w:r>
          </w:p>
        </w:tc>
        <w:tc>
          <w:tcPr>
            <w:tcW w:w="3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1 293 354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036</w:t>
            </w:r>
          </w:p>
        </w:tc>
        <w:tc>
          <w:tcPr>
            <w:tcW w:w="6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Развитие спорта высших достижений</w:t>
            </w:r>
          </w:p>
        </w:tc>
        <w:tc>
          <w:tcPr>
            <w:tcW w:w="3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28 588 076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043</w:t>
            </w:r>
          </w:p>
        </w:tc>
        <w:tc>
          <w:tcPr>
            <w:tcW w:w="6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Формирование национального туристского продукта и продвижение его на международном и внутреннем рынке</w:t>
            </w:r>
          </w:p>
        </w:tc>
        <w:tc>
          <w:tcPr>
            <w:tcW w:w="3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4 304 947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245</w:t>
            </w:r>
          </w:p>
        </w:tc>
        <w:tc>
          <w:tcPr>
            <w:tcW w:w="6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информации и коммуникаций Республики Казахстан</w:t>
            </w:r>
          </w:p>
        </w:tc>
        <w:tc>
          <w:tcPr>
            <w:tcW w:w="3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48 565 558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003</w:t>
            </w:r>
          </w:p>
        </w:tc>
        <w:tc>
          <w:tcPr>
            <w:tcW w:w="6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Проведение государственной информационной политики</w:t>
            </w:r>
          </w:p>
        </w:tc>
        <w:tc>
          <w:tcPr>
            <w:tcW w:w="3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46 893 828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9"/>
        <w:gridCol w:w="179"/>
        <w:gridCol w:w="1718"/>
        <w:gridCol w:w="5347"/>
        <w:gridCol w:w="4877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005</w:t>
            </w:r>
          </w:p>
        </w:tc>
        <w:tc>
          <w:tcPr>
            <w:tcW w:w="5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Создание информационной системы "Автоматизированный мониторинг национального информационного пространства"</w:t>
            </w:r>
          </w:p>
        </w:tc>
        <w:tc>
          <w:tcPr>
            <w:tcW w:w="4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1 671 730</w:t>
            </w:r>
          </w:p>
        </w:tc>
      </w:tr>
      <w:tr>
        <w:trPr>
          <w:trHeight w:val="30" w:hRule="atLeast"/>
        </w:trPr>
        <w:tc>
          <w:tcPr>
            <w:tcW w:w="1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246</w:t>
            </w:r>
          </w:p>
        </w:tc>
        <w:tc>
          <w:tcPr>
            <w:tcW w:w="5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по делам религий и гражданского общества Республики Казахстан</w:t>
            </w:r>
          </w:p>
        </w:tc>
        <w:tc>
          <w:tcPr>
            <w:tcW w:w="4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1 439 418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003</w:t>
            </w:r>
          </w:p>
        </w:tc>
        <w:tc>
          <w:tcPr>
            <w:tcW w:w="5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укрепления взаимоотношения институтов гражданского общества и государства</w:t>
            </w:r>
          </w:p>
        </w:tc>
        <w:tc>
          <w:tcPr>
            <w:tcW w:w="4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1 051 687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005</w:t>
            </w:r>
          </w:p>
        </w:tc>
        <w:tc>
          <w:tcPr>
            <w:tcW w:w="5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Проведение мероприятий по молодежной политике</w:t>
            </w:r>
          </w:p>
        </w:tc>
        <w:tc>
          <w:tcPr>
            <w:tcW w:w="4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387 731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694</w:t>
            </w:r>
          </w:p>
        </w:tc>
        <w:tc>
          <w:tcPr>
            <w:tcW w:w="5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Делами Президента Республики Казахстан</w:t>
            </w:r>
          </w:p>
        </w:tc>
        <w:tc>
          <w:tcPr>
            <w:tcW w:w="4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4 983 376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006</w:t>
            </w:r>
          </w:p>
        </w:tc>
        <w:tc>
          <w:tcPr>
            <w:tcW w:w="5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Проведение государственной информационной политики</w:t>
            </w:r>
          </w:p>
        </w:tc>
        <w:tc>
          <w:tcPr>
            <w:tcW w:w="4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477 044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015</w:t>
            </w:r>
          </w:p>
        </w:tc>
        <w:tc>
          <w:tcPr>
            <w:tcW w:w="5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Развитие инфраструктуры Щучинско-Боровской курортной зоны</w:t>
            </w:r>
          </w:p>
        </w:tc>
        <w:tc>
          <w:tcPr>
            <w:tcW w:w="4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4 282 576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029</w:t>
            </w:r>
          </w:p>
        </w:tc>
        <w:tc>
          <w:tcPr>
            <w:tcW w:w="5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Формирование туристского имиджа в Щучинско-Боровской курортной зоне</w:t>
            </w:r>
          </w:p>
        </w:tc>
        <w:tc>
          <w:tcPr>
            <w:tcW w:w="4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223 756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8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9</w:t>
            </w:r>
          </w:p>
          <w:bookmarkEnd w:id="50"/>
        </w:tc>
        <w:tc>
          <w:tcPr>
            <w:tcW w:w="5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Топливно-энергетический комплекс и недропользование</w:t>
            </w:r>
          </w:p>
        </w:tc>
        <w:tc>
          <w:tcPr>
            <w:tcW w:w="4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77 813 665</w:t>
            </w:r>
          </w:p>
        </w:tc>
      </w:tr>
      <w:tr>
        <w:trPr>
          <w:trHeight w:val="30" w:hRule="atLeast"/>
        </w:trPr>
        <w:tc>
          <w:tcPr>
            <w:tcW w:w="1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225</w:t>
            </w:r>
          </w:p>
        </w:tc>
        <w:tc>
          <w:tcPr>
            <w:tcW w:w="5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образования и науки Республики Казахстан</w:t>
            </w:r>
          </w:p>
        </w:tc>
        <w:tc>
          <w:tcPr>
            <w:tcW w:w="4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400 147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024</w:t>
            </w:r>
          </w:p>
        </w:tc>
        <w:tc>
          <w:tcPr>
            <w:tcW w:w="5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Мониторинг сейсмологической информации</w:t>
            </w:r>
          </w:p>
        </w:tc>
        <w:tc>
          <w:tcPr>
            <w:tcW w:w="4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400 147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241</w:t>
            </w:r>
          </w:p>
        </w:tc>
        <w:tc>
          <w:tcPr>
            <w:tcW w:w="5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энергетики Республики Казахстан</w:t>
            </w:r>
          </w:p>
        </w:tc>
        <w:tc>
          <w:tcPr>
            <w:tcW w:w="4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68 243 716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003</w:t>
            </w:r>
          </w:p>
        </w:tc>
        <w:tc>
          <w:tcPr>
            <w:tcW w:w="5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Целевые трансферты на развитие областным бюджетам, бюджетам городов Астаны и Алматы на развитие газотранспортной системы</w:t>
            </w:r>
          </w:p>
        </w:tc>
        <w:tc>
          <w:tcPr>
            <w:tcW w:w="4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14 057 974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009</w:t>
            </w:r>
          </w:p>
        </w:tc>
        <w:tc>
          <w:tcPr>
            <w:tcW w:w="5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Ликвидация последствий деятельности шахт и угольных разрезов бывшего производственного объединения "Карагандауголь"</w:t>
            </w:r>
          </w:p>
        </w:tc>
        <w:tc>
          <w:tcPr>
            <w:tcW w:w="4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1 499 102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036</w:t>
            </w:r>
          </w:p>
        </w:tc>
        <w:tc>
          <w:tcPr>
            <w:tcW w:w="5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Развитие атомных и энергетических проектов</w:t>
            </w:r>
          </w:p>
        </w:tc>
        <w:tc>
          <w:tcPr>
            <w:tcW w:w="4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2 834 194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041</w:t>
            </w:r>
          </w:p>
        </w:tc>
        <w:tc>
          <w:tcPr>
            <w:tcW w:w="5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Развитие тепло-электроэнергетики</w:t>
            </w:r>
          </w:p>
        </w:tc>
        <w:tc>
          <w:tcPr>
            <w:tcW w:w="4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49 852 446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242</w:t>
            </w:r>
          </w:p>
        </w:tc>
        <w:tc>
          <w:tcPr>
            <w:tcW w:w="5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по инвестициям и развитию Республики Казахстан</w:t>
            </w:r>
          </w:p>
        </w:tc>
        <w:tc>
          <w:tcPr>
            <w:tcW w:w="4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9 169 802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056</w:t>
            </w:r>
          </w:p>
        </w:tc>
        <w:tc>
          <w:tcPr>
            <w:tcW w:w="5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повышения энергоэффективности отраслей экономики</w:t>
            </w:r>
          </w:p>
        </w:tc>
        <w:tc>
          <w:tcPr>
            <w:tcW w:w="4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382 525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089</w:t>
            </w:r>
          </w:p>
        </w:tc>
        <w:tc>
          <w:tcPr>
            <w:tcW w:w="5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рационального и комплексного использования недр и повышение геологической изученности территории Республики Казахстан</w:t>
            </w:r>
          </w:p>
        </w:tc>
        <w:tc>
          <w:tcPr>
            <w:tcW w:w="4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8 787 277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9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10</w:t>
            </w:r>
          </w:p>
          <w:bookmarkEnd w:id="51"/>
        </w:tc>
        <w:tc>
          <w:tcPr>
            <w:tcW w:w="5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4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201 570 227</w:t>
            </w:r>
          </w:p>
        </w:tc>
      </w:tr>
      <w:tr>
        <w:trPr>
          <w:trHeight w:val="30" w:hRule="atLeast"/>
        </w:trPr>
        <w:tc>
          <w:tcPr>
            <w:tcW w:w="1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212</w:t>
            </w:r>
          </w:p>
        </w:tc>
        <w:tc>
          <w:tcPr>
            <w:tcW w:w="5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сельского хозяйства Республики Казахстан</w:t>
            </w:r>
          </w:p>
        </w:tc>
        <w:tc>
          <w:tcPr>
            <w:tcW w:w="4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194 565 996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5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Планирование, регулирование, управление в сфере сельского хозяйства, природопользования и использования земельных ресурсов</w:t>
            </w:r>
          </w:p>
        </w:tc>
        <w:tc>
          <w:tcPr>
            <w:tcW w:w="4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13 820 119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249</w:t>
            </w:r>
          </w:p>
        </w:tc>
        <w:tc>
          <w:tcPr>
            <w:tcW w:w="5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Создание условий для развития животноводства 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производства, реализации продукции животноводства</w:t>
            </w:r>
          </w:p>
        </w:tc>
        <w:tc>
          <w:tcPr>
            <w:tcW w:w="4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22 001 951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250</w:t>
            </w:r>
          </w:p>
        </w:tc>
        <w:tc>
          <w:tcPr>
            <w:tcW w:w="5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Повышение доступности финансовых услуг</w:t>
            </w:r>
          </w:p>
        </w:tc>
        <w:tc>
          <w:tcPr>
            <w:tcW w:w="4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74 416 669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254</w:t>
            </w:r>
          </w:p>
        </w:tc>
        <w:tc>
          <w:tcPr>
            <w:tcW w:w="5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Эффективное управление водными ресурсами</w:t>
            </w:r>
          </w:p>
        </w:tc>
        <w:tc>
          <w:tcPr>
            <w:tcW w:w="4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38 352 502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255</w:t>
            </w:r>
          </w:p>
        </w:tc>
        <w:tc>
          <w:tcPr>
            <w:tcW w:w="5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Создание условий для развития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производства, реализации продукции растениеводства</w:t>
            </w:r>
          </w:p>
        </w:tc>
        <w:tc>
          <w:tcPr>
            <w:tcW w:w="4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6 754 516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256</w:t>
            </w:r>
          </w:p>
        </w:tc>
        <w:tc>
          <w:tcPr>
            <w:tcW w:w="5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Управление, обеспечение сохранения и развития лесных ресурсов и животного мира</w:t>
            </w:r>
          </w:p>
        </w:tc>
        <w:tc>
          <w:tcPr>
            <w:tcW w:w="4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18 805 325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259</w:t>
            </w:r>
          </w:p>
        </w:tc>
        <w:tc>
          <w:tcPr>
            <w:tcW w:w="5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Повышение доступности информации о земельных ресурсах</w:t>
            </w:r>
          </w:p>
        </w:tc>
        <w:tc>
          <w:tcPr>
            <w:tcW w:w="4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9 313 209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261</w:t>
            </w:r>
          </w:p>
        </w:tc>
        <w:tc>
          <w:tcPr>
            <w:tcW w:w="5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Обеспечение поступления из сопредельных стран стока трансграничных рек в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соответствии с договоренностями по вододелению</w:t>
            </w:r>
          </w:p>
        </w:tc>
        <w:tc>
          <w:tcPr>
            <w:tcW w:w="4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165 637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265</w:t>
            </w:r>
          </w:p>
        </w:tc>
        <w:tc>
          <w:tcPr>
            <w:tcW w:w="5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Создание условий для развития переработки сельскохозяйственной продукции</w:t>
            </w:r>
          </w:p>
        </w:tc>
        <w:tc>
          <w:tcPr>
            <w:tcW w:w="4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766 074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7"/>
        <w:gridCol w:w="177"/>
        <w:gridCol w:w="1697"/>
        <w:gridCol w:w="5430"/>
        <w:gridCol w:w="4819"/>
      </w:tblGrid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267</w:t>
            </w:r>
          </w:p>
        </w:tc>
        <w:tc>
          <w:tcPr>
            <w:tcW w:w="5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Повышение доступности знаний и научных исследований</w:t>
            </w:r>
          </w:p>
        </w:tc>
        <w:tc>
          <w:tcPr>
            <w:tcW w:w="4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8 273 133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268</w:t>
            </w:r>
          </w:p>
        </w:tc>
        <w:tc>
          <w:tcPr>
            <w:tcW w:w="5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Усовершенствование ирригационных и дренажных систем</w:t>
            </w:r>
          </w:p>
        </w:tc>
        <w:tc>
          <w:tcPr>
            <w:tcW w:w="4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1 896 861</w:t>
            </w:r>
          </w:p>
        </w:tc>
      </w:tr>
      <w:tr>
        <w:trPr>
          <w:trHeight w:val="30" w:hRule="atLeast"/>
        </w:trPr>
        <w:tc>
          <w:tcPr>
            <w:tcW w:w="1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241</w:t>
            </w:r>
          </w:p>
        </w:tc>
        <w:tc>
          <w:tcPr>
            <w:tcW w:w="5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энергетики Республики Казахстан</w:t>
            </w:r>
          </w:p>
        </w:tc>
        <w:tc>
          <w:tcPr>
            <w:tcW w:w="4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6 123 885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037</w:t>
            </w:r>
          </w:p>
        </w:tc>
        <w:tc>
          <w:tcPr>
            <w:tcW w:w="5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Стабилизация и улучшение качества окружающей среды</w:t>
            </w:r>
          </w:p>
        </w:tc>
        <w:tc>
          <w:tcPr>
            <w:tcW w:w="4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225 991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038</w:t>
            </w:r>
          </w:p>
        </w:tc>
        <w:tc>
          <w:tcPr>
            <w:tcW w:w="5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Сокращение выбросов парниковых газов</w:t>
            </w:r>
          </w:p>
        </w:tc>
        <w:tc>
          <w:tcPr>
            <w:tcW w:w="4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139 972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039</w:t>
            </w:r>
          </w:p>
        </w:tc>
        <w:tc>
          <w:tcPr>
            <w:tcW w:w="5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Развитие гидрометеорологического и экологического мониторинга</w:t>
            </w:r>
          </w:p>
        </w:tc>
        <w:tc>
          <w:tcPr>
            <w:tcW w:w="4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5 757 922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694</w:t>
            </w:r>
          </w:p>
        </w:tc>
        <w:tc>
          <w:tcPr>
            <w:tcW w:w="5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Делами Президента Республики Казахстан</w:t>
            </w:r>
          </w:p>
        </w:tc>
        <w:tc>
          <w:tcPr>
            <w:tcW w:w="4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880 346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007</w:t>
            </w:r>
          </w:p>
        </w:tc>
        <w:tc>
          <w:tcPr>
            <w:tcW w:w="5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Охрана, защита, воспроизводство лесов и животного мира</w:t>
            </w:r>
          </w:p>
        </w:tc>
        <w:tc>
          <w:tcPr>
            <w:tcW w:w="4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880 346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8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11</w:t>
            </w:r>
          </w:p>
          <w:bookmarkEnd w:id="52"/>
        </w:tc>
        <w:tc>
          <w:tcPr>
            <w:tcW w:w="5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4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9 427 453</w:t>
            </w:r>
          </w:p>
        </w:tc>
      </w:tr>
      <w:tr>
        <w:trPr>
          <w:trHeight w:val="30" w:hRule="atLeast"/>
        </w:trPr>
        <w:tc>
          <w:tcPr>
            <w:tcW w:w="1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241</w:t>
            </w:r>
          </w:p>
        </w:tc>
        <w:tc>
          <w:tcPr>
            <w:tcW w:w="5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энергетики Республики Казахстан</w:t>
            </w:r>
          </w:p>
        </w:tc>
        <w:tc>
          <w:tcPr>
            <w:tcW w:w="4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133 200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040</w:t>
            </w:r>
          </w:p>
        </w:tc>
        <w:tc>
          <w:tcPr>
            <w:tcW w:w="5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Развитие нефтегазохимической промышленности и местного содержания в контрактах на недропользование </w:t>
            </w:r>
          </w:p>
        </w:tc>
        <w:tc>
          <w:tcPr>
            <w:tcW w:w="4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133 200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242</w:t>
            </w:r>
          </w:p>
        </w:tc>
        <w:tc>
          <w:tcPr>
            <w:tcW w:w="5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по инвестициям и развитию Республики Казахстан</w:t>
            </w:r>
          </w:p>
        </w:tc>
        <w:tc>
          <w:tcPr>
            <w:tcW w:w="4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8 930 572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057</w:t>
            </w:r>
          </w:p>
        </w:tc>
        <w:tc>
          <w:tcPr>
            <w:tcW w:w="5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Прикладные научные исследования технологического характера в области промышленности</w:t>
            </w:r>
          </w:p>
        </w:tc>
        <w:tc>
          <w:tcPr>
            <w:tcW w:w="4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1 720 939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090</w:t>
            </w:r>
          </w:p>
        </w:tc>
        <w:tc>
          <w:tcPr>
            <w:tcW w:w="5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Содействие развитию отраслей промышленности и обеспечение промышленной безопасности</w:t>
            </w:r>
          </w:p>
        </w:tc>
        <w:tc>
          <w:tcPr>
            <w:tcW w:w="4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4 145 004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225</w:t>
            </w:r>
          </w:p>
        </w:tc>
        <w:tc>
          <w:tcPr>
            <w:tcW w:w="5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Реализация мероприятий по совершенствованию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архитектурной, градостроительной и строительной деятельности</w:t>
            </w:r>
          </w:p>
        </w:tc>
        <w:tc>
          <w:tcPr>
            <w:tcW w:w="4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3 064 629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247</w:t>
            </w:r>
          </w:p>
        </w:tc>
        <w:tc>
          <w:tcPr>
            <w:tcW w:w="5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оборонной и аэрокосмической промышленности Республики Казахстан</w:t>
            </w:r>
          </w:p>
        </w:tc>
        <w:tc>
          <w:tcPr>
            <w:tcW w:w="4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363 681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006</w:t>
            </w:r>
          </w:p>
        </w:tc>
        <w:tc>
          <w:tcPr>
            <w:tcW w:w="5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хранения информации</w:t>
            </w:r>
          </w:p>
        </w:tc>
        <w:tc>
          <w:tcPr>
            <w:tcW w:w="4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363 681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7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12</w:t>
            </w:r>
          </w:p>
          <w:bookmarkEnd w:id="53"/>
        </w:tc>
        <w:tc>
          <w:tcPr>
            <w:tcW w:w="5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4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572 618 342</w:t>
            </w:r>
          </w:p>
        </w:tc>
      </w:tr>
      <w:tr>
        <w:trPr>
          <w:trHeight w:val="30" w:hRule="atLeast"/>
        </w:trPr>
        <w:tc>
          <w:tcPr>
            <w:tcW w:w="1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242</w:t>
            </w:r>
          </w:p>
        </w:tc>
        <w:tc>
          <w:tcPr>
            <w:tcW w:w="5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по инвестициям и развитию Республики Казахстан</w:t>
            </w:r>
          </w:p>
        </w:tc>
        <w:tc>
          <w:tcPr>
            <w:tcW w:w="4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498 777 773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003</w:t>
            </w:r>
          </w:p>
        </w:tc>
        <w:tc>
          <w:tcPr>
            <w:tcW w:w="5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Развитие автомобильных дорог на республиканском уровне</w:t>
            </w:r>
          </w:p>
        </w:tc>
        <w:tc>
          <w:tcPr>
            <w:tcW w:w="4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216 255 188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013</w:t>
            </w:r>
          </w:p>
        </w:tc>
        <w:tc>
          <w:tcPr>
            <w:tcW w:w="5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Субсидирование регулярных внутренних авиаперевозок</w:t>
            </w:r>
          </w:p>
        </w:tc>
        <w:tc>
          <w:tcPr>
            <w:tcW w:w="4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1 877 431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015</w:t>
            </w:r>
          </w:p>
        </w:tc>
        <w:tc>
          <w:tcPr>
            <w:tcW w:w="5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Субсидирование железнодорожных пассажирских перевозок по социально значимым межобластным сообщениям</w:t>
            </w:r>
          </w:p>
        </w:tc>
        <w:tc>
          <w:tcPr>
            <w:tcW w:w="4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26 600 000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016</w:t>
            </w:r>
          </w:p>
        </w:tc>
        <w:tc>
          <w:tcPr>
            <w:tcW w:w="5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Целевые трансферты на развитие бюджету города Астаны на увеличение уставного капитала юридических лиц для реализации проекта "Новая транспортная система"</w:t>
            </w:r>
          </w:p>
        </w:tc>
        <w:tc>
          <w:tcPr>
            <w:tcW w:w="4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9 060 000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091</w:t>
            </w:r>
          </w:p>
        </w:tc>
        <w:tc>
          <w:tcPr>
            <w:tcW w:w="5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Ремонт и организация содержания, направленная на улучшение качества автомобильных дорог общего пользования</w:t>
            </w:r>
          </w:p>
        </w:tc>
        <w:tc>
          <w:tcPr>
            <w:tcW w:w="4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195 640 344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092</w:t>
            </w:r>
          </w:p>
        </w:tc>
        <w:tc>
          <w:tcPr>
            <w:tcW w:w="5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Развитие, содержание водного транспорта и водной инфраструктуры </w:t>
            </w:r>
          </w:p>
        </w:tc>
        <w:tc>
          <w:tcPr>
            <w:tcW w:w="4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7 667 597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093</w:t>
            </w:r>
          </w:p>
        </w:tc>
        <w:tc>
          <w:tcPr>
            <w:tcW w:w="5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Развитие гражданской авиации и воздушного транспорта</w:t>
            </w:r>
          </w:p>
        </w:tc>
        <w:tc>
          <w:tcPr>
            <w:tcW w:w="4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8 600 000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212</w:t>
            </w:r>
          </w:p>
        </w:tc>
        <w:tc>
          <w:tcPr>
            <w:tcW w:w="5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Субсидирование ставок вознаграждения при кредитовании и финансовом лизинге на приобретение вагонов перевозчиками пассажиров по социально значимым сообщениям и операторами вагонов (контейнеров)</w:t>
            </w:r>
          </w:p>
        </w:tc>
        <w:tc>
          <w:tcPr>
            <w:tcW w:w="4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7 466 946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213</w:t>
            </w:r>
          </w:p>
        </w:tc>
        <w:tc>
          <w:tcPr>
            <w:tcW w:w="5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развития городского рельсового транспорта</w:t>
            </w:r>
          </w:p>
        </w:tc>
        <w:tc>
          <w:tcPr>
            <w:tcW w:w="4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9 039 420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233</w:t>
            </w:r>
          </w:p>
        </w:tc>
        <w:tc>
          <w:tcPr>
            <w:tcW w:w="5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Выполнение обязательств по договору доверительного управления государственным имуществом</w:t>
            </w:r>
          </w:p>
        </w:tc>
        <w:tc>
          <w:tcPr>
            <w:tcW w:w="4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16 070 847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240</w:t>
            </w:r>
          </w:p>
        </w:tc>
        <w:tc>
          <w:tcPr>
            <w:tcW w:w="5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Строительство и реконструкция пунктов пропуска через Государственную границу Республики Казахстан</w:t>
            </w:r>
          </w:p>
        </w:tc>
        <w:tc>
          <w:tcPr>
            <w:tcW w:w="4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500 000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245</w:t>
            </w:r>
          </w:p>
        </w:tc>
        <w:tc>
          <w:tcPr>
            <w:tcW w:w="5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информации и коммуникаций Республики Казахстан</w:t>
            </w:r>
          </w:p>
        </w:tc>
        <w:tc>
          <w:tcPr>
            <w:tcW w:w="4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65 744 607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5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Формирование и реализация политики государства в сфере связи, информации и информатизации </w:t>
            </w:r>
          </w:p>
        </w:tc>
        <w:tc>
          <w:tcPr>
            <w:tcW w:w="4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3 349 717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4"/>
        <w:gridCol w:w="144"/>
        <w:gridCol w:w="1386"/>
        <w:gridCol w:w="6690"/>
        <w:gridCol w:w="3936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002</w:t>
            </w:r>
          </w:p>
        </w:tc>
        <w:tc>
          <w:tcPr>
            <w:tcW w:w="6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Развитие "электронного правительства", инфокоммуникационной инфраструктуры и информационной безопасности</w:t>
            </w:r>
          </w:p>
        </w:tc>
        <w:tc>
          <w:tcPr>
            <w:tcW w:w="3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62 394 890</w:t>
            </w:r>
          </w:p>
        </w:tc>
      </w:tr>
      <w:tr>
        <w:trPr>
          <w:trHeight w:val="30" w:hRule="atLeast"/>
        </w:trPr>
        <w:tc>
          <w:tcPr>
            <w:tcW w:w="1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247</w:t>
            </w:r>
          </w:p>
        </w:tc>
        <w:tc>
          <w:tcPr>
            <w:tcW w:w="6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оборонной и аэрокосмической промышленности Республики Казахстан</w:t>
            </w:r>
          </w:p>
        </w:tc>
        <w:tc>
          <w:tcPr>
            <w:tcW w:w="3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8 095 962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008</w:t>
            </w:r>
          </w:p>
        </w:tc>
        <w:tc>
          <w:tcPr>
            <w:tcW w:w="6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Прикладные научные исследования в области космической деятельности</w:t>
            </w:r>
          </w:p>
        </w:tc>
        <w:tc>
          <w:tcPr>
            <w:tcW w:w="3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707 752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010</w:t>
            </w:r>
          </w:p>
        </w:tc>
        <w:tc>
          <w:tcPr>
            <w:tcW w:w="6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сохранности и расширения использования космической инфраструктуры</w:t>
            </w:r>
          </w:p>
        </w:tc>
        <w:tc>
          <w:tcPr>
            <w:tcW w:w="3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7 308 210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014</w:t>
            </w:r>
          </w:p>
        </w:tc>
        <w:tc>
          <w:tcPr>
            <w:tcW w:w="6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Создание космической системы научно-технологического назначения</w:t>
            </w:r>
          </w:p>
        </w:tc>
        <w:tc>
          <w:tcPr>
            <w:tcW w:w="3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80 000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7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13</w:t>
            </w:r>
          </w:p>
          <w:bookmarkEnd w:id="54"/>
        </w:tc>
        <w:tc>
          <w:tcPr>
            <w:tcW w:w="6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</w:t>
            </w:r>
          </w:p>
        </w:tc>
        <w:tc>
          <w:tcPr>
            <w:tcW w:w="3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201 728 016</w:t>
            </w:r>
          </w:p>
        </w:tc>
      </w:tr>
      <w:tr>
        <w:trPr>
          <w:trHeight w:val="30" w:hRule="atLeast"/>
        </w:trPr>
        <w:tc>
          <w:tcPr>
            <w:tcW w:w="1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204</w:t>
            </w:r>
          </w:p>
        </w:tc>
        <w:tc>
          <w:tcPr>
            <w:tcW w:w="6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иностранных дел Республики Казахстан</w:t>
            </w:r>
          </w:p>
        </w:tc>
        <w:tc>
          <w:tcPr>
            <w:tcW w:w="3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2 062 876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006</w:t>
            </w:r>
          </w:p>
        </w:tc>
        <w:tc>
          <w:tcPr>
            <w:tcW w:w="6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Представительские затраты</w:t>
            </w:r>
          </w:p>
        </w:tc>
        <w:tc>
          <w:tcPr>
            <w:tcW w:w="3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2 062 876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217</w:t>
            </w:r>
          </w:p>
        </w:tc>
        <w:tc>
          <w:tcPr>
            <w:tcW w:w="6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финансов Республики Казахстан</w:t>
            </w:r>
          </w:p>
        </w:tc>
        <w:tc>
          <w:tcPr>
            <w:tcW w:w="3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99 329 215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010</w:t>
            </w:r>
          </w:p>
        </w:tc>
        <w:tc>
          <w:tcPr>
            <w:tcW w:w="6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Резерв Правительства Республики Казахстан</w:t>
            </w:r>
          </w:p>
        </w:tc>
        <w:tc>
          <w:tcPr>
            <w:tcW w:w="3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77 542 814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099</w:t>
            </w:r>
          </w:p>
        </w:tc>
        <w:tc>
          <w:tcPr>
            <w:tcW w:w="6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Целевое перечисление в АО "Администрация Международного финансового центра "Астана"</w:t>
            </w:r>
          </w:p>
        </w:tc>
        <w:tc>
          <w:tcPr>
            <w:tcW w:w="3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20 000 000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120</w:t>
            </w:r>
          </w:p>
        </w:tc>
        <w:tc>
          <w:tcPr>
            <w:tcW w:w="6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Выполнение государственных обязательств по проектам государственно-частного партнерства</w:t>
            </w:r>
          </w:p>
        </w:tc>
        <w:tc>
          <w:tcPr>
            <w:tcW w:w="3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1 786 401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242</w:t>
            </w:r>
          </w:p>
        </w:tc>
        <w:tc>
          <w:tcPr>
            <w:tcW w:w="6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по инвестициям и развитию Республики Казахстан</w:t>
            </w:r>
          </w:p>
        </w:tc>
        <w:tc>
          <w:tcPr>
            <w:tcW w:w="3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52 100 303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061</w:t>
            </w:r>
          </w:p>
        </w:tc>
        <w:tc>
          <w:tcPr>
            <w:tcW w:w="6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в сфере технического регулирования и метрологии</w:t>
            </w:r>
          </w:p>
        </w:tc>
        <w:tc>
          <w:tcPr>
            <w:tcW w:w="3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2 199 051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120</w:t>
            </w:r>
          </w:p>
        </w:tc>
        <w:tc>
          <w:tcPr>
            <w:tcW w:w="6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Выполнение государственных обязательств по проектам государственно-частного партнерства</w:t>
            </w:r>
          </w:p>
        </w:tc>
        <w:tc>
          <w:tcPr>
            <w:tcW w:w="3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40 018 326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204</w:t>
            </w:r>
          </w:p>
        </w:tc>
        <w:tc>
          <w:tcPr>
            <w:tcW w:w="6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Создание условий для привлечения инвестиций</w:t>
            </w:r>
          </w:p>
        </w:tc>
        <w:tc>
          <w:tcPr>
            <w:tcW w:w="3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8 654 274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205</w:t>
            </w:r>
          </w:p>
        </w:tc>
        <w:tc>
          <w:tcPr>
            <w:tcW w:w="6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инновационного развития Республики Казахстан</w:t>
            </w:r>
          </w:p>
        </w:tc>
        <w:tc>
          <w:tcPr>
            <w:tcW w:w="3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1 228 652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243</w:t>
            </w:r>
          </w:p>
        </w:tc>
        <w:tc>
          <w:tcPr>
            <w:tcW w:w="6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национальной экономики Республики Казахстан</w:t>
            </w:r>
          </w:p>
        </w:tc>
        <w:tc>
          <w:tcPr>
            <w:tcW w:w="3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27 958 027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062</w:t>
            </w:r>
          </w:p>
        </w:tc>
        <w:tc>
          <w:tcPr>
            <w:tcW w:w="6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Разработка или корректировка, а также проведение необходимых экспертиз технико-экономических обоснований бюджетных инвестиционных проектов и конкурсных документаций проектов государственно-частного партнерства, концессионных проектов, консультативное сопровождение проектов государственно-частного партнерства и концессионных проектов</w:t>
            </w:r>
          </w:p>
        </w:tc>
        <w:tc>
          <w:tcPr>
            <w:tcW w:w="3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645 000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065</w:t>
            </w:r>
          </w:p>
        </w:tc>
        <w:tc>
          <w:tcPr>
            <w:tcW w:w="6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Целевое перечисление в АО "Национальная компания "Астана ЭКСПО-2017"</w:t>
            </w:r>
          </w:p>
        </w:tc>
        <w:tc>
          <w:tcPr>
            <w:tcW w:w="3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13 509 654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082</w:t>
            </w:r>
          </w:p>
        </w:tc>
        <w:tc>
          <w:tcPr>
            <w:tcW w:w="6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Реализация мероприятий в моногородах и регионах в рамках Программы развития регионов до 2020 года</w:t>
            </w:r>
          </w:p>
        </w:tc>
        <w:tc>
          <w:tcPr>
            <w:tcW w:w="3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3 428 902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087</w:t>
            </w:r>
          </w:p>
        </w:tc>
        <w:tc>
          <w:tcPr>
            <w:tcW w:w="6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Реализация мероприятий в рамках Единой программы поддержки и развития бизнеса "Дорожная карта бизнеса 2020"</w:t>
            </w:r>
          </w:p>
        </w:tc>
        <w:tc>
          <w:tcPr>
            <w:tcW w:w="3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10 374 471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245</w:t>
            </w:r>
          </w:p>
        </w:tc>
        <w:tc>
          <w:tcPr>
            <w:tcW w:w="6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информации и коммуникаций Республики Казахстан</w:t>
            </w:r>
          </w:p>
        </w:tc>
        <w:tc>
          <w:tcPr>
            <w:tcW w:w="3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217 657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120</w:t>
            </w:r>
          </w:p>
        </w:tc>
        <w:tc>
          <w:tcPr>
            <w:tcW w:w="6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Выполнение государственных обязательств по проектам государственно-частного партнерства</w:t>
            </w:r>
          </w:p>
        </w:tc>
        <w:tc>
          <w:tcPr>
            <w:tcW w:w="3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217 657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247</w:t>
            </w:r>
          </w:p>
        </w:tc>
        <w:tc>
          <w:tcPr>
            <w:tcW w:w="6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оборонной и аэрокосмической промышленности Республики Казахстан</w:t>
            </w:r>
          </w:p>
        </w:tc>
        <w:tc>
          <w:tcPr>
            <w:tcW w:w="3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11 759 869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012</w:t>
            </w:r>
          </w:p>
        </w:tc>
        <w:tc>
          <w:tcPr>
            <w:tcW w:w="6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Реализация мероприятий мобилизационной подготовки, мобилизации и формирования государственного материального резерва</w:t>
            </w:r>
          </w:p>
        </w:tc>
        <w:tc>
          <w:tcPr>
            <w:tcW w:w="3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11 759 869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623</w:t>
            </w:r>
          </w:p>
        </w:tc>
        <w:tc>
          <w:tcPr>
            <w:tcW w:w="6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Агентство Республики Казахстан по делам государственной службы и противодействию коррупции</w:t>
            </w:r>
          </w:p>
        </w:tc>
        <w:tc>
          <w:tcPr>
            <w:tcW w:w="3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1 337 296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3"/>
        <w:gridCol w:w="193"/>
        <w:gridCol w:w="1854"/>
        <w:gridCol w:w="4060"/>
        <w:gridCol w:w="6000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003</w:t>
            </w:r>
          </w:p>
        </w:tc>
        <w:tc>
          <w:tcPr>
            <w:tcW w:w="4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Целевые текущие трансферты бюджету 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Астаны на повышение оплаты труда административных государственных служащих по новой системе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1 337 296</w:t>
            </w:r>
          </w:p>
        </w:tc>
      </w:tr>
      <w:tr>
        <w:trPr>
          <w:trHeight w:val="30" w:hRule="atLeast"/>
        </w:trPr>
        <w:tc>
          <w:tcPr>
            <w:tcW w:w="1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694</w:t>
            </w:r>
          </w:p>
        </w:tc>
        <w:tc>
          <w:tcPr>
            <w:tcW w:w="4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Делами Президента Республики Казахстан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6 962 773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008</w:t>
            </w:r>
          </w:p>
        </w:tc>
        <w:tc>
          <w:tcPr>
            <w:tcW w:w="4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Строительство и реконструкция объектов Управления Делами Президента Республики Казахстан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6 962 773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2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14</w:t>
            </w:r>
          </w:p>
          <w:bookmarkEnd w:id="55"/>
        </w:tc>
        <w:tc>
          <w:tcPr>
            <w:tcW w:w="4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Обслуживание долга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597 229 892</w:t>
            </w:r>
          </w:p>
        </w:tc>
      </w:tr>
      <w:tr>
        <w:trPr>
          <w:trHeight w:val="30" w:hRule="atLeast"/>
        </w:trPr>
        <w:tc>
          <w:tcPr>
            <w:tcW w:w="1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217</w:t>
            </w:r>
          </w:p>
        </w:tc>
        <w:tc>
          <w:tcPr>
            <w:tcW w:w="4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финансов Республики Казахстан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597 229 892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013</w:t>
            </w:r>
          </w:p>
        </w:tc>
        <w:tc>
          <w:tcPr>
            <w:tcW w:w="4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Обслуживание правительственного долга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597 229 892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5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15</w:t>
            </w:r>
          </w:p>
          <w:bookmarkEnd w:id="56"/>
        </w:tc>
        <w:tc>
          <w:tcPr>
            <w:tcW w:w="4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Трансферты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1 581 788 525</w:t>
            </w:r>
          </w:p>
        </w:tc>
      </w:tr>
      <w:tr>
        <w:trPr>
          <w:trHeight w:val="30" w:hRule="atLeast"/>
        </w:trPr>
        <w:tc>
          <w:tcPr>
            <w:tcW w:w="1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217</w:t>
            </w:r>
          </w:p>
        </w:tc>
        <w:tc>
          <w:tcPr>
            <w:tcW w:w="4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финансов Республики Казахстан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1 581 788 525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097</w:t>
            </w:r>
          </w:p>
        </w:tc>
        <w:tc>
          <w:tcPr>
            <w:tcW w:w="4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Возврат части средств, привлеченных из Национального фонда Республики Казахстан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8 443 021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400</w:t>
            </w:r>
          </w:p>
        </w:tc>
        <w:tc>
          <w:tcPr>
            <w:tcW w:w="4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Субвенции областным бюджетам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1 573 345 504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4"/>
        <w:gridCol w:w="114"/>
        <w:gridCol w:w="1093"/>
        <w:gridCol w:w="7875"/>
        <w:gridCol w:w="3104"/>
      </w:tblGrid>
      <w:tr>
        <w:trPr>
          <w:trHeight w:val="30" w:hRule="atLeast"/>
        </w:trPr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III Чистое бюджетное кредитование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113 475 991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236 519 381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1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7</w:t>
            </w:r>
          </w:p>
          <w:bookmarkEnd w:id="57"/>
        </w:tc>
        <w:tc>
          <w:tcPr>
            <w:tcW w:w="7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36 669 291</w:t>
            </w:r>
          </w:p>
        </w:tc>
      </w:tr>
      <w:tr>
        <w:trPr>
          <w:trHeight w:val="30" w:hRule="atLeast"/>
        </w:trPr>
        <w:tc>
          <w:tcPr>
            <w:tcW w:w="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241</w:t>
            </w:r>
          </w:p>
        </w:tc>
        <w:tc>
          <w:tcPr>
            <w:tcW w:w="7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энергетики Республики Казахстан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2 288 677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042</w:t>
            </w:r>
          </w:p>
        </w:tc>
        <w:tc>
          <w:tcPr>
            <w:tcW w:w="7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Кредитование областных бюджетов, бюджетов городов Астаны и Алматы на реконструкцию и строительство систем теплоснабжения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2 288 677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242</w:t>
            </w:r>
          </w:p>
        </w:tc>
        <w:tc>
          <w:tcPr>
            <w:tcW w:w="7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по инвестициям и развитию Республики Казахстан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34 380 614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224</w:t>
            </w:r>
          </w:p>
        </w:tc>
        <w:tc>
          <w:tcPr>
            <w:tcW w:w="7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Кредитование областных бюджетов, бюджетов городов Астаны и Алматы на реконструкцию и строительство систем тепло-, водоснабжения и водоотведения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34 380 614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6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10</w:t>
            </w:r>
          </w:p>
          <w:bookmarkEnd w:id="58"/>
        </w:tc>
        <w:tc>
          <w:tcPr>
            <w:tcW w:w="7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118 420 149</w:t>
            </w:r>
          </w:p>
        </w:tc>
      </w:tr>
      <w:tr>
        <w:trPr>
          <w:trHeight w:val="30" w:hRule="atLeast"/>
        </w:trPr>
        <w:tc>
          <w:tcPr>
            <w:tcW w:w="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212</w:t>
            </w:r>
          </w:p>
        </w:tc>
        <w:tc>
          <w:tcPr>
            <w:tcW w:w="7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сельского хозяйства Республики Казахстан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104 759 007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262</w:t>
            </w:r>
          </w:p>
        </w:tc>
        <w:tc>
          <w:tcPr>
            <w:tcW w:w="7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Кредитование АО "Аграрная кредитная корпорация" для проведения мероприятий по поддержке субъектов агропромышленного комплекса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60 000 000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264</w:t>
            </w:r>
          </w:p>
        </w:tc>
        <w:tc>
          <w:tcPr>
            <w:tcW w:w="7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Кредитование областных бюджетов на развитие продуктивной занятости и массового предпринимательства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44 759 007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243</w:t>
            </w:r>
          </w:p>
        </w:tc>
        <w:tc>
          <w:tcPr>
            <w:tcW w:w="7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национальной экономики Республики Казахстан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13 661 142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034</w:t>
            </w:r>
          </w:p>
        </w:tc>
        <w:tc>
          <w:tcPr>
            <w:tcW w:w="7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Бюджетные кредиты местным исполнительным органам для реализации мер социальной поддержки специалистов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13 661 142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2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11</w:t>
            </w:r>
          </w:p>
          <w:bookmarkEnd w:id="59"/>
        </w:tc>
        <w:tc>
          <w:tcPr>
            <w:tcW w:w="7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13 000 000</w:t>
            </w:r>
          </w:p>
        </w:tc>
      </w:tr>
      <w:tr>
        <w:trPr>
          <w:trHeight w:val="30" w:hRule="atLeast"/>
        </w:trPr>
        <w:tc>
          <w:tcPr>
            <w:tcW w:w="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242</w:t>
            </w:r>
          </w:p>
        </w:tc>
        <w:tc>
          <w:tcPr>
            <w:tcW w:w="7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по инвестициям и развитию Республики Казахстан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13 000 000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241</w:t>
            </w:r>
          </w:p>
        </w:tc>
        <w:tc>
          <w:tcPr>
            <w:tcW w:w="7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Кредитование АО "Национальный управляющий холдинг "Байтерек" с последующим кредитованием АО "БРК-Лизинг" через АО "Банк Развития Казахстана" по реализации в лизинг автобусов, тракторов и комбайнов в рамках поддержки отечественных производителей автобусов, комбайнов и тракторов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13 000 000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5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12</w:t>
            </w:r>
          </w:p>
          <w:bookmarkEnd w:id="60"/>
        </w:tc>
        <w:tc>
          <w:tcPr>
            <w:tcW w:w="7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12 537 182</w:t>
            </w:r>
          </w:p>
        </w:tc>
      </w:tr>
      <w:tr>
        <w:trPr>
          <w:trHeight w:val="30" w:hRule="atLeast"/>
        </w:trPr>
        <w:tc>
          <w:tcPr>
            <w:tcW w:w="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242</w:t>
            </w:r>
          </w:p>
        </w:tc>
        <w:tc>
          <w:tcPr>
            <w:tcW w:w="7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по инвестициям и развитию Республики Казахстан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12 537 182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219</w:t>
            </w:r>
          </w:p>
        </w:tc>
        <w:tc>
          <w:tcPr>
            <w:tcW w:w="7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Кредитование АО "Национальный управляющий холдинг Байтерек" с последующим кредитованием АО "Банк Развития Казахстана" для финансирования обновления парка пассажирских вагонов через АО "БРК-Лизинг"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12 537 182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8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13</w:t>
            </w:r>
          </w:p>
          <w:bookmarkEnd w:id="61"/>
        </w:tc>
        <w:tc>
          <w:tcPr>
            <w:tcW w:w="7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55 892 759</w:t>
            </w:r>
          </w:p>
        </w:tc>
      </w:tr>
      <w:tr>
        <w:trPr>
          <w:trHeight w:val="30" w:hRule="atLeast"/>
        </w:trPr>
        <w:tc>
          <w:tcPr>
            <w:tcW w:w="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217</w:t>
            </w:r>
          </w:p>
        </w:tc>
        <w:tc>
          <w:tcPr>
            <w:tcW w:w="7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финансов Республики Казахстан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581 635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011</w:t>
            </w:r>
          </w:p>
        </w:tc>
        <w:tc>
          <w:tcPr>
            <w:tcW w:w="7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Выполнение обязательств по государственным гарантиям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581 635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242</w:t>
            </w:r>
          </w:p>
        </w:tc>
        <w:tc>
          <w:tcPr>
            <w:tcW w:w="7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по инвестициям и развитию Республики Казахстан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46 000 000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217</w:t>
            </w:r>
          </w:p>
        </w:tc>
        <w:tc>
          <w:tcPr>
            <w:tcW w:w="7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Кредитование АО "Национальный управляющий холдинг "Байтерек" с последующим кредитованием АО "Банк Развития Казахстана" для финансирования проектов Государственной программы индустриально-инновационного развития Республики Казахстан на 2015 - 2019 годы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12 000 000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220</w:t>
            </w:r>
          </w:p>
        </w:tc>
        <w:tc>
          <w:tcPr>
            <w:tcW w:w="7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Кредитование АО "Национальный управляющий холдинг "Байтерек" для обеспечения конкурентоспособности и устойчивости национальной экономики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10 000 000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2"/>
        <w:gridCol w:w="172"/>
        <w:gridCol w:w="1656"/>
        <w:gridCol w:w="6030"/>
        <w:gridCol w:w="4270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231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Бюджетное кредитование АО "Жилищный строительный сберегательный банк Казахстана" для предоставления предварительных и промежуточных жилищных займов</w:t>
            </w:r>
          </w:p>
        </w:tc>
        <w:tc>
          <w:tcPr>
            <w:tcW w:w="4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24 000 000</w:t>
            </w:r>
          </w:p>
        </w:tc>
      </w:tr>
      <w:tr>
        <w:trPr>
          <w:trHeight w:val="30" w:hRule="atLeast"/>
        </w:trPr>
        <w:tc>
          <w:tcPr>
            <w:tcW w:w="1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243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национальной экономики Республики Казахстан</w:t>
            </w:r>
          </w:p>
        </w:tc>
        <w:tc>
          <w:tcPr>
            <w:tcW w:w="4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9 311 124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048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Кредитование областных бюджетов, бюджетов городов Астаны и Алматы на содействие развитию предпринимательства в областных центрах, городах Астане, Алматы, Туркестане, Семее и моногородах</w:t>
            </w:r>
          </w:p>
        </w:tc>
        <w:tc>
          <w:tcPr>
            <w:tcW w:w="4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9 311 124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72"/>
        <w:gridCol w:w="133"/>
        <w:gridCol w:w="262"/>
        <w:gridCol w:w="20"/>
        <w:gridCol w:w="1220"/>
        <w:gridCol w:w="2966"/>
        <w:gridCol w:w="742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9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7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123 043 390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8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5</w:t>
            </w:r>
          </w:p>
          <w:bookmarkEnd w:id="62"/>
        </w:tc>
        <w:tc>
          <w:tcPr>
            <w:tcW w:w="2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7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123 043 390</w:t>
            </w:r>
          </w:p>
        </w:tc>
      </w:tr>
      <w:tr>
        <w:trPr>
          <w:trHeight w:val="30" w:hRule="atLeast"/>
        </w:trPr>
        <w:tc>
          <w:tcPr>
            <w:tcW w:w="2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2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7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121 117 259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</w:t>
            </w:r>
          </w:p>
        </w:tc>
        <w:tc>
          <w:tcPr>
            <w:tcW w:w="2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7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121 117 259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2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Возврат требований по оплаченным государственным гарантиям </w:t>
            </w:r>
          </w:p>
        </w:tc>
        <w:tc>
          <w:tcPr>
            <w:tcW w:w="7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1 926 131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</w:t>
            </w:r>
          </w:p>
        </w:tc>
        <w:tc>
          <w:tcPr>
            <w:tcW w:w="2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Возврат юридическими лицами требований по оплаченным государственным гарантиям</w:t>
            </w:r>
          </w:p>
        </w:tc>
        <w:tc>
          <w:tcPr>
            <w:tcW w:w="7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1 926 131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74"/>
        <w:gridCol w:w="121"/>
        <w:gridCol w:w="733"/>
        <w:gridCol w:w="9"/>
        <w:gridCol w:w="1151"/>
        <w:gridCol w:w="7022"/>
        <w:gridCol w:w="2990"/>
      </w:tblGrid>
      <w:tr>
        <w:trPr>
          <w:trHeight w:val="30" w:hRule="atLeast"/>
        </w:trPr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Функциональная группа
</w:t>
            </w:r>
          </w:p>
        </w:tc>
        <w:tc>
          <w:tcPr>
            <w:tcW w:w="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Наименование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Сумма, тыс. тенге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36 155 287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36 155 287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5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</w:t>
            </w:r>
          </w:p>
          <w:bookmarkEnd w:id="63"/>
        </w:tc>
        <w:tc>
          <w:tcPr>
            <w:tcW w:w="7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9 748 145</w:t>
            </w:r>
          </w:p>
        </w:tc>
      </w:tr>
      <w:tr>
        <w:trPr>
          <w:trHeight w:val="30" w:hRule="atLeast"/>
        </w:trPr>
        <w:tc>
          <w:tcPr>
            <w:tcW w:w="2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217</w:t>
            </w:r>
          </w:p>
        </w:tc>
        <w:tc>
          <w:tcPr>
            <w:tcW w:w="7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финансов Республики Казахстан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9 748 145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006</w:t>
            </w:r>
          </w:p>
        </w:tc>
        <w:tc>
          <w:tcPr>
            <w:tcW w:w="7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Приобретение акций международных финансовых организаций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9 748 145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8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4</w:t>
            </w:r>
          </w:p>
          <w:bookmarkEnd w:id="64"/>
        </w:tc>
        <w:tc>
          <w:tcPr>
            <w:tcW w:w="7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Образование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223 099</w:t>
            </w:r>
          </w:p>
        </w:tc>
      </w:tr>
      <w:tr>
        <w:trPr>
          <w:trHeight w:val="30" w:hRule="atLeast"/>
        </w:trPr>
        <w:tc>
          <w:tcPr>
            <w:tcW w:w="2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212</w:t>
            </w:r>
          </w:p>
        </w:tc>
        <w:tc>
          <w:tcPr>
            <w:tcW w:w="7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сельского хозяйства Республики Казахстан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223 099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263</w:t>
            </w:r>
          </w:p>
        </w:tc>
        <w:tc>
          <w:tcPr>
            <w:tcW w:w="7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Увеличение уставного капитала НАО "Национальный аграрный научно-образовательный центр" для создания лабораторий в рамках Государственной программы индустриально-инновационного развития Республики Казахстан на 2015-2019 годы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223 099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1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10</w:t>
            </w:r>
          </w:p>
          <w:bookmarkEnd w:id="65"/>
        </w:tc>
        <w:tc>
          <w:tcPr>
            <w:tcW w:w="7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16 957 929</w:t>
            </w:r>
          </w:p>
        </w:tc>
      </w:tr>
      <w:tr>
        <w:trPr>
          <w:trHeight w:val="30" w:hRule="atLeast"/>
        </w:trPr>
        <w:tc>
          <w:tcPr>
            <w:tcW w:w="2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212</w:t>
            </w:r>
          </w:p>
        </w:tc>
        <w:tc>
          <w:tcPr>
            <w:tcW w:w="7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сельского хозяйства Республики Казахстан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16 957 929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241</w:t>
            </w:r>
          </w:p>
        </w:tc>
        <w:tc>
          <w:tcPr>
            <w:tcW w:w="7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Увеличение уставного капитала Республиканского государственного предприятия на праве хозяйственного ведения "Казводхоз"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9 950 929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258</w:t>
            </w:r>
          </w:p>
        </w:tc>
        <w:tc>
          <w:tcPr>
            <w:tcW w:w="7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Увеличение уставного капитала АО "Национальный управляющий холдинг "КазАгро" для реализации государственной политики по стимулированию развития агропромышленного комплекса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2 880 000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269</w:t>
            </w:r>
          </w:p>
        </w:tc>
        <w:tc>
          <w:tcPr>
            <w:tcW w:w="7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Увеличение уставного капитала НАО "Национальный аграрный научно-образовательный центр" для модернизации научных организаций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4 127 000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6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11</w:t>
            </w:r>
          </w:p>
          <w:bookmarkEnd w:id="66"/>
        </w:tc>
        <w:tc>
          <w:tcPr>
            <w:tcW w:w="7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169 414</w:t>
            </w:r>
          </w:p>
        </w:tc>
      </w:tr>
      <w:tr>
        <w:trPr>
          <w:trHeight w:val="30" w:hRule="atLeast"/>
        </w:trPr>
        <w:tc>
          <w:tcPr>
            <w:tcW w:w="2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242</w:t>
            </w:r>
          </w:p>
        </w:tc>
        <w:tc>
          <w:tcPr>
            <w:tcW w:w="7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по инвестициям и развитию Республики Казахстан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169 414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237</w:t>
            </w:r>
          </w:p>
        </w:tc>
        <w:tc>
          <w:tcPr>
            <w:tcW w:w="7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Увеличение уставного капитала АО "Казахский научно-исследовательский и проектный институт строительства и архитектуры" на модернизацию испытательной лаборатории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169 414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9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12</w:t>
            </w:r>
          </w:p>
          <w:bookmarkEnd w:id="67"/>
        </w:tc>
        <w:tc>
          <w:tcPr>
            <w:tcW w:w="7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9 056 700</w:t>
            </w:r>
          </w:p>
        </w:tc>
      </w:tr>
      <w:tr>
        <w:trPr>
          <w:trHeight w:val="30" w:hRule="atLeast"/>
        </w:trPr>
        <w:tc>
          <w:tcPr>
            <w:tcW w:w="2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245</w:t>
            </w:r>
          </w:p>
        </w:tc>
        <w:tc>
          <w:tcPr>
            <w:tcW w:w="7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информации и коммуникаций Республики Казахстан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3 617 138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004</w:t>
            </w:r>
          </w:p>
        </w:tc>
        <w:tc>
          <w:tcPr>
            <w:tcW w:w="7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Увеличение уставного капитала АО "Национальный инфокоммуникационный холдинг "Зерде" для внедрения и развития цифрового телерадиовещания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3 617 138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247</w:t>
            </w:r>
          </w:p>
        </w:tc>
        <w:tc>
          <w:tcPr>
            <w:tcW w:w="7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оборонной и аэрокосмической промышленности Республики Казахстан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5 439 562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007</w:t>
            </w:r>
          </w:p>
        </w:tc>
        <w:tc>
          <w:tcPr>
            <w:tcW w:w="7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Увеличение уставного капитала АО "Национальная компания "Қазақстан Ғарыш Сапары" на создание целевых космических систем, технологий и их использование, а также строительство Сборочно-испытательного комплекса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5 439 562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81"/>
        <w:gridCol w:w="285"/>
        <w:gridCol w:w="559"/>
        <w:gridCol w:w="43"/>
        <w:gridCol w:w="2600"/>
        <w:gridCol w:w="5586"/>
        <w:gridCol w:w="264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55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Поступления от продажи финансовых активов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8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6</w:t>
            </w:r>
          </w:p>
          <w:bookmarkEnd w:id="68"/>
        </w:tc>
        <w:tc>
          <w:tcPr>
            <w:tcW w:w="5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0</w:t>
            </w:r>
          </w:p>
        </w:tc>
      </w:tr>
      <w:tr>
        <w:trPr>
          <w:trHeight w:val="30" w:hRule="atLeast"/>
        </w:trPr>
        <w:tc>
          <w:tcPr>
            <w:tcW w:w="5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5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</w:t>
            </w:r>
          </w:p>
        </w:tc>
        <w:tc>
          <w:tcPr>
            <w:tcW w:w="5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Поступления от продажи финансовых активов внутри страны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9"/>
        <w:gridCol w:w="5912"/>
        <w:gridCol w:w="6199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2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  <w:bookmarkEnd w:id="69"/>
        </w:tc>
        <w:tc>
          <w:tcPr>
            <w:tcW w:w="6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тыс.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6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-883 253 147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VI. Ненефтяной дефицит (профицит)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         </w:t>
            </w:r>
          </w:p>
        </w:tc>
        <w:tc>
          <w:tcPr>
            <w:tcW w:w="6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-4 330 528 103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VII. Финансирование дефицита бюджета (использование профицита) </w:t>
            </w:r>
          </w:p>
        </w:tc>
        <w:tc>
          <w:tcPr>
            <w:tcW w:w="6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883 253 147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Закону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"О внесении изменений и дополнений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Закон Республики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 республиканском бюджете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2018 - 2020 годы"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апреля 2018 года № 148-VI ЗРК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Закону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 республиканском бюджете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2018 - 2020 годы"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"30" ноября 2017 года № 113-VI ЗРК</w:t>
            </w:r>
          </w:p>
        </w:tc>
      </w:tr>
    </w:tbl>
    <w:bookmarkStart w:name="z476" w:id="7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Объемы поступлений на 2018 год, направляемые в Национальный фонд Республики Казахстан</w:t>
      </w:r>
    </w:p>
    <w:bookmarkEnd w:id="7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85"/>
        <w:gridCol w:w="908"/>
        <w:gridCol w:w="585"/>
        <w:gridCol w:w="6227"/>
        <w:gridCol w:w="3995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7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 </w:t>
            </w:r>
          </w:p>
          <w:bookmarkEnd w:id="71"/>
        </w:tc>
        <w:tc>
          <w:tcPr>
            <w:tcW w:w="62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9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9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 тенге</w:t>
            </w:r>
          </w:p>
          <w:bookmarkEnd w:id="72"/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3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2 005 183 561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2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  <w:bookmarkEnd w:id="73"/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3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1 885 005 623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790 826 215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3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790 826 215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1 094 179 408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3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1 094 179 408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7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  <w:bookmarkEnd w:id="74"/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3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135 363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пеня,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3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135 363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пеня,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на предприятия нефтяного сектора</w:t>
            </w:r>
          </w:p>
        </w:tc>
        <w:tc>
          <w:tcPr>
            <w:tcW w:w="3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135 363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2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  <w:bookmarkEnd w:id="75"/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3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42 575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3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42 575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3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42 575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5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</w:t>
            </w:r>
          </w:p>
          <w:bookmarkEnd w:id="76"/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3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120 000 000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120 000 000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3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120 000 000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Закону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"О внесении изменений и дополнений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Закон Республики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 республиканском бюджете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2018 - 2020 годы"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апреля 2018 года № 148-VI ЗРК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Закону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 республиканском бюджете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2018 - 2020 годы"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"30" ноября 2017 года № 113-VI ЗРК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республиканских бюджетных программ (подпрограмм), не подлежащих секвестру в процессе исполнения республиканского бюджета на 2018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44"/>
        <w:gridCol w:w="1419"/>
        <w:gridCol w:w="1419"/>
        <w:gridCol w:w="1419"/>
        <w:gridCol w:w="699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9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  <w:bookmarkEnd w:id="77"/>
        </w:tc>
        <w:tc>
          <w:tcPr>
            <w:tcW w:w="69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</w:tr>
      <w:tr>
        <w:trPr>
          <w:trHeight w:val="30" w:hRule="atLeast"/>
        </w:trPr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2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04</w:t>
            </w:r>
          </w:p>
          <w:bookmarkEnd w:id="78"/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Образование</w:t>
            </w:r>
          </w:p>
        </w:tc>
      </w:tr>
      <w:tr>
        <w:trPr>
          <w:trHeight w:val="30" w:hRule="atLeast"/>
        </w:trPr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225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образования и науки Республики Казахстан</w:t>
            </w:r>
          </w:p>
        </w:tc>
      </w:tr>
      <w:tr>
        <w:trPr>
          <w:trHeight w:val="30" w:hRule="atLeast"/>
        </w:trPr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доступности качественного школьного образования</w:t>
            </w:r>
          </w:p>
        </w:tc>
      </w:tr>
      <w:tr>
        <w:trPr>
          <w:trHeight w:val="30" w:hRule="atLeast"/>
        </w:trPr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100</w:t>
            </w:r>
          </w:p>
        </w:tc>
        <w:tc>
          <w:tcPr>
            <w:tcW w:w="6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Обучение и воспитание детей в республиканских организациях образования</w:t>
            </w:r>
          </w:p>
        </w:tc>
      </w:tr>
      <w:tr>
        <w:trPr>
          <w:trHeight w:val="30" w:hRule="atLeast"/>
        </w:trPr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101</w:t>
            </w:r>
          </w:p>
        </w:tc>
        <w:tc>
          <w:tcPr>
            <w:tcW w:w="6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Реализация государственного образовательного заказа в Назарбаев Интеллектуальных школах</w:t>
            </w:r>
          </w:p>
        </w:tc>
      </w:tr>
      <w:tr>
        <w:trPr>
          <w:trHeight w:val="30" w:hRule="atLeast"/>
        </w:trPr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110</w:t>
            </w:r>
          </w:p>
        </w:tc>
        <w:tc>
          <w:tcPr>
            <w:tcW w:w="6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Целевые текущие трансферты областным бюджетам, бюджетам городов Астаны и Алматы на апробирование подушевого финансирования организаций среднего образования</w:t>
            </w:r>
          </w:p>
        </w:tc>
      </w:tr>
      <w:tr>
        <w:trPr>
          <w:trHeight w:val="30" w:hRule="atLeast"/>
        </w:trPr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8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05</w:t>
            </w:r>
          </w:p>
          <w:bookmarkEnd w:id="79"/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Здравоохранение</w:t>
            </w:r>
          </w:p>
        </w:tc>
      </w:tr>
      <w:tr>
        <w:trPr>
          <w:trHeight w:val="30" w:hRule="atLeast"/>
        </w:trPr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226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здравоохранения Республики Казахстан</w:t>
            </w:r>
          </w:p>
        </w:tc>
      </w:tr>
      <w:tr>
        <w:trPr>
          <w:trHeight w:val="30" w:hRule="atLeast"/>
        </w:trPr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гарантированного объема бесплатной медицинской помощи</w:t>
            </w:r>
          </w:p>
        </w:tc>
      </w:tr>
      <w:tr>
        <w:trPr>
          <w:trHeight w:val="30" w:hRule="atLeast"/>
        </w:trPr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100</w:t>
            </w:r>
          </w:p>
        </w:tc>
        <w:tc>
          <w:tcPr>
            <w:tcW w:w="6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Трансферты Фонду социального медицинского страхования на оплату гарантированного объема бесплатной медицинской помощи</w:t>
            </w:r>
          </w:p>
        </w:tc>
      </w:tr>
      <w:tr>
        <w:trPr>
          <w:trHeight w:val="30" w:hRule="atLeast"/>
        </w:trPr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105</w:t>
            </w:r>
          </w:p>
        </w:tc>
        <w:tc>
          <w:tcPr>
            <w:tcW w:w="6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Оказание медицинской помощи с применением инновационных медицинских технологий и лечение за рубежом</w:t>
            </w:r>
          </w:p>
        </w:tc>
      </w:tr>
      <w:tr>
        <w:trPr>
          <w:trHeight w:val="30" w:hRule="atLeast"/>
        </w:trPr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106</w:t>
            </w:r>
          </w:p>
        </w:tc>
        <w:tc>
          <w:tcPr>
            <w:tcW w:w="6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Оказание медицинской помощи больным социально-значимыми заболеваниями, за исключением направлений, финансируемых через Фонд социального медицинского страхования</w:t>
            </w:r>
          </w:p>
        </w:tc>
      </w:tr>
      <w:tr>
        <w:trPr>
          <w:trHeight w:val="30" w:hRule="atLeast"/>
        </w:trPr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107</w:t>
            </w:r>
          </w:p>
        </w:tc>
        <w:tc>
          <w:tcPr>
            <w:tcW w:w="6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Оказание медицинской помощи в форме санитарной авиации</w:t>
            </w:r>
          </w:p>
        </w:tc>
      </w:tr>
      <w:tr>
        <w:trPr>
          <w:trHeight w:val="30" w:hRule="atLeast"/>
        </w:trPr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108</w:t>
            </w:r>
          </w:p>
        </w:tc>
        <w:tc>
          <w:tcPr>
            <w:tcW w:w="6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Возмещение затрат организациям здравоохранения за оказание гарантированного объема бесплатной медицинской помощи</w:t>
            </w:r>
          </w:p>
        </w:tc>
      </w:tr>
      <w:tr>
        <w:trPr>
          <w:trHeight w:val="30" w:hRule="atLeast"/>
        </w:trPr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общественного здоровья</w:t>
            </w:r>
          </w:p>
        </w:tc>
      </w:tr>
      <w:tr>
        <w:trPr>
          <w:trHeight w:val="30" w:hRule="atLeast"/>
        </w:trPr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100</w:t>
            </w:r>
          </w:p>
        </w:tc>
        <w:tc>
          <w:tcPr>
            <w:tcW w:w="6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санитарно-эпидемиологического благополучия населения</w:t>
            </w:r>
          </w:p>
        </w:tc>
      </w:tr>
      <w:tr>
        <w:trPr>
          <w:trHeight w:val="30" w:hRule="atLeast"/>
        </w:trPr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101</w:t>
            </w:r>
          </w:p>
        </w:tc>
        <w:tc>
          <w:tcPr>
            <w:tcW w:w="6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Целевые текущие трансферты областным бюджетам, бюджетам городов Астаны и Алматы на закуп вакцин и других иммунобиологических препаратов</w:t>
            </w:r>
          </w:p>
        </w:tc>
      </w:tr>
      <w:tr>
        <w:trPr>
          <w:trHeight w:val="30" w:hRule="atLeast"/>
        </w:trPr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102</w:t>
            </w:r>
          </w:p>
        </w:tc>
        <w:tc>
          <w:tcPr>
            <w:tcW w:w="6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Целевые текущие трансферты областным бюджетам, бюджетам городов Астаны и Алматы на пропаганду здорового образа жизни</w:t>
            </w:r>
          </w:p>
        </w:tc>
      </w:tr>
      <w:tr>
        <w:trPr>
          <w:trHeight w:val="30" w:hRule="atLeast"/>
        </w:trPr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104</w:t>
            </w:r>
          </w:p>
        </w:tc>
        <w:tc>
          <w:tcPr>
            <w:tcW w:w="6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Пропаганда здорового образа жизни</w:t>
            </w:r>
          </w:p>
        </w:tc>
      </w:tr>
      <w:tr>
        <w:trPr>
          <w:trHeight w:val="30" w:hRule="atLeast"/>
        </w:trPr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105</w:t>
            </w:r>
          </w:p>
        </w:tc>
        <w:tc>
          <w:tcPr>
            <w:tcW w:w="6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Реализация мероприятий по профилактике и борьбе со СПИД</w:t>
            </w:r>
          </w:p>
        </w:tc>
      </w:tr>
      <w:tr>
        <w:trPr>
          <w:trHeight w:val="30" w:hRule="atLeast"/>
        </w:trPr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106</w:t>
            </w:r>
          </w:p>
        </w:tc>
        <w:tc>
          <w:tcPr>
            <w:tcW w:w="6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Целевые текущие трансферты областным бюджетам, бюджетам городов Астаны и Алматы на реализацию мероприятий по профилактике и борьбе со СПИД</w:t>
            </w:r>
          </w:p>
        </w:tc>
      </w:tr>
      <w:tr>
        <w:trPr>
          <w:trHeight w:val="30" w:hRule="atLeast"/>
        </w:trPr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3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06</w:t>
            </w:r>
          </w:p>
          <w:bookmarkEnd w:id="80"/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</w:tr>
      <w:tr>
        <w:trPr>
          <w:trHeight w:val="30" w:hRule="atLeast"/>
        </w:trPr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213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труда и социальной защиты населения Республики Казахстан</w:t>
            </w:r>
          </w:p>
        </w:tc>
      </w:tr>
      <w:tr>
        <w:trPr>
          <w:trHeight w:val="30" w:hRule="atLeast"/>
        </w:trPr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 отдельных категорий граждан и их сопровождение по выплатам</w:t>
            </w:r>
          </w:p>
        </w:tc>
      </w:tr>
      <w:tr>
        <w:trPr>
          <w:trHeight w:val="30" w:hRule="atLeast"/>
        </w:trPr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100</w:t>
            </w:r>
          </w:p>
        </w:tc>
        <w:tc>
          <w:tcPr>
            <w:tcW w:w="6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Выплаты солидарных пенсий</w:t>
            </w:r>
          </w:p>
        </w:tc>
      </w:tr>
      <w:tr>
        <w:trPr>
          <w:trHeight w:val="30" w:hRule="atLeast"/>
        </w:trPr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101</w:t>
            </w:r>
          </w:p>
        </w:tc>
        <w:tc>
          <w:tcPr>
            <w:tcW w:w="6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Государственные базовые пенсионные выплаты</w:t>
            </w:r>
          </w:p>
        </w:tc>
      </w:tr>
      <w:tr>
        <w:trPr>
          <w:trHeight w:val="30" w:hRule="atLeast"/>
        </w:trPr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103</w:t>
            </w:r>
          </w:p>
        </w:tc>
        <w:tc>
          <w:tcPr>
            <w:tcW w:w="6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Выплата обязательств по государственной гарантии сохранности обязательных пенсионных взносов и обязательных профессиональных пенсионных взносов в едином накопительном пенсионном фонде</w:t>
            </w:r>
          </w:p>
        </w:tc>
      </w:tr>
      <w:tr>
        <w:trPr>
          <w:trHeight w:val="30" w:hRule="atLeast"/>
        </w:trPr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104</w:t>
            </w:r>
          </w:p>
        </w:tc>
        <w:tc>
          <w:tcPr>
            <w:tcW w:w="6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Государственное базовое пособие по инвалидности</w:t>
            </w:r>
          </w:p>
        </w:tc>
      </w:tr>
      <w:tr>
        <w:trPr>
          <w:trHeight w:val="30" w:hRule="atLeast"/>
        </w:trPr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105</w:t>
            </w:r>
          </w:p>
        </w:tc>
        <w:tc>
          <w:tcPr>
            <w:tcW w:w="6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Государственное базовое пособие по случаю потери кормильца</w:t>
            </w:r>
          </w:p>
        </w:tc>
      </w:tr>
      <w:tr>
        <w:trPr>
          <w:trHeight w:val="30" w:hRule="atLeast"/>
        </w:trPr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106</w:t>
            </w:r>
          </w:p>
        </w:tc>
        <w:tc>
          <w:tcPr>
            <w:tcW w:w="6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Государственное базовое пособие по возрасту</w:t>
            </w:r>
          </w:p>
        </w:tc>
      </w:tr>
      <w:tr>
        <w:trPr>
          <w:trHeight w:val="30" w:hRule="atLeast"/>
        </w:trPr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107</w:t>
            </w:r>
          </w:p>
        </w:tc>
        <w:tc>
          <w:tcPr>
            <w:tcW w:w="6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Пособие на погребение</w:t>
            </w:r>
          </w:p>
        </w:tc>
      </w:tr>
      <w:tr>
        <w:trPr>
          <w:trHeight w:val="30" w:hRule="atLeast"/>
        </w:trPr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108</w:t>
            </w:r>
          </w:p>
        </w:tc>
        <w:tc>
          <w:tcPr>
            <w:tcW w:w="6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Государственные специальные пособия</w:t>
            </w:r>
          </w:p>
        </w:tc>
      </w:tr>
      <w:tr>
        <w:trPr>
          <w:trHeight w:val="30" w:hRule="atLeast"/>
        </w:trPr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109</w:t>
            </w:r>
          </w:p>
        </w:tc>
        <w:tc>
          <w:tcPr>
            <w:tcW w:w="6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Субсидирование обязательных пенсионных взносов получателям социальных выплат в случае потери дохода в связи с уходом за ребенком по достижении им возраста одного года</w:t>
            </w:r>
          </w:p>
        </w:tc>
      </w:tr>
      <w:tr>
        <w:trPr>
          <w:trHeight w:val="30" w:hRule="atLeast"/>
        </w:trPr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111</w:t>
            </w:r>
          </w:p>
        </w:tc>
        <w:tc>
          <w:tcPr>
            <w:tcW w:w="6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Возмещение за вред, причиненный жизни и здоровью, возложенное судом на государство в случае прекращения деятельности юридического лица</w:t>
            </w:r>
          </w:p>
        </w:tc>
      </w:tr>
      <w:tr>
        <w:trPr>
          <w:trHeight w:val="30" w:hRule="atLeast"/>
        </w:trPr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131</w:t>
            </w:r>
          </w:p>
        </w:tc>
        <w:tc>
          <w:tcPr>
            <w:tcW w:w="6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Единовременные государственные денежные компенсации гражданам, пострадавшим вследствие ядерных испытаний на Семипалатинском испытательном ядерном полигоне</w:t>
            </w:r>
          </w:p>
        </w:tc>
      </w:tr>
      <w:tr>
        <w:trPr>
          <w:trHeight w:val="30" w:hRule="atLeast"/>
        </w:trPr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132</w:t>
            </w:r>
          </w:p>
        </w:tc>
        <w:tc>
          <w:tcPr>
            <w:tcW w:w="6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Единовременная денежная компенсация реабилитированным гражданам - жертвам массовых политических репрессий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</w:tc>
      </w:tr>
      <w:tr>
        <w:trPr>
          <w:trHeight w:val="30" w:hRule="atLeast"/>
        </w:trPr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133</w:t>
            </w:r>
          </w:p>
        </w:tc>
        <w:tc>
          <w:tcPr>
            <w:tcW w:w="6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Единовременные государственные пособия в связи с рождением ребенка</w:t>
            </w:r>
          </w:p>
        </w:tc>
      </w:tr>
      <w:tr>
        <w:trPr>
          <w:trHeight w:val="30" w:hRule="atLeast"/>
        </w:trPr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134</w:t>
            </w:r>
          </w:p>
        </w:tc>
        <w:tc>
          <w:tcPr>
            <w:tcW w:w="6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Государственные пособия по уходу за ребенком до одного года</w:t>
            </w:r>
          </w:p>
        </w:tc>
      </w:tr>
      <w:tr>
        <w:trPr>
          <w:trHeight w:val="30" w:hRule="atLeast"/>
        </w:trPr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135</w:t>
            </w:r>
          </w:p>
        </w:tc>
        <w:tc>
          <w:tcPr>
            <w:tcW w:w="6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Государственные пособия родителям, опекунам, воспитывающим детей- инвалидов</w:t>
            </w:r>
          </w:p>
        </w:tc>
      </w:tr>
      <w:tr>
        <w:trPr>
          <w:trHeight w:val="30" w:hRule="atLeast"/>
        </w:trPr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138</w:t>
            </w:r>
          </w:p>
        </w:tc>
        <w:tc>
          <w:tcPr>
            <w:tcW w:w="6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Государственные пособия семьям (лицам), осуществляющим уход за инвалидом первой группы с детства</w:t>
            </w:r>
          </w:p>
        </w:tc>
      </w:tr>
      <w:tr>
        <w:trPr>
          <w:trHeight w:val="30" w:hRule="atLeast"/>
        </w:trPr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140</w:t>
            </w:r>
          </w:p>
        </w:tc>
        <w:tc>
          <w:tcPr>
            <w:tcW w:w="6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Государственные пособия многодетным матерям, награжденным подвесками "Алтын алка", "Кумис алка" или получившим ранее звание "Мать-героиня" и награжденным орденом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"Материнская слава"</w:t>
            </w:r>
          </w:p>
        </w:tc>
      </w:tr>
      <w:tr>
        <w:trPr>
          <w:trHeight w:val="30" w:hRule="atLeast"/>
        </w:trPr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143</w:t>
            </w:r>
          </w:p>
        </w:tc>
        <w:tc>
          <w:tcPr>
            <w:tcW w:w="6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Специальные государственные пособия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