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796b4" w14:textId="60796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занятости и миграции населения</w:t>
      </w:r>
    </w:p>
    <w:p>
      <w:pPr>
        <w:spacing w:after="0"/>
        <w:ind w:left="0"/>
        <w:jc w:val="both"/>
      </w:pPr>
      <w:r>
        <w:rPr>
          <w:rFonts w:ascii="Times New Roman"/>
          <w:b w:val="false"/>
          <w:i w:val="false"/>
          <w:color w:val="000000"/>
          <w:sz w:val="28"/>
        </w:rPr>
        <w:t>Закон Республики Казахстан от 16 апреля 2018 года № 147-VІ ЗРК.</w:t>
      </w:r>
    </w:p>
    <w:p>
      <w:pPr>
        <w:spacing w:after="0"/>
        <w:ind w:left="0"/>
        <w:jc w:val="both"/>
      </w:pPr>
      <w:bookmarkStart w:name="z4" w:id="0"/>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p>
    <w:bookmarkEnd w:id="0"/>
    <w:bookmarkStart w:name="z5"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ст.93; 2009 г., № 23, ст.112; № 24, ст.129; 2010 г., № 5, ст.23; № 7, ст.29, 32; № 15, ст.71; № 24, ст.146, 149, 150; 2011 г., № 2, ст.21, 25; № 4, ст.37; № 6, ст.50; № 7, ст.54; № 11, ст.102; № 13, ст.115; № 15, ст.125; № 16, ст.129; № 20, ст.151; № 24, ст.196; 2012 г., № 1, ст.5; № 2, ст.16; № 3, ст.21; № 4, ст.30, 32; № 5, ст.36, 41; № 8, ст.64; № 13, ст.91; № 14, ст.94; № 18-19, ст.119; № 23-24, ст.125; 2013 г., № 2, ст.13; № 5-6, ст.30; № 8, ст.50; № 9, ст.51; № 10-11, ст.56; № 13, ст.63; № 14, ст.72; № 15, ст.81, 82; № 16, ст.83; № 20, ст.113; № 21-22, ст.114; 2014 г., № 1, ст.6; № 2, ст.10, 12; № 4-5, ст.24; № 7, ст.37; № 8, ст.44; № 11, ст.63, 69; № 12, ст.82; № 14, ст.84, 86; № 16, ст.90; № 19-I, 19-II, ст.96; № 21, ст.122; № 22, ст.128, 131; № 23, ст.143; 2015 г., № 2, ст.3; № 11, ст.57; № 14, ст.72; № 15, ст.78; № 19-I, ст.100; № 19-II, ст.106; № 20-IV, ст.113; № 20-VII, ст.117; № 21-I, ст.121, 124; № 21-II, ст.130, 132; № 22-I, ст.140, 143; № 22-ІІ, ст.144; № 22-V, ст.156; № 22-VI, ст.159; № 23-II, ст.172; 2016 г., № 7-II, ст.53; № 8-I, ст.62; № 12, ст.87; № 22, cт.116; № 23, cт.119; № 24, cт.126; 2017 г., № 4, ст.7; № 6, ст.11; № 9, ст.18; № 10, ст.23; № 13, ст.45; № 14, ст.51; № 15, ст.55; № 20, ст.96; № 22-III, ст.109; № 23-III, ст.111; № 23-V, ст.113; № 24, ст.115; 2018 г., № 1, ст.2):</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статьи 71 дополнить абзацем четвертым следующего содержания:</w:t>
      </w:r>
    </w:p>
    <w:bookmarkStart w:name="z7" w:id="2"/>
    <w:p>
      <w:pPr>
        <w:spacing w:after="0"/>
        <w:ind w:left="0"/>
        <w:jc w:val="both"/>
      </w:pPr>
      <w:r>
        <w:rPr>
          <w:rFonts w:ascii="Times New Roman"/>
          <w:b w:val="false"/>
          <w:i w:val="false"/>
          <w:color w:val="000000"/>
          <w:sz w:val="28"/>
        </w:rPr>
        <w:t>
      "размеры повышения пенсионных выплат по возрасту и пенсионных выплат за выслугу лет;".</w:t>
      </w:r>
    </w:p>
    <w:bookmarkEnd w:id="2"/>
    <w:bookmarkStart w:name="z8" w:id="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ст.92; № 21, ст.122; № 23, ст.143; № 24,  ст.145, 146; 2015 г., № 1, ст.2; № 2, ст.6; № 7, ст.33; № 8, ст.44, 45; № 9, ст.46; № 10, ст.50; № 11, ст.52; № 14, ст.71; № 15, ст.78; № 16, ст.79; № 19-I,  ст.101; № 19-II, ст.102, 103, 105; № 20-IV, ст.113; № 20-VII, ст.115; № 21-I, ст.124, 125; № 21-II, ст.130; № 21-III, ст.137; № 22-I, ст.140, 141, 143; № 22-II, ст.144, 145, 148; № 22-III, ст.149; № 22-V, ст.152, 156, 158; № 22-VI, ст.159;  № 22-VII, ст.161; № 23-I, ст.166, 169; № 23-II, ст.172; 2016 г., № 1, ст.4;  № 2, ст.9; № 6, ст.45; № 7-I, ст.49, 50; № 7-II, ст.53, 57; № 8-I, ст.62, 65;  № 8-II, ст.66, 67, 68, 70, 72; № 12, ст.87; № 22, cт.116; № 23, ст.118; № 24, ст.124, 126, 131; 2017 г., № 1-2, ст.3; № 9, ст.17, 18, 21, 22; № 12, ст.34; № 14, ст.49, 50, 54; № 15, ст.55; № 16, ст.56; № 22-III, ст.109; № 23-III, ст.111;  № 23-V, ст.113; № 24, ст.114, 115; 2018 г., № 1, ст.4):</w:t>
      </w:r>
    </w:p>
    <w:bookmarkEnd w:id="3"/>
    <w:bookmarkStart w:name="z9" w:id="4"/>
    <w:p>
      <w:pPr>
        <w:spacing w:after="0"/>
        <w:ind w:left="0"/>
        <w:jc w:val="both"/>
      </w:pPr>
      <w:r>
        <w:rPr>
          <w:rFonts w:ascii="Times New Roman"/>
          <w:b w:val="false"/>
          <w:i w:val="false"/>
          <w:color w:val="000000"/>
          <w:sz w:val="28"/>
        </w:rPr>
        <w:t xml:space="preserve">
      1) подпункт 3) части первой </w:t>
      </w:r>
      <w:r>
        <w:rPr>
          <w:rFonts w:ascii="Times New Roman"/>
          <w:b w:val="false"/>
          <w:i w:val="false"/>
          <w:color w:val="000000"/>
          <w:sz w:val="28"/>
        </w:rPr>
        <w:t>статьи 83</w:t>
      </w:r>
      <w:r>
        <w:rPr>
          <w:rFonts w:ascii="Times New Roman"/>
          <w:b w:val="false"/>
          <w:i w:val="false"/>
          <w:color w:val="000000"/>
          <w:sz w:val="28"/>
        </w:rPr>
        <w:t xml:space="preserve"> изложить в следующей редакции:</w:t>
      </w:r>
    </w:p>
    <w:bookmarkEnd w:id="4"/>
    <w:bookmarkStart w:name="z10" w:id="5"/>
    <w:p>
      <w:pPr>
        <w:spacing w:after="0"/>
        <w:ind w:left="0"/>
        <w:jc w:val="both"/>
      </w:pPr>
      <w:r>
        <w:rPr>
          <w:rFonts w:ascii="Times New Roman"/>
          <w:b w:val="false"/>
          <w:i w:val="false"/>
          <w:color w:val="000000"/>
          <w:sz w:val="28"/>
        </w:rPr>
        <w:t>
      "3) несоблюдения работодателем обязанностей в сфере профессиональной реабилитации инвалидов от трудового увечья и (или) профессионального заболевания, полученных по вине работодателя, –";</w:t>
      </w:r>
    </w:p>
    <w:bookmarkEnd w:id="5"/>
    <w:bookmarkStart w:name="z11" w:id="6"/>
    <w:p>
      <w:pPr>
        <w:spacing w:after="0"/>
        <w:ind w:left="0"/>
        <w:jc w:val="both"/>
      </w:pPr>
      <w:r>
        <w:rPr>
          <w:rFonts w:ascii="Times New Roman"/>
          <w:b w:val="false"/>
          <w:i w:val="false"/>
          <w:color w:val="000000"/>
          <w:sz w:val="28"/>
        </w:rPr>
        <w:t xml:space="preserve">
      2) абзац первый части третьей </w:t>
      </w:r>
      <w:r>
        <w:rPr>
          <w:rFonts w:ascii="Times New Roman"/>
          <w:b w:val="false"/>
          <w:i w:val="false"/>
          <w:color w:val="000000"/>
          <w:sz w:val="28"/>
        </w:rPr>
        <w:t>статьи 90</w:t>
      </w:r>
      <w:r>
        <w:rPr>
          <w:rFonts w:ascii="Times New Roman"/>
          <w:b w:val="false"/>
          <w:i w:val="false"/>
          <w:color w:val="000000"/>
          <w:sz w:val="28"/>
        </w:rPr>
        <w:t xml:space="preserve"> изложить в следующей редакции:</w:t>
      </w:r>
    </w:p>
    <w:bookmarkEnd w:id="6"/>
    <w:bookmarkStart w:name="z12" w:id="7"/>
    <w:p>
      <w:pPr>
        <w:spacing w:after="0"/>
        <w:ind w:left="0"/>
        <w:jc w:val="both"/>
      </w:pPr>
      <w:r>
        <w:rPr>
          <w:rFonts w:ascii="Times New Roman"/>
          <w:b w:val="false"/>
          <w:i w:val="false"/>
          <w:color w:val="000000"/>
          <w:sz w:val="28"/>
        </w:rPr>
        <w:t>
      "3. Размещение центром занятости населения, частным агентством занятости, а также работодателем информации о вакансиях для приема на работу, содержащей требования дискриминационного характера в сфере труда, –";</w:t>
      </w:r>
    </w:p>
    <w:bookmarkEnd w:id="7"/>
    <w:bookmarkStart w:name="z13" w:id="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98</w:t>
      </w:r>
      <w:r>
        <w:rPr>
          <w:rFonts w:ascii="Times New Roman"/>
          <w:b w:val="false"/>
          <w:i w:val="false"/>
          <w:color w:val="000000"/>
          <w:sz w:val="28"/>
        </w:rPr>
        <w:t>:</w:t>
      </w:r>
    </w:p>
    <w:bookmarkEnd w:id="8"/>
    <w:bookmarkStart w:name="z14" w:id="9"/>
    <w:p>
      <w:pPr>
        <w:spacing w:after="0"/>
        <w:ind w:left="0"/>
        <w:jc w:val="both"/>
      </w:pPr>
      <w:r>
        <w:rPr>
          <w:rFonts w:ascii="Times New Roman"/>
          <w:b w:val="false"/>
          <w:i w:val="false"/>
          <w:color w:val="000000"/>
          <w:sz w:val="28"/>
        </w:rPr>
        <w:t>
      подпункт 5) части первой исключить;</w:t>
      </w:r>
    </w:p>
    <w:bookmarkEnd w:id="9"/>
    <w:bookmarkStart w:name="z15" w:id="10"/>
    <w:p>
      <w:pPr>
        <w:spacing w:after="0"/>
        <w:ind w:left="0"/>
        <w:jc w:val="both"/>
      </w:pPr>
      <w:r>
        <w:rPr>
          <w:rFonts w:ascii="Times New Roman"/>
          <w:b w:val="false"/>
          <w:i w:val="false"/>
          <w:color w:val="000000"/>
          <w:sz w:val="28"/>
        </w:rPr>
        <w:t>
      в абзаце первом части пятой слова "физическими и юридическими лицами, занимающимися трудовым посредничеством" заменить словами "частными агентствами занятости".</w:t>
      </w:r>
    </w:p>
    <w:bookmarkEnd w:id="10"/>
    <w:bookmarkStart w:name="z16" w:id="1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от 23 ноября 2015 года (Ведомости Парламента Республики Казахстан, 2015 г., № 22-IV, ст.151; 2016 г., № 7-I, cт.49; 2017 г., № 11, ст.29; № 12, ст.34; № 13, ст.45; № 20, ст.96; 2018 г., № 1, ст.4):</w:t>
      </w:r>
    </w:p>
    <w:bookmarkEnd w:id="11"/>
    <w:bookmarkStart w:name="z17" w:id="12"/>
    <w:p>
      <w:pPr>
        <w:spacing w:after="0"/>
        <w:ind w:left="0"/>
        <w:jc w:val="both"/>
      </w:pPr>
      <w:r>
        <w:rPr>
          <w:rFonts w:ascii="Times New Roman"/>
          <w:b w:val="false"/>
          <w:i w:val="false"/>
          <w:color w:val="000000"/>
          <w:sz w:val="28"/>
        </w:rPr>
        <w:t xml:space="preserve">
      1) подпункт 5) </w:t>
      </w:r>
      <w:r>
        <w:rPr>
          <w:rFonts w:ascii="Times New Roman"/>
          <w:b w:val="false"/>
          <w:i w:val="false"/>
          <w:color w:val="000000"/>
          <w:sz w:val="28"/>
        </w:rPr>
        <w:t>пункта 2</w:t>
      </w:r>
      <w:r>
        <w:rPr>
          <w:rFonts w:ascii="Times New Roman"/>
          <w:b w:val="false"/>
          <w:i w:val="false"/>
          <w:color w:val="000000"/>
          <w:sz w:val="28"/>
        </w:rPr>
        <w:t xml:space="preserve"> статьи 26 изложить в следующей редакции:</w:t>
      </w:r>
    </w:p>
    <w:bookmarkEnd w:id="12"/>
    <w:bookmarkStart w:name="z18" w:id="13"/>
    <w:p>
      <w:pPr>
        <w:spacing w:after="0"/>
        <w:ind w:left="0"/>
        <w:jc w:val="both"/>
      </w:pPr>
      <w:r>
        <w:rPr>
          <w:rFonts w:ascii="Times New Roman"/>
          <w:b w:val="false"/>
          <w:i w:val="false"/>
          <w:color w:val="000000"/>
          <w:sz w:val="28"/>
        </w:rPr>
        <w:t>
      "5) на работу по совместительству работников, не достигших восемнадцатилетнего возраста, и работников, занятых на тяжелых работах, работах с вредными и (или) опасными условиями труда, за исключением медицинских работников.";</w:t>
      </w:r>
    </w:p>
    <w:bookmarkEnd w:id="13"/>
    <w:bookmarkStart w:name="z19" w:id="1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9</w:t>
      </w:r>
      <w:r>
        <w:rPr>
          <w:rFonts w:ascii="Times New Roman"/>
          <w:b w:val="false"/>
          <w:i w:val="false"/>
          <w:color w:val="000000"/>
          <w:sz w:val="28"/>
        </w:rPr>
        <w:t xml:space="preserve"> статьи 53 изложить в следующей редакции:</w:t>
      </w:r>
    </w:p>
    <w:bookmarkEnd w:id="14"/>
    <w:bookmarkStart w:name="z20" w:id="15"/>
    <w:p>
      <w:pPr>
        <w:spacing w:after="0"/>
        <w:ind w:left="0"/>
        <w:jc w:val="both"/>
      </w:pPr>
      <w:r>
        <w:rPr>
          <w:rFonts w:ascii="Times New Roman"/>
          <w:b w:val="false"/>
          <w:i w:val="false"/>
          <w:color w:val="000000"/>
          <w:sz w:val="28"/>
        </w:rPr>
        <w:t xml:space="preserve">
      "9. Расторжение трудового договора по основанию, предусмотренному подпунктом 24) </w:t>
      </w:r>
      <w:r>
        <w:rPr>
          <w:rFonts w:ascii="Times New Roman"/>
          <w:b w:val="false"/>
          <w:i w:val="false"/>
          <w:color w:val="000000"/>
          <w:sz w:val="28"/>
        </w:rPr>
        <w:t>пункта 1</w:t>
      </w:r>
      <w:r>
        <w:rPr>
          <w:rFonts w:ascii="Times New Roman"/>
          <w:b w:val="false"/>
          <w:i w:val="false"/>
          <w:color w:val="000000"/>
          <w:sz w:val="28"/>
        </w:rPr>
        <w:t xml:space="preserve"> статьи 52 настоящего Кодекса, допускается по достижении работником пенсионного возраста, установленного </w:t>
      </w:r>
      <w:r>
        <w:rPr>
          <w:rFonts w:ascii="Times New Roman"/>
          <w:b w:val="false"/>
          <w:i w:val="false"/>
          <w:color w:val="000000"/>
          <w:sz w:val="28"/>
        </w:rPr>
        <w:t>пунктом 1</w:t>
      </w:r>
      <w:r>
        <w:rPr>
          <w:rFonts w:ascii="Times New Roman"/>
          <w:b w:val="false"/>
          <w:i w:val="false"/>
          <w:color w:val="000000"/>
          <w:sz w:val="28"/>
        </w:rPr>
        <w:t xml:space="preserve"> статьи 11 Закона Республики Казахстан "О пенсионном обеспечении  в Республике Казахстан", с уведомлением работника после достижения им пенсионного возраста не менее чем за один месяц до даты расторжения трудового договора и выплатой компенсации в размере, определяемом трудовым, коллективным договорами и (или) актом работодателя.";</w:t>
      </w:r>
    </w:p>
    <w:bookmarkEnd w:id="15"/>
    <w:bookmarkStart w:name="z21" w:id="1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w:t>
      </w:r>
      <w:r>
        <w:rPr>
          <w:rFonts w:ascii="Times New Roman"/>
          <w:b w:val="false"/>
          <w:i w:val="false"/>
          <w:color w:val="000000"/>
          <w:sz w:val="28"/>
        </w:rPr>
        <w:t xml:space="preserve"> статьи 158 дополнить частями второй и третьей следующего содержания:</w:t>
      </w:r>
    </w:p>
    <w:bookmarkEnd w:id="16"/>
    <w:bookmarkStart w:name="z22" w:id="17"/>
    <w:p>
      <w:pPr>
        <w:spacing w:after="0"/>
        <w:ind w:left="0"/>
        <w:jc w:val="both"/>
      </w:pPr>
      <w:r>
        <w:rPr>
          <w:rFonts w:ascii="Times New Roman"/>
          <w:b w:val="false"/>
          <w:i w:val="false"/>
          <w:color w:val="000000"/>
          <w:sz w:val="28"/>
        </w:rPr>
        <w:t>
      "В случае истечения срока действия коллективного договора он считается продленным до заключения нового коллективного договора, но не более чем на срок до одного года, при условии, что хотя бы одной из сторон до истечения срока его действия внесено предложение о заключении нового коллективного договора.</w:t>
      </w:r>
    </w:p>
    <w:bookmarkEnd w:id="17"/>
    <w:bookmarkStart w:name="z23" w:id="18"/>
    <w:p>
      <w:pPr>
        <w:spacing w:after="0"/>
        <w:ind w:left="0"/>
        <w:jc w:val="both"/>
      </w:pPr>
      <w:r>
        <w:rPr>
          <w:rFonts w:ascii="Times New Roman"/>
          <w:b w:val="false"/>
          <w:i w:val="false"/>
          <w:color w:val="000000"/>
          <w:sz w:val="28"/>
        </w:rPr>
        <w:t>
      В коллективном договоре может быть предусмотрено его продление до даты заключения нового коллективного договора без ограничения срока, установленного частью второй настоящего пункта.";</w:t>
      </w:r>
    </w:p>
    <w:bookmarkEnd w:id="18"/>
    <w:bookmarkStart w:name="z24" w:id="19"/>
    <w:p>
      <w:pPr>
        <w:spacing w:after="0"/>
        <w:ind w:left="0"/>
        <w:jc w:val="both"/>
      </w:pPr>
      <w:r>
        <w:rPr>
          <w:rFonts w:ascii="Times New Roman"/>
          <w:b w:val="false"/>
          <w:i w:val="false"/>
          <w:color w:val="000000"/>
          <w:sz w:val="28"/>
        </w:rPr>
        <w:t xml:space="preserve">
      4) подпункт 3) </w:t>
      </w:r>
      <w:r>
        <w:rPr>
          <w:rFonts w:ascii="Times New Roman"/>
          <w:b w:val="false"/>
          <w:i w:val="false"/>
          <w:color w:val="000000"/>
          <w:sz w:val="28"/>
        </w:rPr>
        <w:t>пункта 2</w:t>
      </w:r>
      <w:r>
        <w:rPr>
          <w:rFonts w:ascii="Times New Roman"/>
          <w:b w:val="false"/>
          <w:i w:val="false"/>
          <w:color w:val="000000"/>
          <w:sz w:val="28"/>
        </w:rPr>
        <w:t xml:space="preserve"> статьи 181 изложить в следующей редакции:</w:t>
      </w:r>
    </w:p>
    <w:bookmarkEnd w:id="19"/>
    <w:bookmarkStart w:name="z25" w:id="20"/>
    <w:p>
      <w:pPr>
        <w:spacing w:after="0"/>
        <w:ind w:left="0"/>
        <w:jc w:val="both"/>
      </w:pPr>
      <w:r>
        <w:rPr>
          <w:rFonts w:ascii="Times New Roman"/>
          <w:b w:val="false"/>
          <w:i w:val="false"/>
          <w:color w:val="000000"/>
          <w:sz w:val="28"/>
        </w:rPr>
        <w:t>
      "3) проходить обязательные предварительные и периодические медицинские осмотры, а также предсменное и иное медицинское освидетельствование в порядке, определенном уполномоченным органом в области здравоохранения;";</w:t>
      </w:r>
    </w:p>
    <w:bookmarkEnd w:id="20"/>
    <w:bookmarkStart w:name="z26" w:id="21"/>
    <w:p>
      <w:pPr>
        <w:spacing w:after="0"/>
        <w:ind w:left="0"/>
        <w:jc w:val="both"/>
      </w:pPr>
      <w:r>
        <w:rPr>
          <w:rFonts w:ascii="Times New Roman"/>
          <w:b w:val="false"/>
          <w:i w:val="false"/>
          <w:color w:val="000000"/>
          <w:sz w:val="28"/>
        </w:rPr>
        <w:t xml:space="preserve">
      5) подпункт 17) </w:t>
      </w:r>
      <w:r>
        <w:rPr>
          <w:rFonts w:ascii="Times New Roman"/>
          <w:b w:val="false"/>
          <w:i w:val="false"/>
          <w:color w:val="000000"/>
          <w:sz w:val="28"/>
        </w:rPr>
        <w:t>пункта 2</w:t>
      </w:r>
      <w:r>
        <w:rPr>
          <w:rFonts w:ascii="Times New Roman"/>
          <w:b w:val="false"/>
          <w:i w:val="false"/>
          <w:color w:val="000000"/>
          <w:sz w:val="28"/>
        </w:rPr>
        <w:t xml:space="preserve"> статьи 182 изложить в следующей редакции:</w:t>
      </w:r>
    </w:p>
    <w:bookmarkEnd w:id="21"/>
    <w:bookmarkStart w:name="z27" w:id="22"/>
    <w:p>
      <w:pPr>
        <w:spacing w:after="0"/>
        <w:ind w:left="0"/>
        <w:jc w:val="both"/>
      </w:pPr>
      <w:r>
        <w:rPr>
          <w:rFonts w:ascii="Times New Roman"/>
          <w:b w:val="false"/>
          <w:i w:val="false"/>
          <w:color w:val="000000"/>
          <w:sz w:val="28"/>
        </w:rPr>
        <w:t>
      "17) проводить за счет собственных средств обязательные, периодические (в течение трудовой деятельности) медицинские осмотры и предсменное медицинское освидетельствование работников в случаях, предусмотренных соглашением, коллективным договором, законодательством Республики Казахстан, а также при переводе на другую работу с изменениями условий труда либо появлении признаков профессионального заболевания.";</w:t>
      </w:r>
    </w:p>
    <w:bookmarkEnd w:id="22"/>
    <w:bookmarkStart w:name="z28" w:id="23"/>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2</w:t>
      </w:r>
      <w:r>
        <w:rPr>
          <w:rFonts w:ascii="Times New Roman"/>
          <w:b w:val="false"/>
          <w:i w:val="false"/>
          <w:color w:val="000000"/>
          <w:sz w:val="28"/>
        </w:rPr>
        <w:t xml:space="preserve"> статьи 185 слова "и послесменное", "и послесменного" исключить.</w:t>
      </w:r>
    </w:p>
    <w:bookmarkEnd w:id="23"/>
    <w:bookmarkStart w:name="z29" w:id="24"/>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декабря 1991 года "О гражданстве Республики Казахстан" (Ведомости Верховного Совета Республики Казахстан, 1991 г., № 52, ст.636; 1995 г., № 19, ст.117; Ведомости Парламента Республики Казахстан, 2002 г., № 10, ст.101; 2004 г., № 19, ст.115; № 23, ст.142; 2007 г., № 10, ст.69; 2009 г., № 8, ст.44; 2011 г., № 16, ст.128; 2012 г., № 8, ст.64; 2013 г., № 9, ст.51; № 23-24, ст.116; 2014 г., № 16, ст.90; 2015 г., № 22-V, ст.158; 2016 г., № 8-II, ст.67; № 23, cт.118; 2017 г., № 16, ст.56):</w:t>
      </w:r>
    </w:p>
    <w:bookmarkEnd w:id="24"/>
    <w:bookmarkStart w:name="z30" w:id="25"/>
    <w:p>
      <w:pPr>
        <w:spacing w:after="0"/>
        <w:ind w:left="0"/>
        <w:jc w:val="both"/>
      </w:pPr>
      <w:r>
        <w:rPr>
          <w:rFonts w:ascii="Times New Roman"/>
          <w:b w:val="false"/>
          <w:i w:val="false"/>
          <w:color w:val="000000"/>
          <w:sz w:val="28"/>
        </w:rPr>
        <w:t xml:space="preserve">
      1) в подпункт 11) части первой </w:t>
      </w:r>
      <w:r>
        <w:rPr>
          <w:rFonts w:ascii="Times New Roman"/>
          <w:b w:val="false"/>
          <w:i w:val="false"/>
          <w:color w:val="000000"/>
          <w:sz w:val="28"/>
        </w:rPr>
        <w:t>статьи 17</w:t>
      </w:r>
      <w:r>
        <w:rPr>
          <w:rFonts w:ascii="Times New Roman"/>
          <w:b w:val="false"/>
          <w:i w:val="false"/>
          <w:color w:val="000000"/>
          <w:sz w:val="28"/>
        </w:rPr>
        <w:t xml:space="preserve"> внесены изменения на казахском языке, текст на русском языке не изменяется;</w:t>
      </w:r>
    </w:p>
    <w:bookmarkEnd w:id="25"/>
    <w:bookmarkStart w:name="z31" w:id="26"/>
    <w:p>
      <w:pPr>
        <w:spacing w:after="0"/>
        <w:ind w:left="0"/>
        <w:jc w:val="both"/>
      </w:pPr>
      <w:r>
        <w:rPr>
          <w:rFonts w:ascii="Times New Roman"/>
          <w:b w:val="false"/>
          <w:i w:val="false"/>
          <w:color w:val="000000"/>
          <w:sz w:val="28"/>
        </w:rPr>
        <w:t xml:space="preserve">
      2) в заголовок, абзац первый и подпункт 8) части первой </w:t>
      </w:r>
      <w:r>
        <w:rPr>
          <w:rFonts w:ascii="Times New Roman"/>
          <w:b w:val="false"/>
          <w:i w:val="false"/>
          <w:color w:val="000000"/>
          <w:sz w:val="28"/>
        </w:rPr>
        <w:t>статьи 21</w:t>
      </w:r>
      <w:r>
        <w:rPr>
          <w:rFonts w:ascii="Times New Roman"/>
          <w:b w:val="false"/>
          <w:i w:val="false"/>
          <w:color w:val="000000"/>
          <w:sz w:val="28"/>
        </w:rPr>
        <w:t xml:space="preserve"> внесены изменения на казахском языке, текст на русском языке не изменяется;</w:t>
      </w:r>
    </w:p>
    <w:bookmarkEnd w:id="26"/>
    <w:bookmarkStart w:name="z32" w:id="27"/>
    <w:p>
      <w:pPr>
        <w:spacing w:after="0"/>
        <w:ind w:left="0"/>
        <w:jc w:val="both"/>
      </w:pPr>
      <w:r>
        <w:rPr>
          <w:rFonts w:ascii="Times New Roman"/>
          <w:b w:val="false"/>
          <w:i w:val="false"/>
          <w:color w:val="000000"/>
          <w:sz w:val="28"/>
        </w:rPr>
        <w:t xml:space="preserve">
      3) в часть вторую </w:t>
      </w:r>
      <w:r>
        <w:rPr>
          <w:rFonts w:ascii="Times New Roman"/>
          <w:b w:val="false"/>
          <w:i w:val="false"/>
          <w:color w:val="000000"/>
          <w:sz w:val="28"/>
        </w:rPr>
        <w:t>статьи 27</w:t>
      </w:r>
      <w:r>
        <w:rPr>
          <w:rFonts w:ascii="Times New Roman"/>
          <w:b w:val="false"/>
          <w:i w:val="false"/>
          <w:color w:val="000000"/>
          <w:sz w:val="28"/>
        </w:rPr>
        <w:t xml:space="preserve"> внесены изменения на казахском языке, текст на русском языке не изменяется;</w:t>
      </w:r>
    </w:p>
    <w:bookmarkEnd w:id="27"/>
    <w:bookmarkStart w:name="z33" w:id="28"/>
    <w:p>
      <w:pPr>
        <w:spacing w:after="0"/>
        <w:ind w:left="0"/>
        <w:jc w:val="both"/>
      </w:pPr>
      <w:r>
        <w:rPr>
          <w:rFonts w:ascii="Times New Roman"/>
          <w:b w:val="false"/>
          <w:i w:val="false"/>
          <w:color w:val="000000"/>
          <w:sz w:val="28"/>
        </w:rPr>
        <w:t xml:space="preserve">
      4) в подпункт 3) части первой </w:t>
      </w:r>
      <w:r>
        <w:rPr>
          <w:rFonts w:ascii="Times New Roman"/>
          <w:b w:val="false"/>
          <w:i w:val="false"/>
          <w:color w:val="000000"/>
          <w:sz w:val="28"/>
        </w:rPr>
        <w:t>статьи 30</w:t>
      </w:r>
      <w:r>
        <w:rPr>
          <w:rFonts w:ascii="Times New Roman"/>
          <w:b w:val="false"/>
          <w:i w:val="false"/>
          <w:color w:val="000000"/>
          <w:sz w:val="28"/>
        </w:rPr>
        <w:t xml:space="preserve"> внесены изменения на казахском языке, текст на русском языке не изменяется;</w:t>
      </w:r>
    </w:p>
    <w:bookmarkEnd w:id="28"/>
    <w:bookmarkStart w:name="z34" w:id="29"/>
    <w:p>
      <w:pPr>
        <w:spacing w:after="0"/>
        <w:ind w:left="0"/>
        <w:jc w:val="both"/>
      </w:pPr>
      <w:r>
        <w:rPr>
          <w:rFonts w:ascii="Times New Roman"/>
          <w:b w:val="false"/>
          <w:i w:val="false"/>
          <w:color w:val="000000"/>
          <w:sz w:val="28"/>
        </w:rPr>
        <w:t xml:space="preserve">
      5) в абзац третий части первой </w:t>
      </w:r>
      <w:r>
        <w:rPr>
          <w:rFonts w:ascii="Times New Roman"/>
          <w:b w:val="false"/>
          <w:i w:val="false"/>
          <w:color w:val="000000"/>
          <w:sz w:val="28"/>
        </w:rPr>
        <w:t>статьи 31</w:t>
      </w:r>
      <w:r>
        <w:rPr>
          <w:rFonts w:ascii="Times New Roman"/>
          <w:b w:val="false"/>
          <w:i w:val="false"/>
          <w:color w:val="000000"/>
          <w:sz w:val="28"/>
        </w:rPr>
        <w:t xml:space="preserve"> внесены изменения на казахском языке, текст на русском языке не изменяется;</w:t>
      </w:r>
    </w:p>
    <w:bookmarkEnd w:id="29"/>
    <w:bookmarkStart w:name="z35" w:id="30"/>
    <w:p>
      <w:pPr>
        <w:spacing w:after="0"/>
        <w:ind w:left="0"/>
        <w:jc w:val="both"/>
      </w:pPr>
      <w:r>
        <w:rPr>
          <w:rFonts w:ascii="Times New Roman"/>
          <w:b w:val="false"/>
          <w:i w:val="false"/>
          <w:color w:val="000000"/>
          <w:sz w:val="28"/>
        </w:rPr>
        <w:t xml:space="preserve">
      6) в абзац четвертый части второй </w:t>
      </w:r>
      <w:r>
        <w:rPr>
          <w:rFonts w:ascii="Times New Roman"/>
          <w:b w:val="false"/>
          <w:i w:val="false"/>
          <w:color w:val="000000"/>
          <w:sz w:val="28"/>
        </w:rPr>
        <w:t>статьи 37</w:t>
      </w:r>
      <w:r>
        <w:rPr>
          <w:rFonts w:ascii="Times New Roman"/>
          <w:b w:val="false"/>
          <w:i w:val="false"/>
          <w:color w:val="000000"/>
          <w:sz w:val="28"/>
        </w:rPr>
        <w:t xml:space="preserve"> внесены изменения на казахском языке, текст на русском языке не изменяется;</w:t>
      </w:r>
    </w:p>
    <w:bookmarkEnd w:id="30"/>
    <w:bookmarkStart w:name="z36" w:id="31"/>
    <w:p>
      <w:pPr>
        <w:spacing w:after="0"/>
        <w:ind w:left="0"/>
        <w:jc w:val="both"/>
      </w:pPr>
      <w:r>
        <w:rPr>
          <w:rFonts w:ascii="Times New Roman"/>
          <w:b w:val="false"/>
          <w:i w:val="false"/>
          <w:color w:val="000000"/>
          <w:sz w:val="28"/>
        </w:rPr>
        <w:t xml:space="preserve">
      7) в часть вторую </w:t>
      </w:r>
      <w:r>
        <w:rPr>
          <w:rFonts w:ascii="Times New Roman"/>
          <w:b w:val="false"/>
          <w:i w:val="false"/>
          <w:color w:val="000000"/>
          <w:sz w:val="28"/>
        </w:rPr>
        <w:t>статьи 41</w:t>
      </w:r>
      <w:r>
        <w:rPr>
          <w:rFonts w:ascii="Times New Roman"/>
          <w:b w:val="false"/>
          <w:i w:val="false"/>
          <w:color w:val="000000"/>
          <w:sz w:val="28"/>
        </w:rPr>
        <w:t xml:space="preserve"> внесены изменения на казахском языке, текст на русском языке не изменяется.</w:t>
      </w:r>
    </w:p>
    <w:bookmarkEnd w:id="31"/>
    <w:bookmarkStart w:name="z37" w:id="32"/>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июня 1995 года "О правовом положении иностранцев" (Ведомости Верховного Совета Республики Казахстан, 1995 г., № 9-10, ст.68; Ведомости Парламента Республики Казахстан, 1997 г., № 12, ст.184; 2001 г., № 8, ст.50, 54; № 21-22, ст.285; 2006 г., № 5-6, ст.31; 2007 г., № 3, ст.23; № 20, ст.152; 2009 г., № 17, ст.82; № 24, ст.122; 2011 г., № 16, ст.128; 2013 г., № 2, ст.10; № 9, ст.51; № 23-24, ст.116; 2014 г., № 14, ст.84; № 21, ст.118; 2015 г., № 22-І, ст.143; № 22-V, ст.158; 2016 г., № 23, ст.118; № 24, ст.131; 2017 г., № 8, ст.16; № 16, ст.56):</w:t>
      </w:r>
    </w:p>
    <w:bookmarkEnd w:id="32"/>
    <w:bookmarkStart w:name="z38" w:id="33"/>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статьи 6</w:t>
      </w:r>
      <w:r>
        <w:rPr>
          <w:rFonts w:ascii="Times New Roman"/>
          <w:b w:val="false"/>
          <w:i w:val="false"/>
          <w:color w:val="000000"/>
          <w:sz w:val="28"/>
        </w:rPr>
        <w:t xml:space="preserve"> изложить в следующей редакции:</w:t>
      </w:r>
    </w:p>
    <w:bookmarkEnd w:id="33"/>
    <w:bookmarkStart w:name="z39" w:id="34"/>
    <w:p>
      <w:pPr>
        <w:spacing w:after="0"/>
        <w:ind w:left="0"/>
        <w:jc w:val="both"/>
      </w:pPr>
      <w:r>
        <w:rPr>
          <w:rFonts w:ascii="Times New Roman"/>
          <w:b w:val="false"/>
          <w:i w:val="false"/>
          <w:color w:val="000000"/>
          <w:sz w:val="28"/>
        </w:rPr>
        <w:t>
      "Временно пребывающие в Республике Казахстан иностранцы могут являться субъектами частного предпринимательства. При этом не допускается осуществление предпринимательской деятельности без образования юридического лица.".</w:t>
      </w:r>
    </w:p>
    <w:bookmarkEnd w:id="34"/>
    <w:bookmarkStart w:name="z40" w:id="35"/>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июля 2001 года "О государственной адресной социальной помощи" (Ведомости Парламента Республики Казахстан, 2001 г., № 17-18, ст.247; 2004 г., № 23, ст.142; 2007 г., № 3, ст.20; № 10, ст.69; № 20, ст.152; 2009 г., № 1, ст.4; № 23, ст.117; 2011 г., № 10, ст.86; № 16, ст.128; 2012 г., № 2, ст.14; № 8, ст.64; 2013 г., № 14, ст.72; 2014 г., № 19-I, 19-II, ст.96; 2015 г., № 6, ст.27; № 10, ст.50; № 19-II, ст.106; № 22-II, ст.145; № 22-V, ст.158; 2016 г., № 7-I, ст.49; 2017 г., № 12, ст.36):</w:t>
      </w:r>
    </w:p>
    <w:bookmarkEnd w:id="35"/>
    <w:bookmarkStart w:name="z41" w:id="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8)</w:t>
      </w:r>
      <w:r>
        <w:rPr>
          <w:rFonts w:ascii="Times New Roman"/>
          <w:b w:val="false"/>
          <w:i w:val="false"/>
          <w:color w:val="000000"/>
          <w:sz w:val="28"/>
        </w:rPr>
        <w:t xml:space="preserve"> статьи 1 слова "государственное учреждение" заменить словами "юридическое лицо".</w:t>
      </w:r>
    </w:p>
    <w:bookmarkEnd w:id="36"/>
    <w:bookmarkStart w:name="z42" w:id="37"/>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апреля 2003 года "Об обязательном социальном страховании" (Ведомости Парламента Республики Казахстан, 2003 г., № 9, ст.41; 2004 г., № 23, ст.140, 142; 2006 г., № 23, ст.141; 2007 г., № 3, ст.20; № 20, ст.152; № 24, ст.178; 2008 г., № 23, ст.114; 2009 г., № 9-10, ст.50; 2010 г., № 5, ст.23; № 7, ст.28; 2011 г., № 6, ст.49; № 11, ст.102; № 14, ст.117; 2012 г., № 2, ст.14; № 3, ст.26; № 4, ст.32; № 8, ст.64; № 14, ст.95; № 23-24, ст.125; 2013 г., № 2, ст.13; № 3, ст.15; № 10-11, ст.56; № 14, ст.72; № 21-22, ст.115; 2014 г., № 1, ст.1, 4; № 19-І, 19-II, ст.96; № 21, ст.122; № 22, ст.131; 2015 г., № 6, ст.27; № 20-IV, ст.113; № 22-II, ст.145; 2016 г., № 7-І, ст.49; 2017 г., № 12, ст.36; № 13, ст.45; № 22-III, ст.109):</w:t>
      </w:r>
    </w:p>
    <w:bookmarkEnd w:id="37"/>
    <w:bookmarkStart w:name="z43" w:id="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13-3)</w:t>
      </w:r>
      <w:r>
        <w:rPr>
          <w:rFonts w:ascii="Times New Roman"/>
          <w:b w:val="false"/>
          <w:i w:val="false"/>
          <w:color w:val="000000"/>
          <w:sz w:val="28"/>
        </w:rPr>
        <w:t xml:space="preserve"> статьи 1 слова "государственное учреждение" заменить словами "юридическое лицо".</w:t>
      </w:r>
    </w:p>
    <w:bookmarkEnd w:id="38"/>
    <w:bookmarkStart w:name="z44" w:id="39"/>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 (Ведомости Парламента Республики Казахстан, 2011 г., № 5, ст.42; № 15, ст.118; № 16, ст.129; № 17, ст.136; № 24, ст.196; 2012 г., № 2, ст.11, 16; № 4, ст.30, 32; № 5, ст.41; № 6, ст.43; № 8, ст.64; № 13, ст.91; № 14, ст.95; № 21-22, ст.124; 2013 г., № 2, ст.13; № 8, ст.50; № 9, ст.51; № 15, ст.82; № 16, ст.83; 2014 г., № 1, ст.9; № 2, ст.10, 12; № 4-5, ст.24; № 7, ст.37; № 12, ст.82; № 19-I, 19-II, ст.94, 96; № 22, ст.131; № 23, ст.143; 2015 г., № 8, ст.42; № 11, ст.57; № 14, ст.72; № 19-I, ст.99; № 19-II, ст.103, 105; № 20-IV, ст.113; № 20-VII, ст.117; № 21-I, ст.124; № 21-II, ст.130; № 21-III, ст.135; № 22-II, ст.145, 148; № 22-VI, ст.159; № 23-II, ст.170, 172; 2016 г., № 7-I, ст.47; № 7-II, ст.56; № 8-I, ст.62; № 24, ст.124; 2017 г., № 4, ст.7; № 9, ст.22; № 11, ст.29; № 13, ст.45; № 14, ст.51, 54; № 15, ст.55; № 20, ст.96; № 22-III, ст.109; 2018 г., № 1, ст.4):</w:t>
      </w:r>
    </w:p>
    <w:bookmarkEnd w:id="39"/>
    <w:bookmarkStart w:name="z45" w:id="4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2</w:t>
      </w:r>
      <w:r>
        <w:rPr>
          <w:rFonts w:ascii="Times New Roman"/>
          <w:b w:val="false"/>
          <w:i w:val="false"/>
          <w:color w:val="000000"/>
          <w:sz w:val="28"/>
        </w:rPr>
        <w:t xml:space="preserve"> статьи 134 дополнить подпунктом 5-3) следующего содержания:</w:t>
      </w:r>
    </w:p>
    <w:bookmarkEnd w:id="40"/>
    <w:bookmarkStart w:name="z46" w:id="41"/>
    <w:p>
      <w:pPr>
        <w:spacing w:after="0"/>
        <w:ind w:left="0"/>
        <w:jc w:val="both"/>
      </w:pPr>
      <w:r>
        <w:rPr>
          <w:rFonts w:ascii="Times New Roman"/>
          <w:b w:val="false"/>
          <w:i w:val="false"/>
          <w:color w:val="000000"/>
          <w:sz w:val="28"/>
        </w:rPr>
        <w:t>
      "5-3) оказания услуг в сфере занятости населения;";</w:t>
      </w:r>
    </w:p>
    <w:bookmarkEnd w:id="41"/>
    <w:bookmarkStart w:name="z47" w:id="4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146</w:t>
      </w:r>
      <w:r>
        <w:rPr>
          <w:rFonts w:ascii="Times New Roman"/>
          <w:b w:val="false"/>
          <w:i w:val="false"/>
          <w:color w:val="000000"/>
          <w:sz w:val="28"/>
        </w:rPr>
        <w:t xml:space="preserve"> дополнить пунктом 2-1 следующего содержания:</w:t>
      </w:r>
    </w:p>
    <w:bookmarkEnd w:id="42"/>
    <w:bookmarkStart w:name="z48" w:id="43"/>
    <w:p>
      <w:pPr>
        <w:spacing w:after="0"/>
        <w:ind w:left="0"/>
        <w:jc w:val="both"/>
      </w:pPr>
      <w:r>
        <w:rPr>
          <w:rFonts w:ascii="Times New Roman"/>
          <w:b w:val="false"/>
          <w:i w:val="false"/>
          <w:color w:val="000000"/>
          <w:sz w:val="28"/>
        </w:rPr>
        <w:t>
      "2-1. Финансирование услуг государственных предприятий на праве хозяйственного ведения в сфере занятости населения, оказываемых в соответствии с Законом Республики Казахстан "О занятости населения" бесплатно, осуществляется за счет бюджетных средств.".</w:t>
      </w:r>
    </w:p>
    <w:bookmarkEnd w:id="43"/>
    <w:bookmarkStart w:name="z49" w:id="44"/>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миграции населения" (Ведомости Парламента Республики Казахстан, 2011 г., № 16, ст.127; 2012 г., № 5, ст.41; № 8, ст.64; № 15, ст.97; 2013 г., № 9, ст.51; № 21-22, ст.114; № 23-24, ст.116; 2014 г., № 11, ст.64; № 16, ст.90; № 21, ст.118; № 23, ст.143; 2015 г., № 19-II, ст.102; № 20-IV, ст.113; № 22-І, ст.143; № 22-V, ст.154, 158; № 22-VI, ст.159; 2016 г., № 7-І, ст.49; № 23, ст.118; № 24, ст.131; 2017 г., № 16, ст.56; № 22-III, ст.109):</w:t>
      </w:r>
    </w:p>
    <w:bookmarkEnd w:id="44"/>
    <w:bookmarkStart w:name="z50" w:id="4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12-1)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изложить в следующей редакции:</w:t>
      </w:r>
    </w:p>
    <w:bookmarkStart w:name="z52" w:id="46"/>
    <w:p>
      <w:pPr>
        <w:spacing w:after="0"/>
        <w:ind w:left="0"/>
        <w:jc w:val="both"/>
      </w:pPr>
      <w:r>
        <w:rPr>
          <w:rFonts w:ascii="Times New Roman"/>
          <w:b w:val="false"/>
          <w:i w:val="false"/>
          <w:color w:val="000000"/>
          <w:sz w:val="28"/>
        </w:rPr>
        <w:t>
      "12-1) региональная квота приема переселенцев – предельное число переселенцев или переселенцев и членов их семей, прибывающих для постоянного проживания в регионы, определенные Правительством Республики Казахстан, которые обеспечиваются мерами государственной поддержки, предусмотренными участникам активных мер содействия занятости в соответствии с законодательством Республики Казахстан о занятости населения;";</w:t>
      </w:r>
    </w:p>
    <w:bookmarkEnd w:id="46"/>
    <w:bookmarkStart w:name="z53" w:id="47"/>
    <w:p>
      <w:pPr>
        <w:spacing w:after="0"/>
        <w:ind w:left="0"/>
        <w:jc w:val="both"/>
      </w:pPr>
      <w:r>
        <w:rPr>
          <w:rFonts w:ascii="Times New Roman"/>
          <w:b w:val="false"/>
          <w:i w:val="false"/>
          <w:color w:val="000000"/>
          <w:sz w:val="28"/>
        </w:rPr>
        <w:t>
      "13-2) региональная квота приема оралманов – предельное число оралманов или оралманов и членов их семей, прибывающих для постоянного проживания в регионы, определенные Правительством Республики Казахстан, которые обеспечиваются мерами государственной поддержки, предусмотренными участникам активных мер содействия занятости в соответствии с законодательством Республики Казахстан о занятости населения;";</w:t>
      </w:r>
    </w:p>
    <w:bookmarkEnd w:id="47"/>
    <w:bookmarkStart w:name="z54" w:id="48"/>
    <w:p>
      <w:pPr>
        <w:spacing w:after="0"/>
        <w:ind w:left="0"/>
        <w:jc w:val="both"/>
      </w:pPr>
      <w:r>
        <w:rPr>
          <w:rFonts w:ascii="Times New Roman"/>
          <w:b w:val="false"/>
          <w:i w:val="false"/>
          <w:color w:val="000000"/>
          <w:sz w:val="28"/>
        </w:rPr>
        <w:t>
      "20) уполномоченный орган по вопросам миграции населения – центральный исполнительный орган, осуществляющий в пределах своей компетенции руководство в области миграции населения, регулирование миграционных процессов, координацию работы и реализацию государственной политики в области миграции населения;";</w:t>
      </w:r>
    </w:p>
    <w:bookmarkEnd w:id="48"/>
    <w:bookmarkStart w:name="z55" w:id="49"/>
    <w:p>
      <w:pPr>
        <w:spacing w:after="0"/>
        <w:ind w:left="0"/>
        <w:jc w:val="both"/>
      </w:pPr>
      <w:r>
        <w:rPr>
          <w:rFonts w:ascii="Times New Roman"/>
          <w:b w:val="false"/>
          <w:i w:val="false"/>
          <w:color w:val="000000"/>
          <w:sz w:val="28"/>
        </w:rPr>
        <w:t>
      подпункт 20-1) исключить;</w:t>
      </w:r>
    </w:p>
    <w:bookmarkEnd w:id="49"/>
    <w:bookmarkStart w:name="z56" w:id="5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8-1</w:t>
      </w:r>
      <w:r>
        <w:rPr>
          <w:rFonts w:ascii="Times New Roman"/>
          <w:b w:val="false"/>
          <w:i w:val="false"/>
          <w:color w:val="000000"/>
          <w:sz w:val="28"/>
        </w:rPr>
        <w:t xml:space="preserve"> исключить;</w:t>
      </w:r>
    </w:p>
    <w:bookmarkEnd w:id="50"/>
    <w:bookmarkStart w:name="z57" w:id="5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9</w:t>
      </w:r>
      <w:r>
        <w:rPr>
          <w:rFonts w:ascii="Times New Roman"/>
          <w:b w:val="false"/>
          <w:i w:val="false"/>
          <w:color w:val="000000"/>
          <w:sz w:val="28"/>
        </w:rPr>
        <w:t xml:space="preserve"> дополнить подпунктами 5-1), 5-2) и 5-3) следующего содержания:</w:t>
      </w:r>
    </w:p>
    <w:bookmarkEnd w:id="51"/>
    <w:bookmarkStart w:name="z58" w:id="52"/>
    <w:p>
      <w:pPr>
        <w:spacing w:after="0"/>
        <w:ind w:left="0"/>
        <w:jc w:val="both"/>
      </w:pPr>
      <w:r>
        <w:rPr>
          <w:rFonts w:ascii="Times New Roman"/>
          <w:b w:val="false"/>
          <w:i w:val="false"/>
          <w:color w:val="000000"/>
          <w:sz w:val="28"/>
        </w:rPr>
        <w:t>
      "5-1) осуществляют межведомственную координацию в области миграции населения;</w:t>
      </w:r>
    </w:p>
    <w:bookmarkEnd w:id="52"/>
    <w:bookmarkStart w:name="z59" w:id="53"/>
    <w:p>
      <w:pPr>
        <w:spacing w:after="0"/>
        <w:ind w:left="0"/>
        <w:jc w:val="both"/>
      </w:pPr>
      <w:r>
        <w:rPr>
          <w:rFonts w:ascii="Times New Roman"/>
          <w:b w:val="false"/>
          <w:i w:val="false"/>
          <w:color w:val="000000"/>
          <w:sz w:val="28"/>
        </w:rPr>
        <w:t>
      5-2) осуществляют мониторинг миграционных процессов;</w:t>
      </w:r>
    </w:p>
    <w:bookmarkEnd w:id="53"/>
    <w:bookmarkStart w:name="z60" w:id="54"/>
    <w:p>
      <w:pPr>
        <w:spacing w:after="0"/>
        <w:ind w:left="0"/>
        <w:jc w:val="both"/>
      </w:pPr>
      <w:r>
        <w:rPr>
          <w:rFonts w:ascii="Times New Roman"/>
          <w:b w:val="false"/>
          <w:i w:val="false"/>
          <w:color w:val="000000"/>
          <w:sz w:val="28"/>
        </w:rPr>
        <w:t>
      5-3) разрабатывают систему мер в области регулирования и мониторинга миграционных процессов;";</w:t>
      </w:r>
    </w:p>
    <w:bookmarkEnd w:id="54"/>
    <w:bookmarkStart w:name="z61" w:id="55"/>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11</w:t>
      </w:r>
      <w:r>
        <w:rPr>
          <w:rFonts w:ascii="Times New Roman"/>
          <w:b w:val="false"/>
          <w:i w:val="false"/>
          <w:color w:val="000000"/>
          <w:sz w:val="28"/>
        </w:rPr>
        <w:t>:</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63" w:id="56"/>
    <w:p>
      <w:pPr>
        <w:spacing w:after="0"/>
        <w:ind w:left="0"/>
        <w:jc w:val="both"/>
      </w:pPr>
      <w:r>
        <w:rPr>
          <w:rFonts w:ascii="Times New Roman"/>
          <w:b w:val="false"/>
          <w:i w:val="false"/>
          <w:color w:val="000000"/>
          <w:sz w:val="28"/>
        </w:rPr>
        <w:t>
      "1) вырабатывает предложения по основным направлениям государственной политики в области миграции населения;";</w:t>
      </w:r>
    </w:p>
    <w:bookmarkEnd w:id="56"/>
    <w:bookmarkStart w:name="z64" w:id="57"/>
    <w:p>
      <w:pPr>
        <w:spacing w:after="0"/>
        <w:ind w:left="0"/>
        <w:jc w:val="both"/>
      </w:pPr>
      <w:r>
        <w:rPr>
          <w:rFonts w:ascii="Times New Roman"/>
          <w:b w:val="false"/>
          <w:i w:val="false"/>
          <w:color w:val="000000"/>
          <w:sz w:val="28"/>
        </w:rPr>
        <w:t>
      дополнить подпунктом 1-1) следующего содержания:</w:t>
      </w:r>
    </w:p>
    <w:bookmarkEnd w:id="57"/>
    <w:bookmarkStart w:name="z65" w:id="58"/>
    <w:p>
      <w:pPr>
        <w:spacing w:after="0"/>
        <w:ind w:left="0"/>
        <w:jc w:val="both"/>
      </w:pPr>
      <w:r>
        <w:rPr>
          <w:rFonts w:ascii="Times New Roman"/>
          <w:b w:val="false"/>
          <w:i w:val="false"/>
          <w:color w:val="000000"/>
          <w:sz w:val="28"/>
        </w:rPr>
        <w:t>
      "1-1) реализует в пределах компетенции государственную политику в области миграции населения;";</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68" w:id="59"/>
    <w:p>
      <w:pPr>
        <w:spacing w:after="0"/>
        <w:ind w:left="0"/>
        <w:jc w:val="both"/>
      </w:pPr>
      <w:r>
        <w:rPr>
          <w:rFonts w:ascii="Times New Roman"/>
          <w:b w:val="false"/>
          <w:i w:val="false"/>
          <w:color w:val="000000"/>
          <w:sz w:val="28"/>
        </w:rPr>
        <w:t>
      "3) осуществляет методическое руководство местными исполнительными органами в области миграции населения;";</w:t>
      </w:r>
    </w:p>
    <w:bookmarkEnd w:id="59"/>
    <w:bookmarkStart w:name="z69" w:id="60"/>
    <w:p>
      <w:pPr>
        <w:spacing w:after="0"/>
        <w:ind w:left="0"/>
        <w:jc w:val="both"/>
      </w:pPr>
      <w:r>
        <w:rPr>
          <w:rFonts w:ascii="Times New Roman"/>
          <w:b w:val="false"/>
          <w:i w:val="false"/>
          <w:color w:val="000000"/>
          <w:sz w:val="28"/>
        </w:rPr>
        <w:t>
      "7) в пределах своей компетенции осуществляет мониторинг миграционных процессов;";</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72" w:id="61"/>
    <w:p>
      <w:pPr>
        <w:spacing w:after="0"/>
        <w:ind w:left="0"/>
        <w:jc w:val="both"/>
      </w:pPr>
      <w:r>
        <w:rPr>
          <w:rFonts w:ascii="Times New Roman"/>
          <w:b w:val="false"/>
          <w:i w:val="false"/>
          <w:color w:val="000000"/>
          <w:sz w:val="28"/>
        </w:rPr>
        <w:t>
      "9) определяет порядок присвоения или продления статуса оралмана;";</w:t>
      </w:r>
    </w:p>
    <w:bookmarkEnd w:id="61"/>
    <w:bookmarkStart w:name="z73" w:id="62"/>
    <w:p>
      <w:pPr>
        <w:spacing w:after="0"/>
        <w:ind w:left="0"/>
        <w:jc w:val="both"/>
      </w:pPr>
      <w:r>
        <w:rPr>
          <w:rFonts w:ascii="Times New Roman"/>
          <w:b w:val="false"/>
          <w:i w:val="false"/>
          <w:color w:val="000000"/>
          <w:sz w:val="28"/>
        </w:rPr>
        <w:t>
      "10) рассматривает жалобы на отказ в присвоении или продлении статуса оралмана;";</w:t>
      </w:r>
    </w:p>
    <w:bookmarkEnd w:id="62"/>
    <w:bookmarkStart w:name="z74" w:id="63"/>
    <w:p>
      <w:pPr>
        <w:spacing w:after="0"/>
        <w:ind w:left="0"/>
        <w:jc w:val="both"/>
      </w:pPr>
      <w:r>
        <w:rPr>
          <w:rFonts w:ascii="Times New Roman"/>
          <w:b w:val="false"/>
          <w:i w:val="false"/>
          <w:color w:val="000000"/>
          <w:sz w:val="28"/>
        </w:rPr>
        <w:t xml:space="preserve">
      5) подпункты 6-1) и 6-3) </w:t>
      </w:r>
      <w:r>
        <w:rPr>
          <w:rFonts w:ascii="Times New Roman"/>
          <w:b w:val="false"/>
          <w:i w:val="false"/>
          <w:color w:val="000000"/>
          <w:sz w:val="28"/>
        </w:rPr>
        <w:t>пункта 1</w:t>
      </w:r>
      <w:r>
        <w:rPr>
          <w:rFonts w:ascii="Times New Roman"/>
          <w:b w:val="false"/>
          <w:i w:val="false"/>
          <w:color w:val="000000"/>
          <w:sz w:val="28"/>
        </w:rPr>
        <w:t xml:space="preserve"> статьи 15 изложить в следующей редакции:</w:t>
      </w:r>
    </w:p>
    <w:bookmarkEnd w:id="63"/>
    <w:bookmarkStart w:name="z75" w:id="64"/>
    <w:p>
      <w:pPr>
        <w:spacing w:after="0"/>
        <w:ind w:left="0"/>
        <w:jc w:val="both"/>
      </w:pPr>
      <w:r>
        <w:rPr>
          <w:rFonts w:ascii="Times New Roman"/>
          <w:b w:val="false"/>
          <w:i w:val="false"/>
          <w:color w:val="000000"/>
          <w:sz w:val="28"/>
        </w:rPr>
        <w:t>
      "6-1) принимают заявление с приложением необходимых документов от этнических казахов на присвоение или продление статуса оралмана;";</w:t>
      </w:r>
    </w:p>
    <w:bookmarkEnd w:id="64"/>
    <w:bookmarkStart w:name="z76" w:id="65"/>
    <w:p>
      <w:pPr>
        <w:spacing w:after="0"/>
        <w:ind w:left="0"/>
        <w:jc w:val="both"/>
      </w:pPr>
      <w:r>
        <w:rPr>
          <w:rFonts w:ascii="Times New Roman"/>
          <w:b w:val="false"/>
          <w:i w:val="false"/>
          <w:color w:val="000000"/>
          <w:sz w:val="28"/>
        </w:rPr>
        <w:t>
      "6-3) принимают решение о присвоении или продлении статуса оралмана;";</w:t>
      </w:r>
    </w:p>
    <w:bookmarkEnd w:id="65"/>
    <w:bookmarkStart w:name="z77" w:id="66"/>
    <w:p>
      <w:pPr>
        <w:spacing w:after="0"/>
        <w:ind w:left="0"/>
        <w:jc w:val="both"/>
      </w:pPr>
      <w:r>
        <w:rPr>
          <w:rFonts w:ascii="Times New Roman"/>
          <w:b w:val="false"/>
          <w:i w:val="false"/>
          <w:color w:val="000000"/>
          <w:sz w:val="28"/>
        </w:rPr>
        <w:t xml:space="preserve">
      6) заголовок и </w:t>
      </w:r>
      <w:r>
        <w:rPr>
          <w:rFonts w:ascii="Times New Roman"/>
          <w:b w:val="false"/>
          <w:i w:val="false"/>
          <w:color w:val="000000"/>
          <w:sz w:val="28"/>
        </w:rPr>
        <w:t>пункт 1</w:t>
      </w:r>
      <w:r>
        <w:rPr>
          <w:rFonts w:ascii="Times New Roman"/>
          <w:b w:val="false"/>
          <w:i w:val="false"/>
          <w:color w:val="000000"/>
          <w:sz w:val="28"/>
        </w:rPr>
        <w:t xml:space="preserve"> статьи 18 изложить в следующей редакции:</w:t>
      </w:r>
    </w:p>
    <w:bookmarkEnd w:id="66"/>
    <w:bookmarkStart w:name="z78" w:id="67"/>
    <w:p>
      <w:pPr>
        <w:spacing w:after="0"/>
        <w:ind w:left="0"/>
        <w:jc w:val="both"/>
      </w:pPr>
      <w:r>
        <w:rPr>
          <w:rFonts w:ascii="Times New Roman"/>
          <w:b w:val="false"/>
          <w:i w:val="false"/>
          <w:color w:val="000000"/>
          <w:sz w:val="28"/>
        </w:rPr>
        <w:t>
      "Статья 18. Порядок подачи заявления на присвоение или продление статуса оралмана и (или) включение в региональную квоту приема оралманов</w:t>
      </w:r>
    </w:p>
    <w:bookmarkEnd w:id="67"/>
    <w:bookmarkStart w:name="z79" w:id="68"/>
    <w:p>
      <w:pPr>
        <w:spacing w:after="0"/>
        <w:ind w:left="0"/>
        <w:jc w:val="both"/>
      </w:pPr>
      <w:r>
        <w:rPr>
          <w:rFonts w:ascii="Times New Roman"/>
          <w:b w:val="false"/>
          <w:i w:val="false"/>
          <w:color w:val="000000"/>
          <w:sz w:val="28"/>
        </w:rPr>
        <w:t>
      1. Этнические казахи, самостоятельно въехавшие на территорию Республики Казахстан, могут подавать заявление на присвоение или продление статуса оралмана и (или) включение в региональную квоту приема оралманов в местные исполнительные органы или через Государственную корпорацию.";</w:t>
      </w:r>
    </w:p>
    <w:bookmarkEnd w:id="68"/>
    <w:bookmarkStart w:name="z80" w:id="69"/>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21</w:t>
      </w:r>
      <w:r>
        <w:rPr>
          <w:rFonts w:ascii="Times New Roman"/>
          <w:b w:val="false"/>
          <w:i w:val="false"/>
          <w:color w:val="000000"/>
          <w:sz w:val="28"/>
        </w:rPr>
        <w:t>:</w:t>
      </w:r>
    </w:p>
    <w:bookmarkEnd w:id="69"/>
    <w:bookmarkStart w:name="z81" w:id="70"/>
    <w:p>
      <w:pPr>
        <w:spacing w:after="0"/>
        <w:ind w:left="0"/>
        <w:jc w:val="both"/>
      </w:pPr>
      <w:r>
        <w:rPr>
          <w:rFonts w:ascii="Times New Roman"/>
          <w:b w:val="false"/>
          <w:i w:val="false"/>
          <w:color w:val="000000"/>
          <w:sz w:val="28"/>
        </w:rPr>
        <w:t>
      заголовок после слова "Присвоение" дополнить словами "или продление";</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после слова "присвоение" дополнить словами "или продление";</w:t>
      </w:r>
    </w:p>
    <w:bookmarkStart w:name="z83" w:id="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71"/>
    <w:bookmarkStart w:name="z84" w:id="72"/>
    <w:p>
      <w:pPr>
        <w:spacing w:after="0"/>
        <w:ind w:left="0"/>
        <w:jc w:val="both"/>
      </w:pPr>
      <w:r>
        <w:rPr>
          <w:rFonts w:ascii="Times New Roman"/>
          <w:b w:val="false"/>
          <w:i w:val="false"/>
          <w:color w:val="000000"/>
          <w:sz w:val="28"/>
        </w:rPr>
        <w:t>
      часть первую после слов "присваивает", "присвоении" дополнить соответственно словами "или продлевает", "или продлении";</w:t>
      </w:r>
    </w:p>
    <w:bookmarkEnd w:id="72"/>
    <w:bookmarkStart w:name="z85" w:id="73"/>
    <w:p>
      <w:pPr>
        <w:spacing w:after="0"/>
        <w:ind w:left="0"/>
        <w:jc w:val="both"/>
      </w:pPr>
      <w:r>
        <w:rPr>
          <w:rFonts w:ascii="Times New Roman"/>
          <w:b w:val="false"/>
          <w:i w:val="false"/>
          <w:color w:val="000000"/>
          <w:sz w:val="28"/>
        </w:rPr>
        <w:t>
      дополнить частями третьей и четвертой следующего содержания:</w:t>
      </w:r>
    </w:p>
    <w:bookmarkEnd w:id="73"/>
    <w:bookmarkStart w:name="z86" w:id="74"/>
    <w:p>
      <w:pPr>
        <w:spacing w:after="0"/>
        <w:ind w:left="0"/>
        <w:jc w:val="both"/>
      </w:pPr>
      <w:r>
        <w:rPr>
          <w:rFonts w:ascii="Times New Roman"/>
          <w:b w:val="false"/>
          <w:i w:val="false"/>
          <w:color w:val="000000"/>
          <w:sz w:val="28"/>
        </w:rPr>
        <w:t>
      "В целях получения гражданства Республики Казахстан в упрощенном (регистрационном) порядке этнические казахи, постоянно проживающие на территории Республики Казахстан, могут подавать заявление о продлении статуса оралмана в течение шести месяцев со дня его прекращения.</w:t>
      </w:r>
    </w:p>
    <w:bookmarkEnd w:id="74"/>
    <w:bookmarkStart w:name="z87" w:id="75"/>
    <w:p>
      <w:pPr>
        <w:spacing w:after="0"/>
        <w:ind w:left="0"/>
        <w:jc w:val="both"/>
      </w:pPr>
      <w:r>
        <w:rPr>
          <w:rFonts w:ascii="Times New Roman"/>
          <w:b w:val="false"/>
          <w:i w:val="false"/>
          <w:color w:val="000000"/>
          <w:sz w:val="28"/>
        </w:rPr>
        <w:t>
      Решение о продлении статуса оралмана местным исполнительным органом принимается однократно на срок не более трех месяцев.";</w:t>
      </w:r>
    </w:p>
    <w:bookmarkEnd w:id="75"/>
    <w:bookmarkStart w:name="z88" w:id="76"/>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52</w:t>
      </w:r>
      <w:r>
        <w:rPr>
          <w:rFonts w:ascii="Times New Roman"/>
          <w:b w:val="false"/>
          <w:i w:val="false"/>
          <w:color w:val="000000"/>
          <w:sz w:val="28"/>
        </w:rPr>
        <w:t>:</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91" w:id="77"/>
    <w:p>
      <w:pPr>
        <w:spacing w:after="0"/>
        <w:ind w:left="0"/>
        <w:jc w:val="both"/>
      </w:pPr>
      <w:r>
        <w:rPr>
          <w:rFonts w:ascii="Times New Roman"/>
          <w:b w:val="false"/>
          <w:i w:val="false"/>
          <w:color w:val="000000"/>
          <w:sz w:val="28"/>
        </w:rPr>
        <w:t>
      "3. Включение в региональную квоту приема переселенцев осуществляется на основании заявления, поданного переселенцем в местные исполнительные органы, в порядке, определяемом уполномоченным органом по вопросам миграции населения.".</w:t>
      </w:r>
    </w:p>
    <w:bookmarkEnd w:id="77"/>
    <w:bookmarkStart w:name="z92" w:id="78"/>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апреля 2014 года "Об органах внутренних дел Республики Казахстан" (Ведомости Парламента Республики Казахстан, 2014 г., № 8, ст.48; № 16, ст.90; № 19-I, 19-II, ст.96; № 23, ст.143; 2015 г., № 1, ст.2; № 16, ст.79; № 21-I, ст.125; 2016 г., № 6, ст.45; № 24, ст.129, 131; 2017 г., № 8, ст.16; № 14, ст.50):</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5</w:t>
      </w:r>
      <w:r>
        <w:rPr>
          <w:rFonts w:ascii="Times New Roman"/>
          <w:b w:val="false"/>
          <w:i w:val="false"/>
          <w:color w:val="000000"/>
          <w:sz w:val="28"/>
        </w:rPr>
        <w:t xml:space="preserve"> дополнить подпунктами 8-1), 8-2) и 8-3) следующего содержания: </w:t>
      </w:r>
    </w:p>
    <w:bookmarkStart w:name="z94" w:id="79"/>
    <w:p>
      <w:pPr>
        <w:spacing w:after="0"/>
        <w:ind w:left="0"/>
        <w:jc w:val="both"/>
      </w:pPr>
      <w:r>
        <w:rPr>
          <w:rFonts w:ascii="Times New Roman"/>
          <w:b w:val="false"/>
          <w:i w:val="false"/>
          <w:color w:val="000000"/>
          <w:sz w:val="28"/>
        </w:rPr>
        <w:t>
      "8-1) осуществляют межведомственную координацию в области миграции населения;</w:t>
      </w:r>
    </w:p>
    <w:bookmarkEnd w:id="79"/>
    <w:bookmarkStart w:name="z95" w:id="80"/>
    <w:p>
      <w:pPr>
        <w:spacing w:after="0"/>
        <w:ind w:left="0"/>
        <w:jc w:val="both"/>
      </w:pPr>
      <w:r>
        <w:rPr>
          <w:rFonts w:ascii="Times New Roman"/>
          <w:b w:val="false"/>
          <w:i w:val="false"/>
          <w:color w:val="000000"/>
          <w:sz w:val="28"/>
        </w:rPr>
        <w:t>
      8-2) осуществляют мониторинг, анализ и прогнозирование миграционных процессов;</w:t>
      </w:r>
    </w:p>
    <w:bookmarkEnd w:id="80"/>
    <w:bookmarkStart w:name="z96" w:id="81"/>
    <w:p>
      <w:pPr>
        <w:spacing w:after="0"/>
        <w:ind w:left="0"/>
        <w:jc w:val="both"/>
      </w:pPr>
      <w:r>
        <w:rPr>
          <w:rFonts w:ascii="Times New Roman"/>
          <w:b w:val="false"/>
          <w:i w:val="false"/>
          <w:color w:val="000000"/>
          <w:sz w:val="28"/>
        </w:rPr>
        <w:t>
      8-3) разрабатывают систему мер в области регулирования и мониторинга миграционных процессов;".</w:t>
      </w:r>
    </w:p>
    <w:bookmarkEnd w:id="81"/>
    <w:bookmarkStart w:name="z97" w:id="82"/>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апреля 2016 года "О занятости населения" (Ведомости Парламента Республики Казахстан, 2016 г., № 7-І, ст.48; 2017 г., № 13, ст.45; № 22-III, ст.109): </w:t>
      </w:r>
    </w:p>
    <w:bookmarkEnd w:id="82"/>
    <w:bookmarkStart w:name="z98" w:id="8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83"/>
    <w:bookmarkStart w:name="z99" w:id="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 1)</w:t>
      </w:r>
      <w:r>
        <w:rPr>
          <w:rFonts w:ascii="Times New Roman"/>
          <w:b w:val="false"/>
          <w:i w:val="false"/>
          <w:color w:val="000000"/>
          <w:sz w:val="28"/>
        </w:rPr>
        <w:t xml:space="preserve"> внесены изменения на казахском языке, текст на русском языке не изменяется;</w:t>
      </w:r>
    </w:p>
    <w:bookmarkEnd w:id="84"/>
    <w:bookmarkStart w:name="z100" w:id="85"/>
    <w:p>
      <w:pPr>
        <w:spacing w:after="0"/>
        <w:ind w:left="0"/>
        <w:jc w:val="both"/>
      </w:pPr>
      <w:r>
        <w:rPr>
          <w:rFonts w:ascii="Times New Roman"/>
          <w:b w:val="false"/>
          <w:i w:val="false"/>
          <w:color w:val="000000"/>
          <w:sz w:val="28"/>
        </w:rPr>
        <w:t>
      дополнить подпунктом 5-1) следующего содержания:</w:t>
      </w:r>
    </w:p>
    <w:bookmarkEnd w:id="85"/>
    <w:bookmarkStart w:name="z101" w:id="86"/>
    <w:p>
      <w:pPr>
        <w:spacing w:after="0"/>
        <w:ind w:left="0"/>
        <w:jc w:val="both"/>
      </w:pPr>
      <w:r>
        <w:rPr>
          <w:rFonts w:ascii="Times New Roman"/>
          <w:b w:val="false"/>
          <w:i w:val="false"/>
          <w:color w:val="000000"/>
          <w:sz w:val="28"/>
        </w:rPr>
        <w:t>
      "5-1) государственный интернет-ресурс "Биржа труда" – электронный информационный ресурс, содержащий единую информационную базу рынка труда, функционирующий в сети Интернет, который сопровождается центром развития трудовых ресурсов в целях оказания государственных мер содействия занятости населения;";</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10)</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34)</w:t>
      </w:r>
      <w:r>
        <w:rPr>
          <w:rFonts w:ascii="Times New Roman"/>
          <w:b w:val="false"/>
          <w:i w:val="false"/>
          <w:color w:val="000000"/>
          <w:sz w:val="28"/>
        </w:rPr>
        <w:t xml:space="preserve"> изложить в следующей редакции:</w:t>
      </w:r>
    </w:p>
    <w:bookmarkStart w:name="z103" w:id="87"/>
    <w:p>
      <w:pPr>
        <w:spacing w:after="0"/>
        <w:ind w:left="0"/>
        <w:jc w:val="both"/>
      </w:pPr>
      <w:r>
        <w:rPr>
          <w:rFonts w:ascii="Times New Roman"/>
          <w:b w:val="false"/>
          <w:i w:val="false"/>
          <w:color w:val="000000"/>
          <w:sz w:val="28"/>
        </w:rPr>
        <w:t>
      "10) частное агентство занятости – физическое или юридическое лицо, оказывающее трудовое посредничество, зарегистрированное в порядке, установленном законодательством Республики Казахстан;";</w:t>
      </w:r>
    </w:p>
    <w:bookmarkEnd w:id="87"/>
    <w:bookmarkStart w:name="z104" w:id="88"/>
    <w:p>
      <w:pPr>
        <w:spacing w:after="0"/>
        <w:ind w:left="0"/>
        <w:jc w:val="both"/>
      </w:pPr>
      <w:r>
        <w:rPr>
          <w:rFonts w:ascii="Times New Roman"/>
          <w:b w:val="false"/>
          <w:i w:val="false"/>
          <w:color w:val="000000"/>
          <w:sz w:val="28"/>
        </w:rPr>
        <w:t>
      "18) индивидуальная карта занятости – документ, в котором указываются личные данные, история занятости, предлагаемые и реализуемые мероприятия, цели содействия занятости и их исполнение;";</w:t>
      </w:r>
    </w:p>
    <w:bookmarkEnd w:id="88"/>
    <w:bookmarkStart w:name="z105" w:id="89"/>
    <w:p>
      <w:pPr>
        <w:spacing w:after="0"/>
        <w:ind w:left="0"/>
        <w:jc w:val="both"/>
      </w:pPr>
      <w:r>
        <w:rPr>
          <w:rFonts w:ascii="Times New Roman"/>
          <w:b w:val="false"/>
          <w:i w:val="false"/>
          <w:color w:val="000000"/>
          <w:sz w:val="28"/>
        </w:rPr>
        <w:t>
      "34) центр занятости населения – юридическое лицо, создаваемое местным исполнительным органом района, городов областного и республиканского значения, столицы в целях реализации активных мер содействия занятости, организации социальной защиты от безработицы и иных мер содействия занятости;";</w:t>
      </w:r>
    </w:p>
    <w:bookmarkEnd w:id="89"/>
    <w:bookmarkStart w:name="z106" w:id="90"/>
    <w:p>
      <w:pPr>
        <w:spacing w:after="0"/>
        <w:ind w:left="0"/>
        <w:jc w:val="both"/>
      </w:pPr>
      <w:r>
        <w:rPr>
          <w:rFonts w:ascii="Times New Roman"/>
          <w:b w:val="false"/>
          <w:i w:val="false"/>
          <w:color w:val="000000"/>
          <w:sz w:val="28"/>
        </w:rPr>
        <w:t>
      дополнить подпунктом 34-1) следующего содержания:</w:t>
      </w:r>
    </w:p>
    <w:bookmarkEnd w:id="90"/>
    <w:bookmarkStart w:name="z107" w:id="91"/>
    <w:p>
      <w:pPr>
        <w:spacing w:after="0"/>
        <w:ind w:left="0"/>
        <w:jc w:val="both"/>
      </w:pPr>
      <w:r>
        <w:rPr>
          <w:rFonts w:ascii="Times New Roman"/>
          <w:b w:val="false"/>
          <w:i w:val="false"/>
          <w:color w:val="000000"/>
          <w:sz w:val="28"/>
        </w:rPr>
        <w:t>
      "34-1) аутсорсинг услуг в сфере занятости населения – комплекс мероприятий, направленных на передачу услуг центрами занятости населения частным агентствам занятости на основании договора об аутсорсинге услуг в сфере занятости населения;";</w:t>
      </w:r>
    </w:p>
    <w:bookmarkEnd w:id="91"/>
    <w:bookmarkStart w:name="z108" w:id="9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7</w:t>
      </w:r>
      <w:r>
        <w:rPr>
          <w:rFonts w:ascii="Times New Roman"/>
          <w:b w:val="false"/>
          <w:i w:val="false"/>
          <w:color w:val="000000"/>
          <w:sz w:val="28"/>
        </w:rPr>
        <w:t>:</w:t>
      </w:r>
    </w:p>
    <w:bookmarkEnd w:id="92"/>
    <w:bookmarkStart w:name="z109" w:id="93"/>
    <w:p>
      <w:pPr>
        <w:spacing w:after="0"/>
        <w:ind w:left="0"/>
        <w:jc w:val="both"/>
      </w:pPr>
      <w:r>
        <w:rPr>
          <w:rFonts w:ascii="Times New Roman"/>
          <w:b w:val="false"/>
          <w:i w:val="false"/>
          <w:color w:val="000000"/>
          <w:sz w:val="28"/>
        </w:rPr>
        <w:t>
      дополнить подпунктами 12-1), 12-2) и 12-3) следующего содержания:</w:t>
      </w:r>
    </w:p>
    <w:bookmarkEnd w:id="93"/>
    <w:bookmarkStart w:name="z110" w:id="94"/>
    <w:p>
      <w:pPr>
        <w:spacing w:after="0"/>
        <w:ind w:left="0"/>
        <w:jc w:val="both"/>
      </w:pPr>
      <w:r>
        <w:rPr>
          <w:rFonts w:ascii="Times New Roman"/>
          <w:b w:val="false"/>
          <w:i w:val="false"/>
          <w:color w:val="000000"/>
          <w:sz w:val="28"/>
        </w:rPr>
        <w:t>
      "12-1) разрабатывает и утверждает правила организации и финансирования аутсорсинга услуг в сфере занятости населения;</w:t>
      </w:r>
    </w:p>
    <w:bookmarkEnd w:id="94"/>
    <w:bookmarkStart w:name="z111" w:id="95"/>
    <w:p>
      <w:pPr>
        <w:spacing w:after="0"/>
        <w:ind w:left="0"/>
        <w:jc w:val="both"/>
      </w:pPr>
      <w:r>
        <w:rPr>
          <w:rFonts w:ascii="Times New Roman"/>
          <w:b w:val="false"/>
          <w:i w:val="false"/>
          <w:color w:val="000000"/>
          <w:sz w:val="28"/>
        </w:rPr>
        <w:t>
      12-2) разрабатывает и утверждает типовую форму договора об аутсорсинге услуг в сфере занятости населения;</w:t>
      </w:r>
    </w:p>
    <w:bookmarkEnd w:id="95"/>
    <w:bookmarkStart w:name="z112" w:id="96"/>
    <w:p>
      <w:pPr>
        <w:spacing w:after="0"/>
        <w:ind w:left="0"/>
        <w:jc w:val="both"/>
      </w:pPr>
      <w:r>
        <w:rPr>
          <w:rFonts w:ascii="Times New Roman"/>
          <w:b w:val="false"/>
          <w:i w:val="false"/>
          <w:color w:val="000000"/>
          <w:sz w:val="28"/>
        </w:rPr>
        <w:t>
      12-3) разрабатывает и утверждает квалификационные требования, предъявляемые к частным агентствам занятости, претендующим на участие в аутсорсинге услуг в сфере занятости населения;";</w:t>
      </w:r>
    </w:p>
    <w:bookmarkEnd w:id="96"/>
    <w:bookmarkStart w:name="z113" w:id="97"/>
    <w:p>
      <w:pPr>
        <w:spacing w:after="0"/>
        <w:ind w:left="0"/>
        <w:jc w:val="both"/>
      </w:pPr>
      <w:r>
        <w:rPr>
          <w:rFonts w:ascii="Times New Roman"/>
          <w:b w:val="false"/>
          <w:i w:val="false"/>
          <w:color w:val="000000"/>
          <w:sz w:val="28"/>
        </w:rPr>
        <w:t>
      подпункт 13) изложить в следующей редакции:</w:t>
      </w:r>
    </w:p>
    <w:bookmarkEnd w:id="97"/>
    <w:bookmarkStart w:name="z114" w:id="98"/>
    <w:p>
      <w:pPr>
        <w:spacing w:after="0"/>
        <w:ind w:left="0"/>
        <w:jc w:val="both"/>
      </w:pPr>
      <w:r>
        <w:rPr>
          <w:rFonts w:ascii="Times New Roman"/>
          <w:b w:val="false"/>
          <w:i w:val="false"/>
          <w:color w:val="000000"/>
          <w:sz w:val="28"/>
        </w:rPr>
        <w:t>
      "13) разрабатывает и утверждает правила проведения социальной профессиональной ориентации по согласованию с уполномоченным органом в области образования;";</w:t>
      </w:r>
    </w:p>
    <w:bookmarkEnd w:id="98"/>
    <w:bookmarkStart w:name="z115" w:id="99"/>
    <w:p>
      <w:pPr>
        <w:spacing w:after="0"/>
        <w:ind w:left="0"/>
        <w:jc w:val="both"/>
      </w:pPr>
      <w:r>
        <w:rPr>
          <w:rFonts w:ascii="Times New Roman"/>
          <w:b w:val="false"/>
          <w:i w:val="false"/>
          <w:color w:val="000000"/>
          <w:sz w:val="28"/>
        </w:rPr>
        <w:t>
      в подпункте 15) слова "ведомственной отчетности," исключить;</w:t>
      </w:r>
    </w:p>
    <w:bookmarkEnd w:id="99"/>
    <w:bookmarkStart w:name="z116" w:id="100"/>
    <w:p>
      <w:pPr>
        <w:spacing w:after="0"/>
        <w:ind w:left="0"/>
        <w:jc w:val="both"/>
      </w:pPr>
      <w:r>
        <w:rPr>
          <w:rFonts w:ascii="Times New Roman"/>
          <w:b w:val="false"/>
          <w:i w:val="false"/>
          <w:color w:val="000000"/>
          <w:sz w:val="28"/>
        </w:rPr>
        <w:t>
      дополнить подпунктом 16-1) следующего содержания:</w:t>
      </w:r>
    </w:p>
    <w:bookmarkEnd w:id="100"/>
    <w:bookmarkStart w:name="z117" w:id="101"/>
    <w:p>
      <w:pPr>
        <w:spacing w:after="0"/>
        <w:ind w:left="0"/>
        <w:jc w:val="both"/>
      </w:pPr>
      <w:r>
        <w:rPr>
          <w:rFonts w:ascii="Times New Roman"/>
          <w:b w:val="false"/>
          <w:i w:val="false"/>
          <w:color w:val="000000"/>
          <w:sz w:val="28"/>
        </w:rPr>
        <w:t>
      "16-1) разрабатывает и утверждает методику формирования тарифов и предельный уровень тарифов на услуги в сфере занятости населения, оказываемые за счет бюджетных средств;";</w:t>
      </w:r>
    </w:p>
    <w:bookmarkEnd w:id="101"/>
    <w:bookmarkStart w:name="z118" w:id="102"/>
    <w:p>
      <w:pPr>
        <w:spacing w:after="0"/>
        <w:ind w:left="0"/>
        <w:jc w:val="both"/>
      </w:pPr>
      <w:r>
        <w:rPr>
          <w:rFonts w:ascii="Times New Roman"/>
          <w:b w:val="false"/>
          <w:i w:val="false"/>
          <w:color w:val="000000"/>
          <w:sz w:val="28"/>
        </w:rPr>
        <w:t>
      подпункт 17) исключить;</w:t>
      </w:r>
    </w:p>
    <w:bookmarkEnd w:id="102"/>
    <w:bookmarkStart w:name="z119" w:id="103"/>
    <w:p>
      <w:pPr>
        <w:spacing w:after="0"/>
        <w:ind w:left="0"/>
        <w:jc w:val="both"/>
      </w:pPr>
      <w:r>
        <w:rPr>
          <w:rFonts w:ascii="Times New Roman"/>
          <w:b w:val="false"/>
          <w:i w:val="false"/>
          <w:color w:val="000000"/>
          <w:sz w:val="28"/>
        </w:rPr>
        <w:t>
      подпункты 21) и 24) изложить в следующей редакции:</w:t>
      </w:r>
    </w:p>
    <w:bookmarkEnd w:id="103"/>
    <w:bookmarkStart w:name="z120" w:id="104"/>
    <w:p>
      <w:pPr>
        <w:spacing w:after="0"/>
        <w:ind w:left="0"/>
        <w:jc w:val="both"/>
      </w:pPr>
      <w:r>
        <w:rPr>
          <w:rFonts w:ascii="Times New Roman"/>
          <w:b w:val="false"/>
          <w:i w:val="false"/>
          <w:color w:val="000000"/>
          <w:sz w:val="28"/>
        </w:rPr>
        <w:t>
      "21) разрабатывает и утверждает правила выдачи или продления справок иностранцу или лицу без гражданства о соответствии его квалификации для самостоятельного трудоустройства, перечень приоритетных отраслей (видов экономической деятельности) и востребованных в них профессий для самостоятельного трудоустройства иностранцев и лиц без гражданства;";</w:t>
      </w:r>
    </w:p>
    <w:bookmarkEnd w:id="104"/>
    <w:bookmarkStart w:name="z121" w:id="105"/>
    <w:p>
      <w:pPr>
        <w:spacing w:after="0"/>
        <w:ind w:left="0"/>
        <w:jc w:val="both"/>
      </w:pPr>
      <w:r>
        <w:rPr>
          <w:rFonts w:ascii="Times New Roman"/>
          <w:b w:val="false"/>
          <w:i w:val="false"/>
          <w:color w:val="000000"/>
          <w:sz w:val="28"/>
        </w:rPr>
        <w:t>
      "24) разрабатывает и утверждает форму индивидуальной карты занятости и правила ее ведения;";</w:t>
      </w:r>
    </w:p>
    <w:bookmarkEnd w:id="105"/>
    <w:bookmarkStart w:name="z122" w:id="106"/>
    <w:p>
      <w:pPr>
        <w:spacing w:after="0"/>
        <w:ind w:left="0"/>
        <w:jc w:val="both"/>
      </w:pPr>
      <w:r>
        <w:rPr>
          <w:rFonts w:ascii="Times New Roman"/>
          <w:b w:val="false"/>
          <w:i w:val="false"/>
          <w:color w:val="000000"/>
          <w:sz w:val="28"/>
        </w:rPr>
        <w:t>
      дополнить подпунктами 26-1), 26-2) и 26-3) следующего  содержания:</w:t>
      </w:r>
    </w:p>
    <w:bookmarkEnd w:id="106"/>
    <w:bookmarkStart w:name="z123" w:id="107"/>
    <w:p>
      <w:pPr>
        <w:spacing w:after="0"/>
        <w:ind w:left="0"/>
        <w:jc w:val="both"/>
      </w:pPr>
      <w:r>
        <w:rPr>
          <w:rFonts w:ascii="Times New Roman"/>
          <w:b w:val="false"/>
          <w:i w:val="false"/>
          <w:color w:val="000000"/>
          <w:sz w:val="28"/>
        </w:rPr>
        <w:t>
      "26-1) разрабатывает и утверждает перечень услуг, предлагаемых в рамках аутсорсинга услуг в сфере занятости населения;</w:t>
      </w:r>
    </w:p>
    <w:bookmarkEnd w:id="107"/>
    <w:bookmarkStart w:name="z124" w:id="108"/>
    <w:p>
      <w:pPr>
        <w:spacing w:after="0"/>
        <w:ind w:left="0"/>
        <w:jc w:val="both"/>
      </w:pPr>
      <w:r>
        <w:rPr>
          <w:rFonts w:ascii="Times New Roman"/>
          <w:b w:val="false"/>
          <w:i w:val="false"/>
          <w:color w:val="000000"/>
          <w:sz w:val="28"/>
        </w:rPr>
        <w:t>
      26-2) разрабатывает и утверждает правила осуществления мониторинга создания рабочих мест центральными и местными исполнительными органами, ответственными за реализацию государственных и правительственных программ, представления сведений о создании рабочих мест;</w:t>
      </w:r>
    </w:p>
    <w:bookmarkEnd w:id="108"/>
    <w:bookmarkStart w:name="z125" w:id="109"/>
    <w:p>
      <w:pPr>
        <w:spacing w:after="0"/>
        <w:ind w:left="0"/>
        <w:jc w:val="both"/>
      </w:pPr>
      <w:r>
        <w:rPr>
          <w:rFonts w:ascii="Times New Roman"/>
          <w:b w:val="false"/>
          <w:i w:val="false"/>
          <w:color w:val="000000"/>
          <w:sz w:val="28"/>
        </w:rPr>
        <w:t>
      26-3) разрабатывает и утверждает правила регистрации лиц, ищущих работу, безработных и осуществления трудового посредничества, оказываемого центрами занятости населения;";</w:t>
      </w:r>
    </w:p>
    <w:bookmarkEnd w:id="109"/>
    <w:bookmarkStart w:name="z126" w:id="110"/>
    <w:p>
      <w:pPr>
        <w:spacing w:after="0"/>
        <w:ind w:left="0"/>
        <w:jc w:val="both"/>
      </w:pPr>
      <w:r>
        <w:rPr>
          <w:rFonts w:ascii="Times New Roman"/>
          <w:b w:val="false"/>
          <w:i w:val="false"/>
          <w:color w:val="000000"/>
          <w:sz w:val="28"/>
        </w:rPr>
        <w:t>
      3) дополнить статьей 7-1 следующего содержания:</w:t>
      </w:r>
    </w:p>
    <w:bookmarkEnd w:id="110"/>
    <w:bookmarkStart w:name="z127" w:id="111"/>
    <w:p>
      <w:pPr>
        <w:spacing w:after="0"/>
        <w:ind w:left="0"/>
        <w:jc w:val="both"/>
      </w:pPr>
      <w:r>
        <w:rPr>
          <w:rFonts w:ascii="Times New Roman"/>
          <w:b w:val="false"/>
          <w:i w:val="false"/>
          <w:color w:val="000000"/>
          <w:sz w:val="28"/>
        </w:rPr>
        <w:t>
      "Статья 7-1. Компетенция центральных исполнительных органов</w:t>
      </w:r>
    </w:p>
    <w:bookmarkEnd w:id="111"/>
    <w:p>
      <w:pPr>
        <w:spacing w:after="0"/>
        <w:ind w:left="0"/>
        <w:jc w:val="both"/>
      </w:pPr>
      <w:r>
        <w:rPr>
          <w:rFonts w:ascii="Times New Roman"/>
          <w:b w:val="false"/>
          <w:i w:val="false"/>
          <w:color w:val="000000"/>
          <w:sz w:val="28"/>
        </w:rPr>
        <w:t>
      Центральные исполнительные органы, ответственные за разработку и реализацию государственных и правительственных программ, осуществляют мониторинг создания рабочих мест и представляют соответствующие сведения в уполномоченный орган по вопросам занятости населения.";</w:t>
      </w:r>
    </w:p>
    <w:bookmarkStart w:name="z128" w:id="11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9</w:t>
      </w:r>
      <w:r>
        <w:rPr>
          <w:rFonts w:ascii="Times New Roman"/>
          <w:b w:val="false"/>
          <w:i w:val="false"/>
          <w:color w:val="000000"/>
          <w:sz w:val="28"/>
        </w:rPr>
        <w:t xml:space="preserve"> дополнить подпунктами 10-1), 10-2) и 10-3) следующего содержания:</w:t>
      </w:r>
    </w:p>
    <w:bookmarkEnd w:id="112"/>
    <w:bookmarkStart w:name="z129" w:id="113"/>
    <w:p>
      <w:pPr>
        <w:spacing w:after="0"/>
        <w:ind w:left="0"/>
        <w:jc w:val="both"/>
      </w:pPr>
      <w:r>
        <w:rPr>
          <w:rFonts w:ascii="Times New Roman"/>
          <w:b w:val="false"/>
          <w:i w:val="false"/>
          <w:color w:val="000000"/>
          <w:sz w:val="28"/>
        </w:rPr>
        <w:t>
      "10-1) утверждения положений о районных (городских) и региональных комиссиях по вопросам занятости населения;</w:t>
      </w:r>
    </w:p>
    <w:bookmarkEnd w:id="113"/>
    <w:bookmarkStart w:name="z130" w:id="114"/>
    <w:p>
      <w:pPr>
        <w:spacing w:after="0"/>
        <w:ind w:left="0"/>
        <w:jc w:val="both"/>
      </w:pPr>
      <w:r>
        <w:rPr>
          <w:rFonts w:ascii="Times New Roman"/>
          <w:b w:val="false"/>
          <w:i w:val="false"/>
          <w:color w:val="000000"/>
          <w:sz w:val="28"/>
        </w:rPr>
        <w:t>
      10-2) осуществления мониторинга создания рабочих мест в рамках государственных и правительственных программ и представления соответствующих сведений в уполномоченный орган по вопросам занятости населения;</w:t>
      </w:r>
    </w:p>
    <w:bookmarkEnd w:id="114"/>
    <w:bookmarkStart w:name="z131" w:id="115"/>
    <w:p>
      <w:pPr>
        <w:spacing w:after="0"/>
        <w:ind w:left="0"/>
        <w:jc w:val="both"/>
      </w:pPr>
      <w:r>
        <w:rPr>
          <w:rFonts w:ascii="Times New Roman"/>
          <w:b w:val="false"/>
          <w:i w:val="false"/>
          <w:color w:val="000000"/>
          <w:sz w:val="28"/>
        </w:rPr>
        <w:t>
      10-3) осуществления контроля за деятельностью центров занятости населения по соблюдению законодательства Республики Казахстан о занятости населения;";</w:t>
      </w:r>
    </w:p>
    <w:bookmarkEnd w:id="115"/>
    <w:bookmarkStart w:name="z132" w:id="11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10</w:t>
      </w:r>
      <w:r>
        <w:rPr>
          <w:rFonts w:ascii="Times New Roman"/>
          <w:b w:val="false"/>
          <w:i w:val="false"/>
          <w:color w:val="000000"/>
          <w:sz w:val="28"/>
        </w:rPr>
        <w:t xml:space="preserve"> дополнить подпунктом 10) следующего содержания:</w:t>
      </w:r>
    </w:p>
    <w:bookmarkEnd w:id="116"/>
    <w:bookmarkStart w:name="z133" w:id="117"/>
    <w:p>
      <w:pPr>
        <w:spacing w:after="0"/>
        <w:ind w:left="0"/>
        <w:jc w:val="both"/>
      </w:pPr>
      <w:r>
        <w:rPr>
          <w:rFonts w:ascii="Times New Roman"/>
          <w:b w:val="false"/>
          <w:i w:val="false"/>
          <w:color w:val="000000"/>
          <w:sz w:val="28"/>
        </w:rPr>
        <w:t xml:space="preserve">
      "10) регистрирует лиц, ищущих работу в качестве безработных, в соответствии со </w:t>
      </w:r>
      <w:r>
        <w:rPr>
          <w:rFonts w:ascii="Times New Roman"/>
          <w:b w:val="false"/>
          <w:i w:val="false"/>
          <w:color w:val="000000"/>
          <w:sz w:val="28"/>
        </w:rPr>
        <w:t>статьей 14</w:t>
      </w:r>
      <w:r>
        <w:rPr>
          <w:rFonts w:ascii="Times New Roman"/>
          <w:b w:val="false"/>
          <w:i w:val="false"/>
          <w:color w:val="000000"/>
          <w:sz w:val="28"/>
        </w:rPr>
        <w:t xml:space="preserve"> настоящего Закона.";</w:t>
      </w:r>
    </w:p>
    <w:bookmarkEnd w:id="117"/>
    <w:bookmarkStart w:name="z134" w:id="118"/>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11</w:t>
      </w:r>
      <w:r>
        <w:rPr>
          <w:rFonts w:ascii="Times New Roman"/>
          <w:b w:val="false"/>
          <w:i w:val="false"/>
          <w:color w:val="000000"/>
          <w:sz w:val="28"/>
        </w:rPr>
        <w:t>:</w:t>
      </w:r>
    </w:p>
    <w:bookmarkEnd w:id="118"/>
    <w:bookmarkStart w:name="z135" w:id="119"/>
    <w:p>
      <w:pPr>
        <w:spacing w:after="0"/>
        <w:ind w:left="0"/>
        <w:jc w:val="both"/>
      </w:pPr>
      <w:r>
        <w:rPr>
          <w:rFonts w:ascii="Times New Roman"/>
          <w:b w:val="false"/>
          <w:i w:val="false"/>
          <w:color w:val="000000"/>
          <w:sz w:val="28"/>
        </w:rPr>
        <w:t>
      абзац первый изложить в следующей редакции:</w:t>
      </w:r>
    </w:p>
    <w:bookmarkEnd w:id="119"/>
    <w:bookmarkStart w:name="z136" w:id="120"/>
    <w:p>
      <w:pPr>
        <w:spacing w:after="0"/>
        <w:ind w:left="0"/>
        <w:jc w:val="both"/>
      </w:pPr>
      <w:r>
        <w:rPr>
          <w:rFonts w:ascii="Times New Roman"/>
          <w:b w:val="false"/>
          <w:i w:val="false"/>
          <w:color w:val="000000"/>
          <w:sz w:val="28"/>
        </w:rPr>
        <w:t>
      "1. Центр занятости населения:";</w:t>
      </w:r>
    </w:p>
    <w:bookmarkEnd w:id="120"/>
    <w:bookmarkStart w:name="z137" w:id="121"/>
    <w:p>
      <w:pPr>
        <w:spacing w:after="0"/>
        <w:ind w:left="0"/>
        <w:jc w:val="both"/>
      </w:pPr>
      <w:r>
        <w:rPr>
          <w:rFonts w:ascii="Times New Roman"/>
          <w:b w:val="false"/>
          <w:i w:val="false"/>
          <w:color w:val="000000"/>
          <w:sz w:val="28"/>
        </w:rPr>
        <w:t>
      подпункты 3), 6), 9) и 11) изложить в следующей редакции:</w:t>
      </w:r>
    </w:p>
    <w:bookmarkEnd w:id="121"/>
    <w:bookmarkStart w:name="z138" w:id="122"/>
    <w:p>
      <w:pPr>
        <w:spacing w:after="0"/>
        <w:ind w:left="0"/>
        <w:jc w:val="both"/>
      </w:pPr>
      <w:r>
        <w:rPr>
          <w:rFonts w:ascii="Times New Roman"/>
          <w:b w:val="false"/>
          <w:i w:val="false"/>
          <w:color w:val="000000"/>
          <w:sz w:val="28"/>
        </w:rPr>
        <w:t xml:space="preserve">
      "3) регистрирует обратившихся лиц в качестве ищущих работу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настоящего Закона;";</w:t>
      </w:r>
    </w:p>
    <w:bookmarkEnd w:id="122"/>
    <w:bookmarkStart w:name="z139" w:id="123"/>
    <w:p>
      <w:pPr>
        <w:spacing w:after="0"/>
        <w:ind w:left="0"/>
        <w:jc w:val="both"/>
      </w:pPr>
      <w:r>
        <w:rPr>
          <w:rFonts w:ascii="Times New Roman"/>
          <w:b w:val="false"/>
          <w:i w:val="false"/>
          <w:color w:val="000000"/>
          <w:sz w:val="28"/>
        </w:rPr>
        <w:t>
      "6) оказывает содействие лицам, ищущим работу, и безработным в подборе подходящей работы с обязательным уведомлением их о наличии подходящей работы при личном посещении или обращении посредством информационно-коммуникационных технологий и (или) абонентского устройства сети сотовой связи;";</w:t>
      </w:r>
    </w:p>
    <w:bookmarkEnd w:id="123"/>
    <w:bookmarkStart w:name="z140" w:id="124"/>
    <w:p>
      <w:pPr>
        <w:spacing w:after="0"/>
        <w:ind w:left="0"/>
        <w:jc w:val="both"/>
      </w:pPr>
      <w:r>
        <w:rPr>
          <w:rFonts w:ascii="Times New Roman"/>
          <w:b w:val="false"/>
          <w:i w:val="false"/>
          <w:color w:val="000000"/>
          <w:sz w:val="28"/>
        </w:rPr>
        <w:t xml:space="preserve">
      "9) ведет индивидуальную карту занятости;"; </w:t>
      </w:r>
    </w:p>
    <w:bookmarkEnd w:id="124"/>
    <w:bookmarkStart w:name="z141" w:id="125"/>
    <w:p>
      <w:pPr>
        <w:spacing w:after="0"/>
        <w:ind w:left="0"/>
        <w:jc w:val="both"/>
      </w:pPr>
      <w:r>
        <w:rPr>
          <w:rFonts w:ascii="Times New Roman"/>
          <w:b w:val="false"/>
          <w:i w:val="false"/>
          <w:color w:val="000000"/>
          <w:sz w:val="28"/>
        </w:rPr>
        <w:t>
      "11) оказывает трудовое посредничество лицам, ищущим работу, безработным и иным обратившимся лицам;";</w:t>
      </w:r>
    </w:p>
    <w:bookmarkEnd w:id="125"/>
    <w:bookmarkStart w:name="z142" w:id="126"/>
    <w:p>
      <w:pPr>
        <w:spacing w:after="0"/>
        <w:ind w:left="0"/>
        <w:jc w:val="both"/>
      </w:pPr>
      <w:r>
        <w:rPr>
          <w:rFonts w:ascii="Times New Roman"/>
          <w:b w:val="false"/>
          <w:i w:val="false"/>
          <w:color w:val="000000"/>
          <w:sz w:val="28"/>
        </w:rPr>
        <w:t>
      дополнить подпунктами 11-1), 11-2) и 11-3) следующего содержания:</w:t>
      </w:r>
    </w:p>
    <w:bookmarkEnd w:id="126"/>
    <w:bookmarkStart w:name="z143" w:id="127"/>
    <w:p>
      <w:pPr>
        <w:spacing w:after="0"/>
        <w:ind w:left="0"/>
        <w:jc w:val="both"/>
      </w:pPr>
      <w:r>
        <w:rPr>
          <w:rFonts w:ascii="Times New Roman"/>
          <w:b w:val="false"/>
          <w:i w:val="false"/>
          <w:color w:val="000000"/>
          <w:sz w:val="28"/>
        </w:rPr>
        <w:t>
      "11-1) на безвозмездной основе выдает справку о регистрации в качестве безработного;</w:t>
      </w:r>
    </w:p>
    <w:bookmarkEnd w:id="127"/>
    <w:bookmarkStart w:name="z144" w:id="128"/>
    <w:p>
      <w:pPr>
        <w:spacing w:after="0"/>
        <w:ind w:left="0"/>
        <w:jc w:val="both"/>
      </w:pPr>
      <w:r>
        <w:rPr>
          <w:rFonts w:ascii="Times New Roman"/>
          <w:b w:val="false"/>
          <w:i w:val="false"/>
          <w:color w:val="000000"/>
          <w:sz w:val="28"/>
        </w:rPr>
        <w:t>
      11-2) осуществляет аутсорсинг услуг в сфере занятости населения за счет бюджетных средств в отношении зарегистрированных безработных и без взимания платы с них за оказанные услуги в порядке, определяемом уполномоченным органом по вопросам занятости населения;</w:t>
      </w:r>
    </w:p>
    <w:bookmarkEnd w:id="128"/>
    <w:bookmarkStart w:name="z145" w:id="129"/>
    <w:p>
      <w:pPr>
        <w:spacing w:after="0"/>
        <w:ind w:left="0"/>
        <w:jc w:val="both"/>
      </w:pPr>
      <w:r>
        <w:rPr>
          <w:rFonts w:ascii="Times New Roman"/>
          <w:b w:val="false"/>
          <w:i w:val="false"/>
          <w:color w:val="000000"/>
          <w:sz w:val="28"/>
        </w:rPr>
        <w:t>
      11-3) осуществляет мониторинг и контроль за ходом реализации договора об аутсорсинге услуг в сфере занятости населения;";</w:t>
      </w:r>
    </w:p>
    <w:bookmarkEnd w:id="129"/>
    <w:bookmarkStart w:name="z146" w:id="130"/>
    <w:p>
      <w:pPr>
        <w:spacing w:after="0"/>
        <w:ind w:left="0"/>
        <w:jc w:val="both"/>
      </w:pPr>
      <w:r>
        <w:rPr>
          <w:rFonts w:ascii="Times New Roman"/>
          <w:b w:val="false"/>
          <w:i w:val="false"/>
          <w:color w:val="000000"/>
          <w:sz w:val="28"/>
        </w:rPr>
        <w:t>
      дополнить пунктом 2 следующего содержания:</w:t>
      </w:r>
    </w:p>
    <w:bookmarkEnd w:id="130"/>
    <w:bookmarkStart w:name="z147" w:id="131"/>
    <w:p>
      <w:pPr>
        <w:spacing w:after="0"/>
        <w:ind w:left="0"/>
        <w:jc w:val="both"/>
      </w:pPr>
      <w:r>
        <w:rPr>
          <w:rFonts w:ascii="Times New Roman"/>
          <w:b w:val="false"/>
          <w:i w:val="false"/>
          <w:color w:val="000000"/>
          <w:sz w:val="28"/>
        </w:rPr>
        <w:t>
      "2. Финансирование деятельности центров занятости населения осуществляется в порядке, установленном законодательством Республики Казахстан.";</w:t>
      </w:r>
    </w:p>
    <w:bookmarkEnd w:id="131"/>
    <w:bookmarkStart w:name="z148" w:id="13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статьи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bookmarkEnd w:id="132"/>
    <w:bookmarkStart w:name="z149" w:id="133"/>
    <w:p>
      <w:pPr>
        <w:spacing w:after="0"/>
        <w:ind w:left="0"/>
        <w:jc w:val="both"/>
      </w:pPr>
      <w:r>
        <w:rPr>
          <w:rFonts w:ascii="Times New Roman"/>
          <w:b w:val="false"/>
          <w:i w:val="false"/>
          <w:color w:val="000000"/>
          <w:sz w:val="28"/>
        </w:rPr>
        <w:t>
      "Статья 13. Лицо, ищущее работу</w:t>
      </w:r>
    </w:p>
    <w:bookmarkEnd w:id="133"/>
    <w:bookmarkStart w:name="z150" w:id="134"/>
    <w:p>
      <w:pPr>
        <w:spacing w:after="0"/>
        <w:ind w:left="0"/>
        <w:jc w:val="both"/>
      </w:pPr>
      <w:r>
        <w:rPr>
          <w:rFonts w:ascii="Times New Roman"/>
          <w:b w:val="false"/>
          <w:i w:val="false"/>
          <w:color w:val="000000"/>
          <w:sz w:val="28"/>
        </w:rPr>
        <w:t>
      1. Лицо, не имеющее работы и (или) заработка (дохода), ищущее подходящую работу, при обращении за содействием в трудоустройстве регистрируется в качестве лица, ищущего работу, непосредственно в центре занятости населения по месту жительства либо через веб-портал "электронного правительства" или Государственную корпорацию на основании документов:</w:t>
      </w:r>
    </w:p>
    <w:bookmarkEnd w:id="134"/>
    <w:bookmarkStart w:name="z151" w:id="135"/>
    <w:p>
      <w:pPr>
        <w:spacing w:after="0"/>
        <w:ind w:left="0"/>
        <w:jc w:val="both"/>
      </w:pPr>
      <w:r>
        <w:rPr>
          <w:rFonts w:ascii="Times New Roman"/>
          <w:b w:val="false"/>
          <w:i w:val="false"/>
          <w:color w:val="000000"/>
          <w:sz w:val="28"/>
        </w:rPr>
        <w:t>
      1) удостоверяющего личность;</w:t>
      </w:r>
    </w:p>
    <w:bookmarkEnd w:id="135"/>
    <w:bookmarkStart w:name="z152" w:id="136"/>
    <w:p>
      <w:pPr>
        <w:spacing w:after="0"/>
        <w:ind w:left="0"/>
        <w:jc w:val="both"/>
      </w:pPr>
      <w:r>
        <w:rPr>
          <w:rFonts w:ascii="Times New Roman"/>
          <w:b w:val="false"/>
          <w:i w:val="false"/>
          <w:color w:val="000000"/>
          <w:sz w:val="28"/>
        </w:rPr>
        <w:t>
      2) подтверждающего трудовую деятельность (при наличии);</w:t>
      </w:r>
    </w:p>
    <w:bookmarkEnd w:id="136"/>
    <w:bookmarkStart w:name="z153" w:id="137"/>
    <w:p>
      <w:pPr>
        <w:spacing w:after="0"/>
        <w:ind w:left="0"/>
        <w:jc w:val="both"/>
      </w:pPr>
      <w:r>
        <w:rPr>
          <w:rFonts w:ascii="Times New Roman"/>
          <w:b w:val="false"/>
          <w:i w:val="false"/>
          <w:color w:val="000000"/>
          <w:sz w:val="28"/>
        </w:rPr>
        <w:t>
      3) об образовании, квалификации, наличии специальных знаний или профессиональной подготовки (при наличии).</w:t>
      </w:r>
    </w:p>
    <w:bookmarkEnd w:id="137"/>
    <w:bookmarkStart w:name="z154" w:id="138"/>
    <w:p>
      <w:pPr>
        <w:spacing w:after="0"/>
        <w:ind w:left="0"/>
        <w:jc w:val="both"/>
      </w:pPr>
      <w:r>
        <w:rPr>
          <w:rFonts w:ascii="Times New Roman"/>
          <w:b w:val="false"/>
          <w:i w:val="false"/>
          <w:color w:val="000000"/>
          <w:sz w:val="28"/>
        </w:rPr>
        <w:t>
      Лицо, не достигшее шестнадцатилетнего возраста, также представляет письменное заявление одного из его законных представителей.</w:t>
      </w:r>
    </w:p>
    <w:bookmarkEnd w:id="138"/>
    <w:bookmarkStart w:name="z155" w:id="139"/>
    <w:p>
      <w:pPr>
        <w:spacing w:after="0"/>
        <w:ind w:left="0"/>
        <w:jc w:val="both"/>
      </w:pPr>
      <w:r>
        <w:rPr>
          <w:rFonts w:ascii="Times New Roman"/>
          <w:b w:val="false"/>
          <w:i w:val="false"/>
          <w:color w:val="000000"/>
          <w:sz w:val="28"/>
        </w:rPr>
        <w:t>
      2. Центр занятости населения в течение десяти рабочих дней со дня регистрации лица, ищущего работу, на безвозмездной основе оказывает ему содействие в трудоустройстве путем подбора подходящей работы с уведомлением его о наличии подходящей работы посредством информационно-коммуникационных технологий и (или) абонентского устройства сети сотовой связи в течение трех рабочих дней со дня возникновения вакансий, а также услуги по социальной профессиональной ориентации и профессиональному обучению.</w:t>
      </w:r>
    </w:p>
    <w:bookmarkEnd w:id="139"/>
    <w:bookmarkStart w:name="z156" w:id="140"/>
    <w:p>
      <w:pPr>
        <w:spacing w:after="0"/>
        <w:ind w:left="0"/>
        <w:jc w:val="both"/>
      </w:pPr>
      <w:r>
        <w:rPr>
          <w:rFonts w:ascii="Times New Roman"/>
          <w:b w:val="false"/>
          <w:i w:val="false"/>
          <w:color w:val="000000"/>
          <w:sz w:val="28"/>
        </w:rPr>
        <w:t>
      3. Лицо, ищущее работу, должно проявить интерес к поиску работы,  а также участию в профессиональном обучении, посещая или уведомляя посредством информационно-коммуникационных технологий и (или) абонентского устройства сети сотовой связи центр занятости населения,  а проживающие в сельских населенных пунктах – акима поселка, села, сельского округа в течение трех рабочих дней после получения от центра занятости населения (акима поселка, села, сельского округа) предложений  о наличии подходящей работы.</w:t>
      </w:r>
    </w:p>
    <w:bookmarkEnd w:id="140"/>
    <w:bookmarkStart w:name="z157" w:id="141"/>
    <w:p>
      <w:pPr>
        <w:spacing w:after="0"/>
        <w:ind w:left="0"/>
        <w:jc w:val="both"/>
      </w:pPr>
      <w:r>
        <w:rPr>
          <w:rFonts w:ascii="Times New Roman"/>
          <w:b w:val="false"/>
          <w:i w:val="false"/>
          <w:color w:val="000000"/>
          <w:sz w:val="28"/>
        </w:rPr>
        <w:t>
      Статья 14. Регистрация безработных</w:t>
      </w:r>
    </w:p>
    <w:bookmarkEnd w:id="141"/>
    <w:bookmarkStart w:name="z158" w:id="142"/>
    <w:p>
      <w:pPr>
        <w:spacing w:after="0"/>
        <w:ind w:left="0"/>
        <w:jc w:val="both"/>
      </w:pPr>
      <w:r>
        <w:rPr>
          <w:rFonts w:ascii="Times New Roman"/>
          <w:b w:val="false"/>
          <w:i w:val="false"/>
          <w:color w:val="000000"/>
          <w:sz w:val="28"/>
        </w:rPr>
        <w:t xml:space="preserve">
      1. Центр занятости населения в течение двух рабочих дней по истечении периода, установленного </w:t>
      </w:r>
      <w:r>
        <w:rPr>
          <w:rFonts w:ascii="Times New Roman"/>
          <w:b w:val="false"/>
          <w:i w:val="false"/>
          <w:color w:val="000000"/>
          <w:sz w:val="28"/>
        </w:rPr>
        <w:t>пунктом 2</w:t>
      </w:r>
      <w:r>
        <w:rPr>
          <w:rFonts w:ascii="Times New Roman"/>
          <w:b w:val="false"/>
          <w:i w:val="false"/>
          <w:color w:val="000000"/>
          <w:sz w:val="28"/>
        </w:rPr>
        <w:t xml:space="preserve"> статьи 13 настоящего Закона, направляет в местный орган по вопросам занятости населения документы, предусмотренные </w:t>
      </w:r>
      <w:r>
        <w:rPr>
          <w:rFonts w:ascii="Times New Roman"/>
          <w:b w:val="false"/>
          <w:i w:val="false"/>
          <w:color w:val="000000"/>
          <w:sz w:val="28"/>
        </w:rPr>
        <w:t>пунктом 1</w:t>
      </w:r>
      <w:r>
        <w:rPr>
          <w:rFonts w:ascii="Times New Roman"/>
          <w:b w:val="false"/>
          <w:i w:val="false"/>
          <w:color w:val="000000"/>
          <w:sz w:val="28"/>
        </w:rPr>
        <w:t xml:space="preserve"> статьи 13 настоящего Закона, для принятия решения о регистрации в качестве безработного, за исключением лиц, указанных в пункте 6 настоящей статьи и подпункте 4) </w:t>
      </w:r>
      <w:r>
        <w:rPr>
          <w:rFonts w:ascii="Times New Roman"/>
          <w:b w:val="false"/>
          <w:i w:val="false"/>
          <w:color w:val="000000"/>
          <w:sz w:val="28"/>
        </w:rPr>
        <w:t>пункта 2</w:t>
      </w:r>
      <w:r>
        <w:rPr>
          <w:rFonts w:ascii="Times New Roman"/>
          <w:b w:val="false"/>
          <w:i w:val="false"/>
          <w:color w:val="000000"/>
          <w:sz w:val="28"/>
        </w:rPr>
        <w:t xml:space="preserve"> статьи 8 настоящего Закона.</w:t>
      </w:r>
    </w:p>
    <w:bookmarkEnd w:id="142"/>
    <w:bookmarkStart w:name="z159" w:id="143"/>
    <w:p>
      <w:pPr>
        <w:spacing w:after="0"/>
        <w:ind w:left="0"/>
        <w:jc w:val="both"/>
      </w:pPr>
      <w:r>
        <w:rPr>
          <w:rFonts w:ascii="Times New Roman"/>
          <w:b w:val="false"/>
          <w:i w:val="false"/>
          <w:color w:val="000000"/>
          <w:sz w:val="28"/>
        </w:rPr>
        <w:t>
      Местный орган по вопросам занятости населения в течение двух рабочих дней со дня получения соответствующей информации от центра занятости населения принимает решение о регистрации в качестве безработного лица, ищущего работу, которому в течение десяти рабочих дней со дня обращения не подобрана подходящая работа, за исключением лиц, указанных в пункте 6 настоящей статьи и подпункте 4) пункта 2 статьи 8 настоящего Закона.</w:t>
      </w:r>
    </w:p>
    <w:bookmarkEnd w:id="143"/>
    <w:bookmarkStart w:name="z160" w:id="144"/>
    <w:p>
      <w:pPr>
        <w:spacing w:after="0"/>
        <w:ind w:left="0"/>
        <w:jc w:val="both"/>
      </w:pPr>
      <w:r>
        <w:rPr>
          <w:rFonts w:ascii="Times New Roman"/>
          <w:b w:val="false"/>
          <w:i w:val="false"/>
          <w:color w:val="000000"/>
          <w:sz w:val="28"/>
        </w:rPr>
        <w:t>
      2. Регистрация лица, ищущего работу в качестве безработного, осуществляется после проверки его данных через информационные системы государственных органов и (или) организаций с занесением полученных сведений в индивидуальную карту занятости.</w:t>
      </w:r>
    </w:p>
    <w:bookmarkEnd w:id="144"/>
    <w:bookmarkStart w:name="z161" w:id="145"/>
    <w:p>
      <w:pPr>
        <w:spacing w:after="0"/>
        <w:ind w:left="0"/>
        <w:jc w:val="both"/>
      </w:pPr>
      <w:r>
        <w:rPr>
          <w:rFonts w:ascii="Times New Roman"/>
          <w:b w:val="false"/>
          <w:i w:val="false"/>
          <w:color w:val="000000"/>
          <w:sz w:val="28"/>
        </w:rPr>
        <w:t>
      3. Центр занятости населения в течение двух рабочих дней со дня принятия решения местного органа по вопросам занятости населения извещает лицо, ищущее работу, о дате регистрации в качестве безработного или отказе в регистрации.</w:t>
      </w:r>
    </w:p>
    <w:bookmarkEnd w:id="145"/>
    <w:bookmarkStart w:name="z162" w:id="146"/>
    <w:p>
      <w:pPr>
        <w:spacing w:after="0"/>
        <w:ind w:left="0"/>
        <w:jc w:val="both"/>
      </w:pPr>
      <w:r>
        <w:rPr>
          <w:rFonts w:ascii="Times New Roman"/>
          <w:b w:val="false"/>
          <w:i w:val="false"/>
          <w:color w:val="000000"/>
          <w:sz w:val="28"/>
        </w:rPr>
        <w:t>
      4. По обращению лица, зарегистрированного в качестве безработного, центром занятости населения на безвозмездной основе выдается справка, срок действия которой составляет тридцать календарных дней со дня ее выдачи.</w:t>
      </w:r>
    </w:p>
    <w:bookmarkEnd w:id="146"/>
    <w:bookmarkStart w:name="z163" w:id="147"/>
    <w:p>
      <w:pPr>
        <w:spacing w:after="0"/>
        <w:ind w:left="0"/>
        <w:jc w:val="both"/>
      </w:pPr>
      <w:r>
        <w:rPr>
          <w:rFonts w:ascii="Times New Roman"/>
          <w:b w:val="false"/>
          <w:i w:val="false"/>
          <w:color w:val="000000"/>
          <w:sz w:val="28"/>
        </w:rPr>
        <w:t>
      5. Безработные, зарегистрированные в местном органе по вопросам занятости населения, должны в течение трех рабочих дней после получения от центра занятости населения предложений о подходящей работе уведомить центр занятости населения, а безработные, проживающие в сельских населенных пунктах, – акима поселка, села, сельского округа о согласии или отказе от предложенной подходящей работы, обращаясь лично или посредством информационно-коммуникационных технологий и (или) абонентского устройства сети сотовой связи.</w:t>
      </w:r>
    </w:p>
    <w:bookmarkEnd w:id="147"/>
    <w:bookmarkStart w:name="z164" w:id="148"/>
    <w:p>
      <w:pPr>
        <w:spacing w:after="0"/>
        <w:ind w:left="0"/>
        <w:jc w:val="both"/>
      </w:pPr>
      <w:r>
        <w:rPr>
          <w:rFonts w:ascii="Times New Roman"/>
          <w:b w:val="false"/>
          <w:i w:val="false"/>
          <w:color w:val="000000"/>
          <w:sz w:val="28"/>
        </w:rPr>
        <w:t>
      6. Не регистрируются в качестве безработного лица:</w:t>
      </w:r>
    </w:p>
    <w:bookmarkEnd w:id="148"/>
    <w:bookmarkStart w:name="z165" w:id="149"/>
    <w:p>
      <w:pPr>
        <w:spacing w:after="0"/>
        <w:ind w:left="0"/>
        <w:jc w:val="both"/>
      </w:pPr>
      <w:r>
        <w:rPr>
          <w:rFonts w:ascii="Times New Roman"/>
          <w:b w:val="false"/>
          <w:i w:val="false"/>
          <w:color w:val="000000"/>
          <w:sz w:val="28"/>
        </w:rPr>
        <w:t>
      1) не достигшие шестнадцатилетнего возраста;</w:t>
      </w:r>
    </w:p>
    <w:bookmarkEnd w:id="149"/>
    <w:bookmarkStart w:name="z166" w:id="150"/>
    <w:p>
      <w:pPr>
        <w:spacing w:after="0"/>
        <w:ind w:left="0"/>
        <w:jc w:val="both"/>
      </w:pPr>
      <w:r>
        <w:rPr>
          <w:rFonts w:ascii="Times New Roman"/>
          <w:b w:val="false"/>
          <w:i w:val="false"/>
          <w:color w:val="000000"/>
          <w:sz w:val="28"/>
        </w:rPr>
        <w:t>
      2) работающие по трудовому договору, в том числе выполняющие работу за оплату на условиях полного либо неполного рабочего времени или имеющие иную оплачиваемую работу, приносящую заработок (доход);</w:t>
      </w:r>
    </w:p>
    <w:bookmarkEnd w:id="150"/>
    <w:bookmarkStart w:name="z167" w:id="151"/>
    <w:p>
      <w:pPr>
        <w:spacing w:after="0"/>
        <w:ind w:left="0"/>
        <w:jc w:val="both"/>
      </w:pPr>
      <w:r>
        <w:rPr>
          <w:rFonts w:ascii="Times New Roman"/>
          <w:b w:val="false"/>
          <w:i w:val="false"/>
          <w:color w:val="000000"/>
          <w:sz w:val="28"/>
        </w:rPr>
        <w:t xml:space="preserve">
      3) достигшие пенсионного возраста, установленного </w:t>
      </w:r>
      <w:r>
        <w:rPr>
          <w:rFonts w:ascii="Times New Roman"/>
          <w:b w:val="false"/>
          <w:i w:val="false"/>
          <w:color w:val="000000"/>
          <w:sz w:val="28"/>
        </w:rPr>
        <w:t>пунктом 1</w:t>
      </w:r>
      <w:r>
        <w:rPr>
          <w:rFonts w:ascii="Times New Roman"/>
          <w:b w:val="false"/>
          <w:i w:val="false"/>
          <w:color w:val="000000"/>
          <w:sz w:val="28"/>
        </w:rPr>
        <w:t xml:space="preserve"> статьи 11 Закона Республики Казахстан "О пенсионном обеспечении в Республике Казахстан";</w:t>
      </w:r>
    </w:p>
    <w:bookmarkEnd w:id="151"/>
    <w:bookmarkStart w:name="z168" w:id="152"/>
    <w:p>
      <w:pPr>
        <w:spacing w:after="0"/>
        <w:ind w:left="0"/>
        <w:jc w:val="both"/>
      </w:pPr>
      <w:r>
        <w:rPr>
          <w:rFonts w:ascii="Times New Roman"/>
          <w:b w:val="false"/>
          <w:i w:val="false"/>
          <w:color w:val="000000"/>
          <w:sz w:val="28"/>
        </w:rPr>
        <w:t>
      4) представившие документы, содержащие заведомо ложные сведения об отсутствии работы и заработка (дохода), а также другие недостоверные сведения.";</w:t>
      </w:r>
    </w:p>
    <w:bookmarkEnd w:id="152"/>
    <w:bookmarkStart w:name="z169" w:id="153"/>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15</w:t>
      </w:r>
      <w:r>
        <w:rPr>
          <w:rFonts w:ascii="Times New Roman"/>
          <w:b w:val="false"/>
          <w:i w:val="false"/>
          <w:color w:val="000000"/>
          <w:sz w:val="28"/>
        </w:rPr>
        <w:t>:</w:t>
      </w:r>
    </w:p>
    <w:bookmarkEnd w:id="153"/>
    <w:bookmarkStart w:name="z170" w:id="154"/>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 </w:t>
      </w:r>
    </w:p>
    <w:bookmarkEnd w:id="154"/>
    <w:bookmarkStart w:name="z171" w:id="155"/>
    <w:p>
      <w:pPr>
        <w:spacing w:after="0"/>
        <w:ind w:left="0"/>
        <w:jc w:val="both"/>
      </w:pPr>
      <w:r>
        <w:rPr>
          <w:rFonts w:ascii="Times New Roman"/>
          <w:b w:val="false"/>
          <w:i w:val="false"/>
          <w:color w:val="000000"/>
          <w:sz w:val="28"/>
        </w:rPr>
        <w:t>
      "1) бесплатное получение услуг в сфере занятости населения от центров занятости населения:</w:t>
      </w:r>
    </w:p>
    <w:bookmarkEnd w:id="155"/>
    <w:bookmarkStart w:name="z172" w:id="156"/>
    <w:p>
      <w:pPr>
        <w:spacing w:after="0"/>
        <w:ind w:left="0"/>
        <w:jc w:val="both"/>
      </w:pPr>
      <w:r>
        <w:rPr>
          <w:rFonts w:ascii="Times New Roman"/>
          <w:b w:val="false"/>
          <w:i w:val="false"/>
          <w:color w:val="000000"/>
          <w:sz w:val="28"/>
        </w:rPr>
        <w:t>
      по поиску подходящей работы и содействию в трудоустройстве, в том числе на активные меры содействия занятости;</w:t>
      </w:r>
    </w:p>
    <w:bookmarkEnd w:id="156"/>
    <w:bookmarkStart w:name="z173" w:id="157"/>
    <w:p>
      <w:pPr>
        <w:spacing w:after="0"/>
        <w:ind w:left="0"/>
        <w:jc w:val="both"/>
      </w:pPr>
      <w:r>
        <w:rPr>
          <w:rFonts w:ascii="Times New Roman"/>
          <w:b w:val="false"/>
          <w:i w:val="false"/>
          <w:color w:val="000000"/>
          <w:sz w:val="28"/>
        </w:rPr>
        <w:t>
      консультационных;</w:t>
      </w:r>
    </w:p>
    <w:bookmarkEnd w:id="157"/>
    <w:bookmarkStart w:name="z174" w:id="158"/>
    <w:p>
      <w:pPr>
        <w:spacing w:after="0"/>
        <w:ind w:left="0"/>
        <w:jc w:val="both"/>
      </w:pPr>
      <w:r>
        <w:rPr>
          <w:rFonts w:ascii="Times New Roman"/>
          <w:b w:val="false"/>
          <w:i w:val="false"/>
          <w:color w:val="000000"/>
          <w:sz w:val="28"/>
        </w:rPr>
        <w:t>
      информационных;</w:t>
      </w:r>
    </w:p>
    <w:bookmarkEnd w:id="158"/>
    <w:bookmarkStart w:name="z175" w:id="159"/>
    <w:p>
      <w:pPr>
        <w:spacing w:after="0"/>
        <w:ind w:left="0"/>
        <w:jc w:val="both"/>
      </w:pPr>
      <w:r>
        <w:rPr>
          <w:rFonts w:ascii="Times New Roman"/>
          <w:b w:val="false"/>
          <w:i w:val="false"/>
          <w:color w:val="000000"/>
          <w:sz w:val="28"/>
        </w:rPr>
        <w:t>
      по социальной профессиональной ориентации в целях выбора или изменения вида деятельности (профессии), а также сведений о себе, содержащихся в единой информационной базе рынка труда;";</w:t>
      </w:r>
    </w:p>
    <w:bookmarkEnd w:id="159"/>
    <w:bookmarkStart w:name="z176" w:id="16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60"/>
    <w:bookmarkStart w:name="z177" w:id="161"/>
    <w:p>
      <w:pPr>
        <w:spacing w:after="0"/>
        <w:ind w:left="0"/>
        <w:jc w:val="both"/>
      </w:pPr>
      <w:r>
        <w:rPr>
          <w:rFonts w:ascii="Times New Roman"/>
          <w:b w:val="false"/>
          <w:i w:val="false"/>
          <w:color w:val="000000"/>
          <w:sz w:val="28"/>
        </w:rPr>
        <w:t>
      подпункт 2) изложить в следующей редакции:</w:t>
      </w:r>
    </w:p>
    <w:bookmarkEnd w:id="161"/>
    <w:bookmarkStart w:name="z178" w:id="162"/>
    <w:p>
      <w:pPr>
        <w:spacing w:after="0"/>
        <w:ind w:left="0"/>
        <w:jc w:val="both"/>
      </w:pPr>
      <w:r>
        <w:rPr>
          <w:rFonts w:ascii="Times New Roman"/>
          <w:b w:val="false"/>
          <w:i w:val="false"/>
          <w:color w:val="000000"/>
          <w:sz w:val="28"/>
        </w:rPr>
        <w:t>
      "2) соблюдать порядок, условия и сроки посещения или уведомления центра занятости населения в соответствии с настоящим Законом;";</w:t>
      </w:r>
    </w:p>
    <w:bookmarkEnd w:id="162"/>
    <w:bookmarkStart w:name="z179" w:id="163"/>
    <w:p>
      <w:pPr>
        <w:spacing w:after="0"/>
        <w:ind w:left="0"/>
        <w:jc w:val="both"/>
      </w:pPr>
      <w:r>
        <w:rPr>
          <w:rFonts w:ascii="Times New Roman"/>
          <w:b w:val="false"/>
          <w:i w:val="false"/>
          <w:color w:val="000000"/>
          <w:sz w:val="28"/>
        </w:rPr>
        <w:t>
      в подпункте 3) слова "получения направления на работу, выданного" заменить словом "уведомления";</w:t>
      </w:r>
    </w:p>
    <w:bookmarkEnd w:id="163"/>
    <w:bookmarkStart w:name="z180" w:id="164"/>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пункте 1</w:t>
      </w:r>
      <w:r>
        <w:rPr>
          <w:rFonts w:ascii="Times New Roman"/>
          <w:b w:val="false"/>
          <w:i w:val="false"/>
          <w:color w:val="000000"/>
          <w:sz w:val="28"/>
        </w:rPr>
        <w:t xml:space="preserve"> статьи 16:</w:t>
      </w:r>
    </w:p>
    <w:bookmarkEnd w:id="164"/>
    <w:bookmarkStart w:name="z181" w:id="165"/>
    <w:p>
      <w:pPr>
        <w:spacing w:after="0"/>
        <w:ind w:left="0"/>
        <w:jc w:val="both"/>
      </w:pPr>
      <w:r>
        <w:rPr>
          <w:rFonts w:ascii="Times New Roman"/>
          <w:b w:val="false"/>
          <w:i w:val="false"/>
          <w:color w:val="000000"/>
          <w:sz w:val="28"/>
        </w:rPr>
        <w:t>
      абзац первый и подпункт 1) изложить в следующей редакции:</w:t>
      </w:r>
    </w:p>
    <w:bookmarkEnd w:id="165"/>
    <w:bookmarkStart w:name="z182" w:id="166"/>
    <w:p>
      <w:pPr>
        <w:spacing w:after="0"/>
        <w:ind w:left="0"/>
        <w:jc w:val="both"/>
      </w:pPr>
      <w:r>
        <w:rPr>
          <w:rFonts w:ascii="Times New Roman"/>
          <w:b w:val="false"/>
          <w:i w:val="false"/>
          <w:color w:val="000000"/>
          <w:sz w:val="28"/>
        </w:rPr>
        <w:t xml:space="preserve">
      "1. Местный орган по вопросам занятости населения в течение двух рабочих дней со дня получения соответствующей информации от центра занятости населения снимает с учета безработного (за исключением лиц, указанных в </w:t>
      </w:r>
      <w:r>
        <w:rPr>
          <w:rFonts w:ascii="Times New Roman"/>
          <w:b w:val="false"/>
          <w:i w:val="false"/>
          <w:color w:val="000000"/>
          <w:sz w:val="28"/>
        </w:rPr>
        <w:t>подпункте 4)</w:t>
      </w:r>
      <w:r>
        <w:rPr>
          <w:rFonts w:ascii="Times New Roman"/>
          <w:b w:val="false"/>
          <w:i w:val="false"/>
          <w:color w:val="000000"/>
          <w:sz w:val="28"/>
        </w:rPr>
        <w:t xml:space="preserve"> пункта 2 статьи 8 настоящего Закона) в случаях:</w:t>
      </w:r>
    </w:p>
    <w:bookmarkEnd w:id="166"/>
    <w:bookmarkStart w:name="z183" w:id="167"/>
    <w:p>
      <w:pPr>
        <w:spacing w:after="0"/>
        <w:ind w:left="0"/>
        <w:jc w:val="both"/>
      </w:pPr>
      <w:r>
        <w:rPr>
          <w:rFonts w:ascii="Times New Roman"/>
          <w:b w:val="false"/>
          <w:i w:val="false"/>
          <w:color w:val="000000"/>
          <w:sz w:val="28"/>
        </w:rPr>
        <w:t>
      1) отказа от трех предложенных центром занятости населения вариантов подходящей работы или несвоевременного уведомления центра занятости населения, а проживающего в сельских населенных пунктах – акима поселка, села, сельского округа о согласии или отказе от предложенных вариантов подходящей работы;";</w:t>
      </w:r>
    </w:p>
    <w:bookmarkEnd w:id="167"/>
    <w:bookmarkStart w:name="z184" w:id="168"/>
    <w:p>
      <w:pPr>
        <w:spacing w:after="0"/>
        <w:ind w:left="0"/>
        <w:jc w:val="both"/>
      </w:pPr>
      <w:r>
        <w:rPr>
          <w:rFonts w:ascii="Times New Roman"/>
          <w:b w:val="false"/>
          <w:i w:val="false"/>
          <w:color w:val="000000"/>
          <w:sz w:val="28"/>
        </w:rPr>
        <w:t>
      в подпункте 2):</w:t>
      </w:r>
    </w:p>
    <w:bookmarkEnd w:id="168"/>
    <w:bookmarkStart w:name="z185" w:id="169"/>
    <w:p>
      <w:pPr>
        <w:spacing w:after="0"/>
        <w:ind w:left="0"/>
        <w:jc w:val="both"/>
      </w:pPr>
      <w:r>
        <w:rPr>
          <w:rFonts w:ascii="Times New Roman"/>
          <w:b w:val="false"/>
          <w:i w:val="false"/>
          <w:color w:val="000000"/>
          <w:sz w:val="28"/>
        </w:rPr>
        <w:t>
      в абзаце втором слова "выдачи направления" заменить словом "уведомления";</w:t>
      </w:r>
    </w:p>
    <w:bookmarkEnd w:id="169"/>
    <w:bookmarkStart w:name="z186" w:id="170"/>
    <w:p>
      <w:pPr>
        <w:spacing w:after="0"/>
        <w:ind w:left="0"/>
        <w:jc w:val="both"/>
      </w:pPr>
      <w:r>
        <w:rPr>
          <w:rFonts w:ascii="Times New Roman"/>
          <w:b w:val="false"/>
          <w:i w:val="false"/>
          <w:color w:val="000000"/>
          <w:sz w:val="28"/>
        </w:rPr>
        <w:t>
      в абзаце четвертом слова "по направлению центра занятости населения" исключить;</w:t>
      </w:r>
    </w:p>
    <w:bookmarkEnd w:id="170"/>
    <w:bookmarkStart w:name="z187" w:id="171"/>
    <w:p>
      <w:pPr>
        <w:spacing w:after="0"/>
        <w:ind w:left="0"/>
        <w:jc w:val="both"/>
      </w:pPr>
      <w:r>
        <w:rPr>
          <w:rFonts w:ascii="Times New Roman"/>
          <w:b w:val="false"/>
          <w:i w:val="false"/>
          <w:color w:val="000000"/>
          <w:sz w:val="28"/>
        </w:rPr>
        <w:t>
      подпункт 3) изложить в следующей редакции:</w:t>
      </w:r>
    </w:p>
    <w:bookmarkEnd w:id="171"/>
    <w:bookmarkStart w:name="z188" w:id="172"/>
    <w:p>
      <w:pPr>
        <w:spacing w:after="0"/>
        <w:ind w:left="0"/>
        <w:jc w:val="both"/>
      </w:pPr>
      <w:r>
        <w:rPr>
          <w:rFonts w:ascii="Times New Roman"/>
          <w:b w:val="false"/>
          <w:i w:val="false"/>
          <w:color w:val="000000"/>
          <w:sz w:val="28"/>
        </w:rPr>
        <w:t>
      "3) нарушения безработным без уважительных причин сроков посещения или уведомления центра занятости населения, предусмотренных настоящим Законом;";</w:t>
      </w:r>
    </w:p>
    <w:bookmarkEnd w:id="172"/>
    <w:bookmarkStart w:name="z189" w:id="173"/>
    <w:p>
      <w:pPr>
        <w:spacing w:after="0"/>
        <w:ind w:left="0"/>
        <w:jc w:val="both"/>
      </w:pPr>
      <w:r>
        <w:rPr>
          <w:rFonts w:ascii="Times New Roman"/>
          <w:b w:val="false"/>
          <w:i w:val="false"/>
          <w:color w:val="000000"/>
          <w:sz w:val="28"/>
        </w:rPr>
        <w:t xml:space="preserve">
      10) подпункт 1) </w:t>
      </w:r>
      <w:r>
        <w:rPr>
          <w:rFonts w:ascii="Times New Roman"/>
          <w:b w:val="false"/>
          <w:i w:val="false"/>
          <w:color w:val="000000"/>
          <w:sz w:val="28"/>
        </w:rPr>
        <w:t>пункта 2</w:t>
      </w:r>
      <w:r>
        <w:rPr>
          <w:rFonts w:ascii="Times New Roman"/>
          <w:b w:val="false"/>
          <w:i w:val="false"/>
          <w:color w:val="000000"/>
          <w:sz w:val="28"/>
        </w:rPr>
        <w:t xml:space="preserve"> статьи 18 изложить в следующей редакции:</w:t>
      </w:r>
    </w:p>
    <w:bookmarkEnd w:id="173"/>
    <w:bookmarkStart w:name="z190" w:id="174"/>
    <w:p>
      <w:pPr>
        <w:spacing w:after="0"/>
        <w:ind w:left="0"/>
        <w:jc w:val="both"/>
      </w:pPr>
      <w:r>
        <w:rPr>
          <w:rFonts w:ascii="Times New Roman"/>
          <w:b w:val="false"/>
          <w:i w:val="false"/>
          <w:color w:val="000000"/>
          <w:sz w:val="28"/>
        </w:rPr>
        <w:t>
      "1) профессиональное информирование о трудовой деятельности, состоянии рынка труда, возможностях трудоустройства по имеющейся профессии (специальности) или прохождения профессионального обучения;";</w:t>
      </w:r>
    </w:p>
    <w:bookmarkEnd w:id="174"/>
    <w:bookmarkStart w:name="z191" w:id="175"/>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пункты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19 изложить в следующей редакции:</w:t>
      </w:r>
    </w:p>
    <w:bookmarkEnd w:id="175"/>
    <w:bookmarkStart w:name="z192" w:id="176"/>
    <w:p>
      <w:pPr>
        <w:spacing w:after="0"/>
        <w:ind w:left="0"/>
        <w:jc w:val="both"/>
      </w:pPr>
      <w:r>
        <w:rPr>
          <w:rFonts w:ascii="Times New Roman"/>
          <w:b w:val="false"/>
          <w:i w:val="false"/>
          <w:color w:val="000000"/>
          <w:sz w:val="28"/>
        </w:rPr>
        <w:t>
      "5. Профессиональное обучение проводится с учетом потребностей рынка труда, в том числе по заявкам работодателей, в организациях образования либо учебных центрах работодателей, имеющих право на образовательную деятельность, в соответствии с законодательством Республики Казахстан в области образования в пределах бюджетных средств с учетом софинансирования работодателей.</w:t>
      </w:r>
    </w:p>
    <w:bookmarkEnd w:id="176"/>
    <w:bookmarkStart w:name="z193" w:id="177"/>
    <w:p>
      <w:pPr>
        <w:spacing w:after="0"/>
        <w:ind w:left="0"/>
        <w:jc w:val="both"/>
      </w:pPr>
      <w:r>
        <w:rPr>
          <w:rFonts w:ascii="Times New Roman"/>
          <w:b w:val="false"/>
          <w:i w:val="false"/>
          <w:color w:val="000000"/>
          <w:sz w:val="28"/>
        </w:rPr>
        <w:t>
      6. Социальный контракт по профессиональному обучению заключается между центром занятости населения, организацией, проводящей профессиональное обучение, работодателем и обучаемым.</w:t>
      </w:r>
    </w:p>
    <w:bookmarkEnd w:id="177"/>
    <w:bookmarkStart w:name="z194" w:id="178"/>
    <w:p>
      <w:pPr>
        <w:spacing w:after="0"/>
        <w:ind w:left="0"/>
        <w:jc w:val="both"/>
      </w:pPr>
      <w:r>
        <w:rPr>
          <w:rFonts w:ascii="Times New Roman"/>
          <w:b w:val="false"/>
          <w:i w:val="false"/>
          <w:color w:val="000000"/>
          <w:sz w:val="28"/>
        </w:rPr>
        <w:t>
      7. Лица, направленные центром занятости населения на профессиональное обучение, самовольно, без уважительной причины прекратившие обучение, повторно могут направляться на обучение по истечении одного года со дня повторной регистрации в качестве лиц, ищущих работу, либо безработных, но не более одного раза.";</w:t>
      </w:r>
    </w:p>
    <w:bookmarkEnd w:id="178"/>
    <w:bookmarkStart w:name="z195" w:id="179"/>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20</w:t>
      </w:r>
      <w:r>
        <w:rPr>
          <w:rFonts w:ascii="Times New Roman"/>
          <w:b w:val="false"/>
          <w:i w:val="false"/>
          <w:color w:val="000000"/>
          <w:sz w:val="28"/>
        </w:rPr>
        <w:t xml:space="preserve">: </w:t>
      </w:r>
    </w:p>
    <w:bookmarkEnd w:id="179"/>
    <w:bookmarkStart w:name="z196" w:id="180"/>
    <w:p>
      <w:pPr>
        <w:spacing w:after="0"/>
        <w:ind w:left="0"/>
        <w:jc w:val="both"/>
      </w:pPr>
      <w:r>
        <w:rPr>
          <w:rFonts w:ascii="Times New Roman"/>
          <w:b w:val="false"/>
          <w:i w:val="false"/>
          <w:color w:val="000000"/>
          <w:sz w:val="28"/>
        </w:rPr>
        <w:t xml:space="preserve">
      части вторую и третью </w:t>
      </w:r>
      <w:r>
        <w:rPr>
          <w:rFonts w:ascii="Times New Roman"/>
          <w:b w:val="false"/>
          <w:i w:val="false"/>
          <w:color w:val="000000"/>
          <w:sz w:val="28"/>
        </w:rPr>
        <w:t>пункта 4</w:t>
      </w:r>
      <w:r>
        <w:rPr>
          <w:rFonts w:ascii="Times New Roman"/>
          <w:b w:val="false"/>
          <w:i w:val="false"/>
          <w:color w:val="000000"/>
          <w:sz w:val="28"/>
        </w:rPr>
        <w:t xml:space="preserve"> исключить;</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98" w:id="181"/>
    <w:p>
      <w:pPr>
        <w:spacing w:after="0"/>
        <w:ind w:left="0"/>
        <w:jc w:val="both"/>
      </w:pPr>
      <w:r>
        <w:rPr>
          <w:rFonts w:ascii="Times New Roman"/>
          <w:b w:val="false"/>
          <w:i w:val="false"/>
          <w:color w:val="000000"/>
          <w:sz w:val="28"/>
        </w:rPr>
        <w:t>
      "5. Безработные, самовольно, без уважительной причины прекратившие трудовую деятельность на социальных рабочих местах, снимаются с учета в качестве безработных и повторно могут участвовать  в активных мерах содействия занятости только по истечении трех месяцев со дня повторной регистрации в качестве безработных.";</w:t>
      </w:r>
    </w:p>
    <w:bookmarkEnd w:id="181"/>
    <w:bookmarkStart w:name="z199" w:id="182"/>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21</w:t>
      </w:r>
      <w:r>
        <w:rPr>
          <w:rFonts w:ascii="Times New Roman"/>
          <w:b w:val="false"/>
          <w:i w:val="false"/>
          <w:color w:val="000000"/>
          <w:sz w:val="28"/>
        </w:rPr>
        <w:t>:</w:t>
      </w:r>
    </w:p>
    <w:bookmarkEnd w:id="182"/>
    <w:bookmarkStart w:name="z200" w:id="183"/>
    <w:p>
      <w:pPr>
        <w:spacing w:after="0"/>
        <w:ind w:left="0"/>
        <w:jc w:val="both"/>
      </w:pPr>
      <w:r>
        <w:rPr>
          <w:rFonts w:ascii="Times New Roman"/>
          <w:b w:val="false"/>
          <w:i w:val="false"/>
          <w:color w:val="000000"/>
          <w:sz w:val="28"/>
        </w:rPr>
        <w:t>
      дополнить пунктом 4-1 следующего содержания:</w:t>
      </w:r>
    </w:p>
    <w:bookmarkEnd w:id="183"/>
    <w:bookmarkStart w:name="z201" w:id="184"/>
    <w:p>
      <w:pPr>
        <w:spacing w:after="0"/>
        <w:ind w:left="0"/>
        <w:jc w:val="both"/>
      </w:pPr>
      <w:r>
        <w:rPr>
          <w:rFonts w:ascii="Times New Roman"/>
          <w:b w:val="false"/>
          <w:i w:val="false"/>
          <w:color w:val="000000"/>
          <w:sz w:val="28"/>
        </w:rPr>
        <w:t>
      "4-1. Лица, самовольно, без уважительной причины прекратившие участие в молодежной практике, снимаются с учета в качестве безработных и повторно могут участвовать в активных мерах содействия занятости только по истечении трех месяцев со дня повторной регистрации в качестве безработных.";</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исключить;</w:t>
      </w:r>
    </w:p>
    <w:bookmarkStart w:name="z203" w:id="185"/>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22</w:t>
      </w:r>
      <w:r>
        <w:rPr>
          <w:rFonts w:ascii="Times New Roman"/>
          <w:b w:val="false"/>
          <w:i w:val="false"/>
          <w:color w:val="000000"/>
          <w:sz w:val="28"/>
        </w:rPr>
        <w:t>:</w:t>
      </w:r>
    </w:p>
    <w:bookmarkEnd w:id="185"/>
    <w:bookmarkStart w:name="z204" w:id="1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86"/>
    <w:bookmarkStart w:name="z205" w:id="187"/>
    <w:p>
      <w:pPr>
        <w:spacing w:after="0"/>
        <w:ind w:left="0"/>
        <w:jc w:val="both"/>
      </w:pPr>
      <w:r>
        <w:rPr>
          <w:rFonts w:ascii="Times New Roman"/>
          <w:b w:val="false"/>
          <w:i w:val="false"/>
          <w:color w:val="000000"/>
          <w:sz w:val="28"/>
        </w:rPr>
        <w:t>
      подпункт 2) части первой изложить в следующей редакции:</w:t>
      </w:r>
    </w:p>
    <w:bookmarkEnd w:id="187"/>
    <w:bookmarkStart w:name="z206" w:id="188"/>
    <w:p>
      <w:pPr>
        <w:spacing w:after="0"/>
        <w:ind w:left="0"/>
        <w:jc w:val="both"/>
      </w:pPr>
      <w:r>
        <w:rPr>
          <w:rFonts w:ascii="Times New Roman"/>
          <w:b w:val="false"/>
          <w:i w:val="false"/>
          <w:color w:val="000000"/>
          <w:sz w:val="28"/>
        </w:rPr>
        <w:t>
      "2) студенты и учащиеся старших классов общеобразовательных школ в свободное от учебы время в работах, не причиняющих вреда здоровью и не нарушающих процесса обучения;";</w:t>
      </w:r>
    </w:p>
    <w:bookmarkEnd w:id="188"/>
    <w:bookmarkStart w:name="z207" w:id="189"/>
    <w:p>
      <w:pPr>
        <w:spacing w:after="0"/>
        <w:ind w:left="0"/>
        <w:jc w:val="both"/>
      </w:pPr>
      <w:r>
        <w:rPr>
          <w:rFonts w:ascii="Times New Roman"/>
          <w:b w:val="false"/>
          <w:i w:val="false"/>
          <w:color w:val="000000"/>
          <w:sz w:val="28"/>
        </w:rPr>
        <w:t>
      часть третью изложить в следующей редакции:</w:t>
      </w:r>
    </w:p>
    <w:bookmarkEnd w:id="189"/>
    <w:bookmarkStart w:name="z208" w:id="190"/>
    <w:p>
      <w:pPr>
        <w:spacing w:after="0"/>
        <w:ind w:left="0"/>
        <w:jc w:val="both"/>
      </w:pPr>
      <w:r>
        <w:rPr>
          <w:rFonts w:ascii="Times New Roman"/>
          <w:b w:val="false"/>
          <w:i w:val="false"/>
          <w:color w:val="000000"/>
          <w:sz w:val="28"/>
        </w:rPr>
        <w:t>
      "Участие лиц в общественных работах осуществляется с их согласия в порядке очередности согласно дате их регистрации в качестве безработных.";</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исключить;</w:t>
      </w:r>
    </w:p>
    <w:bookmarkStart w:name="z210" w:id="191"/>
    <w:p>
      <w:pPr>
        <w:spacing w:after="0"/>
        <w:ind w:left="0"/>
        <w:jc w:val="both"/>
      </w:pPr>
      <w:r>
        <w:rPr>
          <w:rFonts w:ascii="Times New Roman"/>
          <w:b w:val="false"/>
          <w:i w:val="false"/>
          <w:color w:val="000000"/>
          <w:sz w:val="28"/>
        </w:rPr>
        <w:t>
      дополнить пунктом 3-1 следующего содержания:</w:t>
      </w:r>
    </w:p>
    <w:bookmarkEnd w:id="191"/>
    <w:bookmarkStart w:name="z211" w:id="192"/>
    <w:p>
      <w:pPr>
        <w:spacing w:after="0"/>
        <w:ind w:left="0"/>
        <w:jc w:val="both"/>
      </w:pPr>
      <w:r>
        <w:rPr>
          <w:rFonts w:ascii="Times New Roman"/>
          <w:b w:val="false"/>
          <w:i w:val="false"/>
          <w:color w:val="000000"/>
          <w:sz w:val="28"/>
        </w:rPr>
        <w:t>
      "3-1. Местные органы по вопросам занятости населения утверждают перечень организаций в регионах, представивших заявку на создание общественных работ, количество организуемых рабочих мест, виды, объемы и конкретные условия общественных работ, размер оплаты труда участников и источники их финансирования.";</w:t>
      </w:r>
    </w:p>
    <w:bookmarkEnd w:id="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213" w:id="193"/>
    <w:p>
      <w:pPr>
        <w:spacing w:after="0"/>
        <w:ind w:left="0"/>
        <w:jc w:val="both"/>
      </w:pPr>
      <w:r>
        <w:rPr>
          <w:rFonts w:ascii="Times New Roman"/>
          <w:b w:val="false"/>
          <w:i w:val="false"/>
          <w:color w:val="000000"/>
          <w:sz w:val="28"/>
        </w:rPr>
        <w:t>
      "4. Безработные, самовольно, без уважительной причины прекратившие участие в общественных работах, снимаются с учета в качестве безработных и повторно могут направляться на общественные работы только по истечении трех месяцев со дня повторной регистрации в качестве безработных.";</w:t>
      </w:r>
    </w:p>
    <w:bookmarkEnd w:id="193"/>
    <w:bookmarkStart w:name="z214" w:id="194"/>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пункт 3</w:t>
      </w:r>
      <w:r>
        <w:rPr>
          <w:rFonts w:ascii="Times New Roman"/>
          <w:b w:val="false"/>
          <w:i w:val="false"/>
          <w:color w:val="000000"/>
          <w:sz w:val="28"/>
        </w:rPr>
        <w:t xml:space="preserve"> статьи 23 исключить;</w:t>
      </w:r>
    </w:p>
    <w:bookmarkEnd w:id="194"/>
    <w:bookmarkStart w:name="z215" w:id="195"/>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в статье 24</w:t>
      </w:r>
      <w:r>
        <w:rPr>
          <w:rFonts w:ascii="Times New Roman"/>
          <w:b w:val="false"/>
          <w:i w:val="false"/>
          <w:color w:val="000000"/>
          <w:sz w:val="28"/>
        </w:rPr>
        <w:t>:</w:t>
      </w:r>
    </w:p>
    <w:bookmarkEnd w:id="195"/>
    <w:bookmarkStart w:name="z216" w:id="196"/>
    <w:p>
      <w:pPr>
        <w:spacing w:after="0"/>
        <w:ind w:left="0"/>
        <w:jc w:val="both"/>
      </w:pPr>
      <w:r>
        <w:rPr>
          <w:rFonts w:ascii="Times New Roman"/>
          <w:b w:val="false"/>
          <w:i w:val="false"/>
          <w:color w:val="000000"/>
          <w:sz w:val="28"/>
        </w:rPr>
        <w:t xml:space="preserve">
      подпункты 1) и 2)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196"/>
    <w:bookmarkStart w:name="z217" w:id="197"/>
    <w:p>
      <w:pPr>
        <w:spacing w:after="0"/>
        <w:ind w:left="0"/>
        <w:jc w:val="both"/>
      </w:pPr>
      <w:r>
        <w:rPr>
          <w:rFonts w:ascii="Times New Roman"/>
          <w:b w:val="false"/>
          <w:i w:val="false"/>
          <w:color w:val="000000"/>
          <w:sz w:val="28"/>
        </w:rPr>
        <w:t>
      "1) в пределах одной области – из сел с низким экономическим потенциалом в города областного (районного) значения при возможности выделения жилища из государственного жилищного фонда и трудоустройства на постоянное рабочее место;</w:t>
      </w:r>
    </w:p>
    <w:bookmarkEnd w:id="197"/>
    <w:bookmarkStart w:name="z218" w:id="198"/>
    <w:p>
      <w:pPr>
        <w:spacing w:after="0"/>
        <w:ind w:left="0"/>
        <w:jc w:val="both"/>
      </w:pPr>
      <w:r>
        <w:rPr>
          <w:rFonts w:ascii="Times New Roman"/>
          <w:b w:val="false"/>
          <w:i w:val="false"/>
          <w:color w:val="000000"/>
          <w:sz w:val="28"/>
        </w:rPr>
        <w:t xml:space="preserve">
      2) в регионы, определяемые Правительством Республики Казахстан, в рамках региональных квот приема переселенцев и оралманов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миграции населения", а также правительственных программ в сфере занятости населения, предусматривающих добровольное переселение.";</w:t>
      </w:r>
    </w:p>
    <w:bookmarkEnd w:id="198"/>
    <w:bookmarkStart w:name="z219" w:id="199"/>
    <w:p>
      <w:pPr>
        <w:spacing w:after="0"/>
        <w:ind w:left="0"/>
        <w:jc w:val="both"/>
      </w:pPr>
      <w:r>
        <w:rPr>
          <w:rFonts w:ascii="Times New Roman"/>
          <w:b w:val="false"/>
          <w:i w:val="false"/>
          <w:color w:val="000000"/>
          <w:sz w:val="28"/>
        </w:rPr>
        <w:t xml:space="preserve">
      абзац первый и подпункт 1)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199"/>
    <w:bookmarkStart w:name="z220" w:id="200"/>
    <w:p>
      <w:pPr>
        <w:spacing w:after="0"/>
        <w:ind w:left="0"/>
        <w:jc w:val="both"/>
      </w:pPr>
      <w:r>
        <w:rPr>
          <w:rFonts w:ascii="Times New Roman"/>
          <w:b w:val="false"/>
          <w:i w:val="false"/>
          <w:color w:val="000000"/>
          <w:sz w:val="28"/>
        </w:rPr>
        <w:t>
      "4. Государственная поддержка добровольно переселяющихся лиц включает:</w:t>
      </w:r>
    </w:p>
    <w:bookmarkEnd w:id="200"/>
    <w:bookmarkStart w:name="z221" w:id="201"/>
    <w:p>
      <w:pPr>
        <w:spacing w:after="0"/>
        <w:ind w:left="0"/>
        <w:jc w:val="both"/>
      </w:pPr>
      <w:r>
        <w:rPr>
          <w:rFonts w:ascii="Times New Roman"/>
          <w:b w:val="false"/>
          <w:i w:val="false"/>
          <w:color w:val="000000"/>
          <w:sz w:val="28"/>
        </w:rPr>
        <w:t>
      1) предоставление лицам и членам их семей субсидий на переезд и возмещение расходов по найму (аренде) жилья и оплате коммунальных услуг, за исключением случаев, когда переезд работника осуществляется за счет средств работодателя;";</w:t>
      </w:r>
    </w:p>
    <w:bookmarkEnd w:id="201"/>
    <w:bookmarkStart w:name="z222" w:id="202"/>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пункт 4</w:t>
      </w:r>
      <w:r>
        <w:rPr>
          <w:rFonts w:ascii="Times New Roman"/>
          <w:b w:val="false"/>
          <w:i w:val="false"/>
          <w:color w:val="000000"/>
          <w:sz w:val="28"/>
        </w:rPr>
        <w:t xml:space="preserve"> статьи 26 изложить в следующей редакции:</w:t>
      </w:r>
    </w:p>
    <w:bookmarkEnd w:id="202"/>
    <w:bookmarkStart w:name="z223" w:id="203"/>
    <w:p>
      <w:pPr>
        <w:spacing w:after="0"/>
        <w:ind w:left="0"/>
        <w:jc w:val="both"/>
      </w:pPr>
      <w:r>
        <w:rPr>
          <w:rFonts w:ascii="Times New Roman"/>
          <w:b w:val="false"/>
          <w:i w:val="false"/>
          <w:color w:val="000000"/>
          <w:sz w:val="28"/>
        </w:rPr>
        <w:t>
      "4. Центр занятости населения своевременно вносит соответствующие изменения в индивидуальную карту занятости.";</w:t>
      </w:r>
    </w:p>
    <w:bookmarkEnd w:id="203"/>
    <w:bookmarkStart w:name="z224" w:id="204"/>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статье 28</w:t>
      </w:r>
      <w:r>
        <w:rPr>
          <w:rFonts w:ascii="Times New Roman"/>
          <w:b w:val="false"/>
          <w:i w:val="false"/>
          <w:color w:val="000000"/>
          <w:sz w:val="28"/>
        </w:rPr>
        <w:t>:</w:t>
      </w:r>
    </w:p>
    <w:bookmarkEnd w:id="204"/>
    <w:bookmarkStart w:name="z225" w:id="205"/>
    <w:p>
      <w:pPr>
        <w:spacing w:after="0"/>
        <w:ind w:left="0"/>
        <w:jc w:val="both"/>
      </w:pPr>
      <w:r>
        <w:rPr>
          <w:rFonts w:ascii="Times New Roman"/>
          <w:b w:val="false"/>
          <w:i w:val="false"/>
          <w:color w:val="000000"/>
          <w:sz w:val="28"/>
        </w:rPr>
        <w:t xml:space="preserve">
      подпункты 5), 6) и 8)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205"/>
    <w:bookmarkStart w:name="z226" w:id="206"/>
    <w:p>
      <w:pPr>
        <w:spacing w:after="0"/>
        <w:ind w:left="0"/>
        <w:jc w:val="both"/>
      </w:pPr>
      <w:r>
        <w:rPr>
          <w:rFonts w:ascii="Times New Roman"/>
          <w:b w:val="false"/>
          <w:i w:val="false"/>
          <w:color w:val="000000"/>
          <w:sz w:val="28"/>
        </w:rPr>
        <w:t>
      "5) предоставления рабочих мест для организации общественных работ, социальных рабочих мест и прохождения молодежной практики;</w:t>
      </w:r>
    </w:p>
    <w:bookmarkEnd w:id="206"/>
    <w:bookmarkStart w:name="z227" w:id="207"/>
    <w:p>
      <w:pPr>
        <w:spacing w:after="0"/>
        <w:ind w:left="0"/>
        <w:jc w:val="both"/>
      </w:pPr>
      <w:r>
        <w:rPr>
          <w:rFonts w:ascii="Times New Roman"/>
          <w:b w:val="false"/>
          <w:i w:val="false"/>
          <w:color w:val="000000"/>
          <w:sz w:val="28"/>
        </w:rPr>
        <w:t>
      6) принятия на имеющиеся вакансии лиц, обратившихся по вопросу трудоустройства, в том числе направленных центром занятости населения, а также частным агентством занятости, в соответствии с квалификационными требованиями, установленными в организациях;";</w:t>
      </w:r>
    </w:p>
    <w:bookmarkEnd w:id="207"/>
    <w:bookmarkStart w:name="z228" w:id="208"/>
    <w:p>
      <w:pPr>
        <w:spacing w:after="0"/>
        <w:ind w:left="0"/>
        <w:jc w:val="both"/>
      </w:pPr>
      <w:r>
        <w:rPr>
          <w:rFonts w:ascii="Times New Roman"/>
          <w:b w:val="false"/>
          <w:i w:val="false"/>
          <w:color w:val="000000"/>
          <w:sz w:val="28"/>
        </w:rPr>
        <w:t xml:space="preserve">
      "8) предоставления текущих вакансий и данных о прогнозируемом создании рабочих мест в разрезе востребованных специальностей в единую информационную базу рынка труда, в том числе посредством государственного интернет-ресурса "Биржа труда";"; </w:t>
      </w:r>
    </w:p>
    <w:bookmarkEnd w:id="208"/>
    <w:bookmarkStart w:name="z229" w:id="20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209"/>
    <w:bookmarkStart w:name="z230" w:id="210"/>
    <w:p>
      <w:pPr>
        <w:spacing w:after="0"/>
        <w:ind w:left="0"/>
        <w:jc w:val="both"/>
      </w:pPr>
      <w:r>
        <w:rPr>
          <w:rFonts w:ascii="Times New Roman"/>
          <w:b w:val="false"/>
          <w:i w:val="false"/>
          <w:color w:val="000000"/>
          <w:sz w:val="28"/>
        </w:rPr>
        <w:t>
      подпункты 1), 2) и 4) изложить в следующей редакции:</w:t>
      </w:r>
    </w:p>
    <w:bookmarkEnd w:id="210"/>
    <w:bookmarkStart w:name="z231" w:id="211"/>
    <w:p>
      <w:pPr>
        <w:spacing w:after="0"/>
        <w:ind w:left="0"/>
        <w:jc w:val="both"/>
      </w:pPr>
      <w:r>
        <w:rPr>
          <w:rFonts w:ascii="Times New Roman"/>
          <w:b w:val="false"/>
          <w:i w:val="false"/>
          <w:color w:val="000000"/>
          <w:sz w:val="28"/>
        </w:rPr>
        <w:t>
      "1) направлять центру занятости населения письменно или посредством государственного интернет-ресурса "Биржа труда" сведения  о наличии свободных рабочих мест (вакантных должностей) в течение пяти рабочих дней со дня их появления с указанием условий труда и оплаты,  за исключением вакантных должностей государственных служащих, выборных государственных должностей, депутатов Парламента и маслихатов, судей Республики Казахстан, лиц, состоящих на воинской службе, сотрудников специальных государственных, правоохранительных органов и государственной фельдъегерской службы, работников Национального Банка Республики Казахстан и его ведомств;</w:t>
      </w:r>
    </w:p>
    <w:bookmarkEnd w:id="211"/>
    <w:bookmarkStart w:name="z232" w:id="212"/>
    <w:p>
      <w:pPr>
        <w:spacing w:after="0"/>
        <w:ind w:left="0"/>
        <w:jc w:val="both"/>
      </w:pPr>
      <w:r>
        <w:rPr>
          <w:rFonts w:ascii="Times New Roman"/>
          <w:b w:val="false"/>
          <w:i w:val="false"/>
          <w:color w:val="000000"/>
          <w:sz w:val="28"/>
        </w:rPr>
        <w:t>
      2) предоставлять центру занятости населения письменно или посредством государственного интернет-ресурса "Биржа труда" в полном объеме информацию о предстоящем высвобождении работников в связи  с прекращением деятельности работодателя – физического лица либо ликвидацией работодателя – юридического лица, сокращением численности или штата, снижением объема производств и выполняемых работ и услуг, повлекшего ухудшение экономического состояния работодателя, о количестве и категориях работников, которых оно может коснуться, с указанием должностей и профессий, специальностей, квалификации и размера оплаты труда высвобождаемых работников и сроков, в течение которых они будут высвобождаться, не менее чем за один месяц до начала высвобождения;";</w:t>
      </w:r>
    </w:p>
    <w:bookmarkEnd w:id="212"/>
    <w:bookmarkStart w:name="z233" w:id="213"/>
    <w:p>
      <w:pPr>
        <w:spacing w:after="0"/>
        <w:ind w:left="0"/>
        <w:jc w:val="both"/>
      </w:pPr>
      <w:r>
        <w:rPr>
          <w:rFonts w:ascii="Times New Roman"/>
          <w:b w:val="false"/>
          <w:i w:val="false"/>
          <w:color w:val="000000"/>
          <w:sz w:val="28"/>
        </w:rPr>
        <w:t>
      "4) своевременно (в течение пяти рабочих дней со дня направления для трудоустройства) извещать центр занятости населения письменно или посредством государственного интернет-ресурса "Биржа труда" о приеме на работу или отказе в приеме на работу;";</w:t>
      </w:r>
    </w:p>
    <w:bookmarkEnd w:id="213"/>
    <w:bookmarkStart w:name="z234" w:id="214"/>
    <w:p>
      <w:pPr>
        <w:spacing w:after="0"/>
        <w:ind w:left="0"/>
        <w:jc w:val="both"/>
      </w:pPr>
      <w:r>
        <w:rPr>
          <w:rFonts w:ascii="Times New Roman"/>
          <w:b w:val="false"/>
          <w:i w:val="false"/>
          <w:color w:val="000000"/>
          <w:sz w:val="28"/>
        </w:rPr>
        <w:t>
      подпункт 5) исключить;</w:t>
      </w:r>
    </w:p>
    <w:bookmarkEnd w:id="214"/>
    <w:bookmarkStart w:name="z235" w:id="215"/>
    <w:p>
      <w:pPr>
        <w:spacing w:after="0"/>
        <w:ind w:left="0"/>
        <w:jc w:val="both"/>
      </w:pPr>
      <w:r>
        <w:rPr>
          <w:rFonts w:ascii="Times New Roman"/>
          <w:b w:val="false"/>
          <w:i w:val="false"/>
          <w:color w:val="000000"/>
          <w:sz w:val="28"/>
        </w:rPr>
        <w:t>
      дополнить подпунктом 9-1) следующего содержания:</w:t>
      </w:r>
    </w:p>
    <w:bookmarkEnd w:id="215"/>
    <w:bookmarkStart w:name="z236" w:id="216"/>
    <w:p>
      <w:pPr>
        <w:spacing w:after="0"/>
        <w:ind w:left="0"/>
        <w:jc w:val="both"/>
      </w:pPr>
      <w:r>
        <w:rPr>
          <w:rFonts w:ascii="Times New Roman"/>
          <w:b w:val="false"/>
          <w:i w:val="false"/>
          <w:color w:val="000000"/>
          <w:sz w:val="28"/>
        </w:rPr>
        <w:t>
      "9-1) исчислять (удерживать) и перечислять отчисления и (или) взносы работников в соответствии с законодательством Республики Казахстан об обязательном социальном медицинском страховании;";</w:t>
      </w:r>
    </w:p>
    <w:bookmarkEnd w:id="216"/>
    <w:bookmarkStart w:name="z237" w:id="217"/>
    <w:p>
      <w:pPr>
        <w:spacing w:after="0"/>
        <w:ind w:left="0"/>
        <w:jc w:val="both"/>
      </w:pPr>
      <w:r>
        <w:rPr>
          <w:rFonts w:ascii="Times New Roman"/>
          <w:b w:val="false"/>
          <w:i w:val="false"/>
          <w:color w:val="000000"/>
          <w:sz w:val="28"/>
        </w:rPr>
        <w:t xml:space="preserve">
      подпункты 1) и 4)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217"/>
    <w:bookmarkStart w:name="z238" w:id="218"/>
    <w:p>
      <w:pPr>
        <w:spacing w:after="0"/>
        <w:ind w:left="0"/>
        <w:jc w:val="both"/>
      </w:pPr>
      <w:r>
        <w:rPr>
          <w:rFonts w:ascii="Times New Roman"/>
          <w:b w:val="false"/>
          <w:i w:val="false"/>
          <w:color w:val="000000"/>
          <w:sz w:val="28"/>
        </w:rPr>
        <w:t>
      "1) принимать на работу лиц, непосредственно обратившихся к нему, на равных условиях с лицами, направленными центрами занятости населения, а также частными агентствами занятости;";</w:t>
      </w:r>
    </w:p>
    <w:bookmarkEnd w:id="218"/>
    <w:bookmarkStart w:name="z239" w:id="219"/>
    <w:p>
      <w:pPr>
        <w:spacing w:after="0"/>
        <w:ind w:left="0"/>
        <w:jc w:val="both"/>
      </w:pPr>
      <w:r>
        <w:rPr>
          <w:rFonts w:ascii="Times New Roman"/>
          <w:b w:val="false"/>
          <w:i w:val="false"/>
          <w:color w:val="000000"/>
          <w:sz w:val="28"/>
        </w:rPr>
        <w:t>
      "4) принимать участие в организации общественных работ, социальных рабочих мест, молодежной практики, организовывать и проводить другие виды работ временного характера;";</w:t>
      </w:r>
    </w:p>
    <w:bookmarkEnd w:id="219"/>
    <w:bookmarkStart w:name="z240" w:id="220"/>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статью 30</w:t>
      </w:r>
      <w:r>
        <w:rPr>
          <w:rFonts w:ascii="Times New Roman"/>
          <w:b w:val="false"/>
          <w:i w:val="false"/>
          <w:color w:val="000000"/>
          <w:sz w:val="28"/>
        </w:rPr>
        <w:t xml:space="preserve"> изложить в следующей редакции:</w:t>
      </w:r>
    </w:p>
    <w:bookmarkEnd w:id="220"/>
    <w:bookmarkStart w:name="z241" w:id="221"/>
    <w:p>
      <w:pPr>
        <w:spacing w:after="0"/>
        <w:ind w:left="0"/>
        <w:jc w:val="both"/>
      </w:pPr>
      <w:r>
        <w:rPr>
          <w:rFonts w:ascii="Times New Roman"/>
          <w:b w:val="false"/>
          <w:i w:val="false"/>
          <w:color w:val="000000"/>
          <w:sz w:val="28"/>
        </w:rPr>
        <w:t>
      "Статья 30. Оказание трудового посредничества</w:t>
      </w:r>
    </w:p>
    <w:bookmarkEnd w:id="221"/>
    <w:bookmarkStart w:name="z242" w:id="222"/>
    <w:p>
      <w:pPr>
        <w:spacing w:after="0"/>
        <w:ind w:left="0"/>
        <w:jc w:val="both"/>
      </w:pPr>
      <w:r>
        <w:rPr>
          <w:rFonts w:ascii="Times New Roman"/>
          <w:b w:val="false"/>
          <w:i w:val="false"/>
          <w:color w:val="000000"/>
          <w:sz w:val="28"/>
        </w:rPr>
        <w:t xml:space="preserve">
      1. Лицам, ищущим работу, безработным и иным обратившимся оказывается трудовое посредничество центрами занятости населения, частными агентствами занятости в соответствии со </w:t>
      </w:r>
      <w:r>
        <w:rPr>
          <w:rFonts w:ascii="Times New Roman"/>
          <w:b w:val="false"/>
          <w:i w:val="false"/>
          <w:color w:val="000000"/>
          <w:sz w:val="28"/>
        </w:rPr>
        <w:t>статьями 11</w:t>
      </w:r>
      <w:r>
        <w:rPr>
          <w:rFonts w:ascii="Times New Roman"/>
          <w:b w:val="false"/>
          <w:i w:val="false"/>
          <w:color w:val="000000"/>
          <w:sz w:val="28"/>
        </w:rPr>
        <w:t xml:space="preserve"> и </w:t>
      </w:r>
      <w:r>
        <w:rPr>
          <w:rFonts w:ascii="Times New Roman"/>
          <w:b w:val="false"/>
          <w:i w:val="false"/>
          <w:color w:val="000000"/>
          <w:sz w:val="28"/>
        </w:rPr>
        <w:t>31</w:t>
      </w:r>
      <w:r>
        <w:rPr>
          <w:rFonts w:ascii="Times New Roman"/>
          <w:b w:val="false"/>
          <w:i w:val="false"/>
          <w:color w:val="000000"/>
          <w:sz w:val="28"/>
        </w:rPr>
        <w:t xml:space="preserve"> настоящего Закона.</w:t>
      </w:r>
    </w:p>
    <w:bookmarkEnd w:id="222"/>
    <w:bookmarkStart w:name="z243" w:id="223"/>
    <w:p>
      <w:pPr>
        <w:spacing w:after="0"/>
        <w:ind w:left="0"/>
        <w:jc w:val="both"/>
      </w:pPr>
      <w:r>
        <w:rPr>
          <w:rFonts w:ascii="Times New Roman"/>
          <w:b w:val="false"/>
          <w:i w:val="false"/>
          <w:color w:val="000000"/>
          <w:sz w:val="28"/>
        </w:rPr>
        <w:t>
      2. Центр занятости населения вправе заключать договор об аутсорсинге услуг в сфере занятости населения с частным агентством занятости.</w:t>
      </w:r>
    </w:p>
    <w:bookmarkEnd w:id="223"/>
    <w:bookmarkStart w:name="z244" w:id="224"/>
    <w:p>
      <w:pPr>
        <w:spacing w:after="0"/>
        <w:ind w:left="0"/>
        <w:jc w:val="both"/>
      </w:pPr>
      <w:r>
        <w:rPr>
          <w:rFonts w:ascii="Times New Roman"/>
          <w:b w:val="false"/>
          <w:i w:val="false"/>
          <w:color w:val="000000"/>
          <w:sz w:val="28"/>
        </w:rPr>
        <w:t>
      Информация о заключении договора об аутсорсинге услуг в сфере занятости населения размещается центром занятости населения на государственном интернет-ресурсе "Биржа труда" в течение десяти рабочих дней со дня его заключения.</w:t>
      </w:r>
    </w:p>
    <w:bookmarkEnd w:id="224"/>
    <w:bookmarkStart w:name="z245" w:id="225"/>
    <w:p>
      <w:pPr>
        <w:spacing w:after="0"/>
        <w:ind w:left="0"/>
        <w:jc w:val="both"/>
      </w:pPr>
      <w:r>
        <w:rPr>
          <w:rFonts w:ascii="Times New Roman"/>
          <w:b w:val="false"/>
          <w:i w:val="false"/>
          <w:color w:val="000000"/>
          <w:sz w:val="28"/>
        </w:rPr>
        <w:t>
      Частные агентства занятости, претендующие на участие в аутсорсинге услуг в сфере занятости населения, должны иметь соответствующий опыт, материальные и трудовые ресурсы, достаточные для исполнения обязательств по договору об аутсорсинге услуг в сфере занятости населения.";</w:t>
      </w:r>
    </w:p>
    <w:bookmarkEnd w:id="225"/>
    <w:bookmarkStart w:name="z246" w:id="226"/>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статье 31</w:t>
      </w:r>
      <w:r>
        <w:rPr>
          <w:rFonts w:ascii="Times New Roman"/>
          <w:b w:val="false"/>
          <w:i w:val="false"/>
          <w:color w:val="000000"/>
          <w:sz w:val="28"/>
        </w:rPr>
        <w:t>:</w:t>
      </w:r>
    </w:p>
    <w:bookmarkEnd w:id="2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11) следующего содержания:</w:t>
      </w:r>
    </w:p>
    <w:bookmarkStart w:name="z248" w:id="227"/>
    <w:p>
      <w:pPr>
        <w:spacing w:after="0"/>
        <w:ind w:left="0"/>
        <w:jc w:val="both"/>
      </w:pPr>
      <w:r>
        <w:rPr>
          <w:rFonts w:ascii="Times New Roman"/>
          <w:b w:val="false"/>
          <w:i w:val="false"/>
          <w:color w:val="000000"/>
          <w:sz w:val="28"/>
        </w:rPr>
        <w:t>
      "11) участвовать в аутсорсинге услуг в сфере занятости населения в соответствии с законодательством Республики Казахстан о занятости населения.";</w:t>
      </w:r>
    </w:p>
    <w:bookmarkEnd w:id="227"/>
    <w:bookmarkStart w:name="z249" w:id="2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228"/>
    <w:bookmarkStart w:name="z250" w:id="229"/>
    <w:p>
      <w:pPr>
        <w:spacing w:after="0"/>
        <w:ind w:left="0"/>
        <w:jc w:val="both"/>
      </w:pPr>
      <w:r>
        <w:rPr>
          <w:rFonts w:ascii="Times New Roman"/>
          <w:b w:val="false"/>
          <w:i w:val="false"/>
          <w:color w:val="000000"/>
          <w:sz w:val="28"/>
        </w:rPr>
        <w:t xml:space="preserve">
      подпункт 5) изложить в следующей редакции: </w:t>
      </w:r>
    </w:p>
    <w:bookmarkEnd w:id="229"/>
    <w:bookmarkStart w:name="z251" w:id="230"/>
    <w:p>
      <w:pPr>
        <w:spacing w:after="0"/>
        <w:ind w:left="0"/>
        <w:jc w:val="both"/>
      </w:pPr>
      <w:r>
        <w:rPr>
          <w:rFonts w:ascii="Times New Roman"/>
          <w:b w:val="false"/>
          <w:i w:val="false"/>
          <w:color w:val="000000"/>
          <w:sz w:val="28"/>
        </w:rPr>
        <w:t>
      "5) ежеквартально предоставлять центру занятости населения письменно или посредством государственного интернет-ресурса "Биржа труда" информацию о количестве лиц, обратившихся за трудовым посредничеством и трудоустроенных, в разрезе профессий (специальностей);";</w:t>
      </w:r>
    </w:p>
    <w:bookmarkEnd w:id="230"/>
    <w:bookmarkStart w:name="z252" w:id="231"/>
    <w:p>
      <w:pPr>
        <w:spacing w:after="0"/>
        <w:ind w:left="0"/>
        <w:jc w:val="both"/>
      </w:pPr>
      <w:r>
        <w:rPr>
          <w:rFonts w:ascii="Times New Roman"/>
          <w:b w:val="false"/>
          <w:i w:val="false"/>
          <w:color w:val="000000"/>
          <w:sz w:val="28"/>
        </w:rPr>
        <w:t>
      дополнить подпунктом 5-1) следующего содержания:</w:t>
      </w:r>
    </w:p>
    <w:bookmarkEnd w:id="231"/>
    <w:bookmarkStart w:name="z253" w:id="232"/>
    <w:p>
      <w:pPr>
        <w:spacing w:after="0"/>
        <w:ind w:left="0"/>
        <w:jc w:val="both"/>
      </w:pPr>
      <w:r>
        <w:rPr>
          <w:rFonts w:ascii="Times New Roman"/>
          <w:b w:val="false"/>
          <w:i w:val="false"/>
          <w:color w:val="000000"/>
          <w:sz w:val="28"/>
        </w:rPr>
        <w:t>
      "5-1) ежемесячно предоставлять центру занятости населения информацию о реализации договора об аутсорсинге услуг в сфере занятости населения;";</w:t>
      </w:r>
    </w:p>
    <w:bookmarkEnd w:id="232"/>
    <w:bookmarkStart w:name="z254" w:id="233"/>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статье 32</w:t>
      </w:r>
      <w:r>
        <w:rPr>
          <w:rFonts w:ascii="Times New Roman"/>
          <w:b w:val="false"/>
          <w:i w:val="false"/>
          <w:color w:val="000000"/>
          <w:sz w:val="28"/>
        </w:rPr>
        <w:t>:</w:t>
      </w:r>
    </w:p>
    <w:bookmarkEnd w:id="233"/>
    <w:bookmarkStart w:name="z255" w:id="2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234"/>
    <w:bookmarkStart w:name="z256" w:id="235"/>
    <w:p>
      <w:pPr>
        <w:spacing w:after="0"/>
        <w:ind w:left="0"/>
        <w:jc w:val="both"/>
      </w:pPr>
      <w:r>
        <w:rPr>
          <w:rFonts w:ascii="Times New Roman"/>
          <w:b w:val="false"/>
          <w:i w:val="false"/>
          <w:color w:val="000000"/>
          <w:sz w:val="28"/>
        </w:rPr>
        <w:t>
      подпункт 9) изложить в следующей редакции:</w:t>
      </w:r>
    </w:p>
    <w:bookmarkEnd w:id="235"/>
    <w:bookmarkStart w:name="z257" w:id="236"/>
    <w:p>
      <w:pPr>
        <w:spacing w:after="0"/>
        <w:ind w:left="0"/>
        <w:jc w:val="both"/>
      </w:pPr>
      <w:r>
        <w:rPr>
          <w:rFonts w:ascii="Times New Roman"/>
          <w:b w:val="false"/>
          <w:i w:val="false"/>
          <w:color w:val="000000"/>
          <w:sz w:val="28"/>
        </w:rPr>
        <w:t>
      "9) постоянно проживающих в Республике Казахстан;";</w:t>
      </w:r>
    </w:p>
    <w:bookmarkEnd w:id="236"/>
    <w:bookmarkStart w:name="z258" w:id="237"/>
    <w:p>
      <w:pPr>
        <w:spacing w:after="0"/>
        <w:ind w:left="0"/>
        <w:jc w:val="both"/>
      </w:pPr>
      <w:r>
        <w:rPr>
          <w:rFonts w:ascii="Times New Roman"/>
          <w:b w:val="false"/>
          <w:i w:val="false"/>
          <w:color w:val="000000"/>
          <w:sz w:val="28"/>
        </w:rPr>
        <w:t>
      дополнить подпунктами 10) и 11) следующего содержания:</w:t>
      </w:r>
    </w:p>
    <w:bookmarkEnd w:id="237"/>
    <w:bookmarkStart w:name="z259" w:id="238"/>
    <w:p>
      <w:pPr>
        <w:spacing w:after="0"/>
        <w:ind w:left="0"/>
        <w:jc w:val="both"/>
      </w:pPr>
      <w:r>
        <w:rPr>
          <w:rFonts w:ascii="Times New Roman"/>
          <w:b w:val="false"/>
          <w:i w:val="false"/>
          <w:color w:val="000000"/>
          <w:sz w:val="28"/>
        </w:rPr>
        <w:t>
      "10) работающих первыми руководителями филиалов или представительств иностранных юридических лиц;</w:t>
      </w:r>
    </w:p>
    <w:bookmarkEnd w:id="238"/>
    <w:bookmarkStart w:name="z260" w:id="239"/>
    <w:p>
      <w:pPr>
        <w:spacing w:after="0"/>
        <w:ind w:left="0"/>
        <w:jc w:val="both"/>
      </w:pPr>
      <w:r>
        <w:rPr>
          <w:rFonts w:ascii="Times New Roman"/>
          <w:b w:val="false"/>
          <w:i w:val="false"/>
          <w:color w:val="000000"/>
          <w:sz w:val="28"/>
        </w:rPr>
        <w:t>
      11) предусмотренных определяемым Правительством Республики Казахстан перечнем лиц, для которых не требуются разрешения местных исполнительных органов на привлечение иностранной рабочей силы для осуществления трудовой деятельности.";</w:t>
      </w:r>
    </w:p>
    <w:bookmarkEnd w:id="239"/>
    <w:bookmarkStart w:name="z261" w:id="2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 в отраслях экономики, определяемых Правительством Республики Казахстан" исключить;</w:t>
      </w:r>
    </w:p>
    <w:bookmarkEnd w:id="240"/>
    <w:bookmarkStart w:name="z262" w:id="241"/>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пункт 2</w:t>
      </w:r>
      <w:r>
        <w:rPr>
          <w:rFonts w:ascii="Times New Roman"/>
          <w:b w:val="false"/>
          <w:i w:val="false"/>
          <w:color w:val="000000"/>
          <w:sz w:val="28"/>
        </w:rPr>
        <w:t xml:space="preserve"> статьи 33 изложить в следующей редакции:</w:t>
      </w:r>
    </w:p>
    <w:bookmarkEnd w:id="241"/>
    <w:bookmarkStart w:name="z263" w:id="242"/>
    <w:p>
      <w:pPr>
        <w:spacing w:after="0"/>
        <w:ind w:left="0"/>
        <w:jc w:val="both"/>
      </w:pPr>
      <w:r>
        <w:rPr>
          <w:rFonts w:ascii="Times New Roman"/>
          <w:b w:val="false"/>
          <w:i w:val="false"/>
          <w:color w:val="000000"/>
          <w:sz w:val="28"/>
        </w:rPr>
        <w:t>
      "2. Местные исполнительные органы на территории соответствующей административно-территориальной единицы выдают и (или) продлевают разрешения либо отказывают в выдаче, продлении разрешений работодателям на привлечение иностранной рабочей силы для осуществления трудовой деятельности в пределах квоты, распределенной уполномоченным органом по вопросам занятости населения, а также приостанавливают и отзывают указанные разрешения.";</w:t>
      </w:r>
    </w:p>
    <w:bookmarkEnd w:id="242"/>
    <w:bookmarkStart w:name="z264" w:id="243"/>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статье 34</w:t>
      </w:r>
      <w:r>
        <w:rPr>
          <w:rFonts w:ascii="Times New Roman"/>
          <w:b w:val="false"/>
          <w:i w:val="false"/>
          <w:color w:val="000000"/>
          <w:sz w:val="28"/>
        </w:rPr>
        <w:t>:</w:t>
      </w:r>
    </w:p>
    <w:bookmarkEnd w:id="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266" w:id="244"/>
    <w:p>
      <w:pPr>
        <w:spacing w:after="0"/>
        <w:ind w:left="0"/>
        <w:jc w:val="both"/>
      </w:pPr>
      <w:r>
        <w:rPr>
          <w:rFonts w:ascii="Times New Roman"/>
          <w:b w:val="false"/>
          <w:i w:val="false"/>
          <w:color w:val="000000"/>
          <w:sz w:val="28"/>
        </w:rPr>
        <w:t>
      "2. Перечень востребованных профессий в приоритетных отраслях экономики (видах экономической деятельности) определяется уполномоченным органом по вопросам занятости населения с учетом предложений уполномоченных государственных органов, осуществляющих руководство соответствующей сферой государственного управления, местных исполнительных органов, а также работодателей.";</w:t>
      </w:r>
    </w:p>
    <w:bookmarkEnd w:id="2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частью третьей следующего содержания:</w:t>
      </w:r>
    </w:p>
    <w:bookmarkStart w:name="z268" w:id="245"/>
    <w:p>
      <w:pPr>
        <w:spacing w:after="0"/>
        <w:ind w:left="0"/>
        <w:jc w:val="both"/>
      </w:pPr>
      <w:r>
        <w:rPr>
          <w:rFonts w:ascii="Times New Roman"/>
          <w:b w:val="false"/>
          <w:i w:val="false"/>
          <w:color w:val="000000"/>
          <w:sz w:val="28"/>
        </w:rPr>
        <w:t>
      "При самостоятельном трудоустройстве в Республике Казахстан в течение трех месяцев со дня выдачи справки для самостоятельного трудоустройства иностранец или лицо без гражданства обращается в уполномоченный орган по вопросам занятости населения для продления справки на срок действия трудового договора, но не более трех лет.";</w:t>
      </w:r>
    </w:p>
    <w:bookmarkEnd w:id="2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270" w:id="246"/>
    <w:p>
      <w:pPr>
        <w:spacing w:after="0"/>
        <w:ind w:left="0"/>
        <w:jc w:val="both"/>
      </w:pPr>
      <w:r>
        <w:rPr>
          <w:rFonts w:ascii="Times New Roman"/>
          <w:b w:val="false"/>
          <w:i w:val="false"/>
          <w:color w:val="000000"/>
          <w:sz w:val="28"/>
        </w:rPr>
        <w:t>
      "4. Правила выдачи справок или их продления в случае самостоятельного трудоустройства и требования к квалификации и уровню образования иностранцев или лиц без гражданства, а также перечень приоритетных отраслей экономики (видов экономической деятельности) и востребованных в них профессий для самостоятельного трудоустройства утверждаются уполномоченным органом по вопросам занятости населения по согласованию с уполномоченными государственными органами, осуществляющими руководство соответствующей сферой государственного управления.";</w:t>
      </w:r>
    </w:p>
    <w:bookmarkEnd w:id="246"/>
    <w:bookmarkStart w:name="z271" w:id="247"/>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пункте 2</w:t>
      </w:r>
      <w:r>
        <w:rPr>
          <w:rFonts w:ascii="Times New Roman"/>
          <w:b w:val="false"/>
          <w:i w:val="false"/>
          <w:color w:val="000000"/>
          <w:sz w:val="28"/>
        </w:rPr>
        <w:t xml:space="preserve"> статьи 37 слова "Физические и юридические лица, занимающиеся трудовым посредничеством" заменить словами "Частные агентства занятости".</w:t>
      </w:r>
    </w:p>
    <w:bookmarkEnd w:id="247"/>
    <w:bookmarkStart w:name="z272" w:id="248"/>
    <w:p>
      <w:pPr>
        <w:spacing w:after="0"/>
        <w:ind w:left="0"/>
        <w:jc w:val="both"/>
      </w:pPr>
      <w:r>
        <w:rPr>
          <w:rFonts w:ascii="Times New Roman"/>
          <w:b w:val="false"/>
          <w:i w:val="false"/>
          <w:color w:val="000000"/>
          <w:sz w:val="28"/>
        </w:rPr>
        <w:t>
      Статья 2. Настоящий Закон вводится в действие по истечении десяти календарных дней после дня его первого официального опубликования.</w:t>
      </w:r>
    </w:p>
    <w:bookmarkEnd w:id="24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