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9b24" w14:textId="ccb9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оценочной деятельности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января 2018 года № 133-VІ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связанные с осуществлением оценочной деятельности в Республике Казахстан, а также определяет правовые основы регулирования оценочной деятельности.</w:t>
      </w:r>
    </w:p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– определение возможной рыночной или иной стоимости объекта оценки в соответствии с законодательством Республики Казахстан;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подход к оценке – способ определения возможной рыночной или иной стоимости объекта оценки с использованием одного или нескольких методов оценки;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 оценки – совокупность действий юридического, финансово-экономического и организационно-технического характера, совершаемых при оценке;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оценки – день или период времени, на который определяется возможная рыночная или иная стоимость объекта оценки;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оценочная деятельность – профессиональная деятельность субъектов оценочной деятельности, направленная на установление в отношении объекта оценки рыночной или иной предусмотренной настоящим Законом, иными законами Республики Казахстан и стандартами оценки стоимости на определенную дату;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оценочной деятельности – центральный исполнительный орган, осуществляющий руководство и межотраслевую координацию в области оценочной деятельности;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стандарт оценки – нормативный правовой акт, в котором уполномоченным органом в области оценочной деятельности устанавливаются единые для субъектов оценочной деятельности требования к определению рыночной или иной стоимости объекта оценки;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недостоверный отчет об оценке – письменный или электронный документ, составленный с нарушением требований законодательства Республики Казахстан об оценочной деятельности, с использованием недостоверных данных, приводящих к искажению рыночной или иной стоимости объекта оценки,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Закона;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об оценке – письменный или электронный документ, составленный в соответствии с законодательством Республики Казахстан об оценочной деятельности по результатам проведенной оценки;</w:t>
      </w:r>
    </w:p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экспертиза отчета об оценке – исследование, проводимое экспертным советом палаты оценщиков в целях проверки отчета об оценке на соответствие требованиям законодательства Республики Казахстан об оценочной деятельности и стандартов палаты оценщиков;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оценщик – физическое лицо, осуществляющее профессиональную деятельность на основании свидетельства о присвоении квалификации "оценщик", выданного палатой оценщиков, и являющееся членом одной из палат оценщиков;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присвоении квалификации "оценщик" – документ, подтверждающий соответствие лица требованиям к владению специальными теоретическими знаниями, практическими умениями, навыками и опытом работы;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палата оценщиков – саморегулируемая организация в сфере профессиональной деятельности, созданная в целях осуществления контроля качества оценочной деятельности ее членов, защиты прав и законных интересов оценщиков;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правила палаты оценщиков – документ, разрабатываемый и утверждаемый палатой оценщиков, определяющий порядок организации деятельности палаты оценщиков и ее членов;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стандарт палаты оценщиков – документ, разрабатываемый и утверждаемый палатой оценщиков, устанавливающий требования для многократного использования членами палаты оценщиков единых и обязательных принципов, характеристик к их услугам;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квалификационная комиссия – специализированный орган палаты оценщиков, созданный для проведения квалификационного экзамена для лиц, претендующих на получение свидетельств о присвоении квалификации "оценщик", "эксперт";</w:t>
      </w:r>
    </w:p>
    <w:bookmarkStart w:name="z4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реестр недобросовестных оценщиков – список оценщиков, составленный на основании сведений палат оценщиков о приостановлении действия свидетельства и (или) лишении свидетельства и (или) прекращении действия свидетельства о присвоении квалификации "оценщик";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конфликт интересов – ситуация, при которой заинтересованность оценщика, юридического лица, с которым оценщик заключил трудовой договор, или эксперта может повлиять на достоверность отчета об оценке или экспертного заключения;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рыночная стоимость – расчетная денежная сумма, за которую состоялся бы обмен актива на дату оценки между заинтересованным лицом и продавцом в результате коммерческой сделки после проведения надлежащего маркетинга, при которой каждая из сторон действовала бы будучи хорошо осведомленной, расчетливо и без принуждения;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иная стоимость – иная, кроме рыночной, стоимость объекта оценки, виды которой устанавливаются стандартами оценки;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эксперт – член экспертного совета палаты оценщиков, имеющий свидетельство о присвоении квалификации "эксперт";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свидетельство о присвоении квалификации "эксперт" – документ, подтверждающий соответствие оценщика требованиям к уровню профессиональных знаний эксперта, установленным палатой оценщиков;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заказчик – физическое и (или) юридическое лицо, заключившее договор на проведение оценки;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аффилированные лица – физические и (или) юридические лица, способные оказывать влияние на деятельность оценщика, имеющие возможность прямо и (или) косвенно принимать решения по определению возможной рыночной или иной стоимости объекта оценки и (или) оказывать влияние на принимаемые друг другом (одним из лиц) такие решения, в том числе в силу заключенной сделки;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третьи лица – лица, не входящие в число оценщиков, экспертов и заказчиков, имеющие определенное отношение к объекту оценки, оценочной деятельности;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международные стандарты оценки – стандарты оценки, принятые Международным советом по стандартам оценки.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об оценочной деятельности</w:t>
      </w:r>
    </w:p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об оценочной деятельности основывается на Конституции Республики Казахстан, состоит из настоящего Закона и иных нормативных правовых актов Республики Казахстан. 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Особенности организации оценки государственного имущества, случаи и особенности оценки имущества при его поступлении в состав государственного имущества, передаче государственного имущества в пользование физическим лицам и (или) негосударственным юридическим лицам, а также отчуждении государственного имущества устанавливаются главой 16 Закона Республики Казахстан "О государственном имуществе". 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определения размера вреда, причиненного транспортному средству, устанавливаются Законом Республики Казахстан "Об обязательном страховании гражданско-правовой ответственности владельцев транспортных средств". 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Цель, задачи и принципы регулирования в области оценочной деятельности</w:t>
      </w:r>
    </w:p>
    <w:bookmarkStart w:name="z7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регулирования в области оценочной деятельности является развитие оценочной деятельности в Республике Казахстан.</w:t>
      </w:r>
    </w:p>
    <w:bookmarkEnd w:id="29"/>
    <w:bookmarkStart w:name="z7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регулирования в области оценочной деятельности являются:</w:t>
      </w:r>
    </w:p>
    <w:bookmarkEnd w:id="30"/>
    <w:bookmarkStart w:name="z70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правовых основ оценочной деятельности;</w:t>
      </w:r>
    </w:p>
    <w:bookmarkEnd w:id="31"/>
    <w:bookmarkStart w:name="z70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основных принципов и направлений осуществления оценочной деятельности;</w:t>
      </w:r>
    </w:p>
    <w:bookmarkEnd w:id="32"/>
    <w:bookmarkStart w:name="z7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повышения профессионального уровня членов палаты оценщиков;</w:t>
      </w:r>
    </w:p>
    <w:bookmarkEnd w:id="33"/>
    <w:bookmarkStart w:name="z70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укрепление доверия к институту оценки в Республике Казахстан.</w:t>
      </w:r>
    </w:p>
    <w:bookmarkEnd w:id="34"/>
    <w:bookmarkStart w:name="z70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Принципами регулирования в области оценочной деятельности являются:</w:t>
      </w:r>
    </w:p>
    <w:bookmarkEnd w:id="35"/>
    <w:bookmarkStart w:name="z70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законность при осуществлении оценочной деятельности; </w:t>
      </w:r>
    </w:p>
    <w:bookmarkEnd w:id="36"/>
    <w:bookmarkStart w:name="z7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объективность при осуществлении оценочной деятельности;</w:t>
      </w:r>
    </w:p>
    <w:bookmarkEnd w:id="37"/>
    <w:bookmarkStart w:name="z71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достоверность при проведении оценки;</w:t>
      </w:r>
    </w:p>
    <w:bookmarkEnd w:id="38"/>
    <w:bookmarkStart w:name="z7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независимость при осуществлении оценочной деятельности;</w:t>
      </w:r>
    </w:p>
    <w:bookmarkEnd w:id="39"/>
    <w:bookmarkStart w:name="z7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 при осуществлении обязательства субъектами оценочной деятельности по сохранности информации, получаемой или составляемой ими в результате проведения оценки без права передачи их третьим лицам либо устного разглашения содержащихся в ней сведений, за исключением случаев, предусмотренных законодательством Республики Казахстан.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3 - в редакции Закона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Субъекты оценочной деятельности</w:t>
      </w:r>
    </w:p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Субъектами оценочной деятельности признаются оценщики и юридические лица, с которыми оценщики заключили трудовой договор.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Оценщик вправе осуществлять оценочную деятельность самостоятельно, занимаясь частной практикой, а также на основании трудового договора между оценщиком и юридическим лицом.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Объекты оценки</w:t>
      </w:r>
    </w:p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объектам оценки относятся: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отдельные материальные объекты (вещи), совокупность вещей, составляющих имущество лица, имущество определенного вида (движимое или недвижимое), в том числе бесхозяйное, выморочное имущество;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 собственности и иные вещные права на имущество или отдельные вещи из состава имущества, право требования, обязательства (долги), работы, услуги, информация, а также объекты права интеллектуальной собственности, иные объекты гражданских прав, в том числе бесхозяйные и выморочные, за исключением объектов налогообложения физических лиц (жилища, дачной постройки, хозяйственной (служебной) постройки, цокольного этажа, подвала жилища, гаража) при определении налоговой базы, земельных участков при определении кадастровой (оценочной) стоимости.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Законом РК от 12.06.2025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Виды оценки</w:t>
      </w:r>
    </w:p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оценки являются обязательная и инициативная оценка.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Обязательная оценка в соответствии с законодательными актами Республики Казахстан проводится для: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налогообложения имущества в соответствии с налоговым законодательством Республики Казахстан;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приватизации государственного имущества; 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ипотечного кредитования: при предоставлении ипотечного займа, а также при необходимости реализации залогового имущества;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выкупа и изъятия имущества для государственных нужд;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определения стоимости имущества должника, когда должник или взыскатель возражает против произведенной судебным исполнителем оценки; 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определения стоимости имущества, поступившего в государственную собственность;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иных случаях, установленных законами Республики Казахстан.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Инициативная оценка проводится на основании волеизъявления заказчика по проведению оценщиком оценки в соответствии с настоящим Законом и иными нормативными правовыми актами Республики Казахстан.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проведение оценки является безусловным.</w:t>
      </w:r>
    </w:p>
    <w:bookmarkEnd w:id="56"/>
    <w:bookmarkStart w:name="z7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Заказчиком услуг по оценке имущества физических лиц для налогообложения, не используемого в предпринимательской деятельности, являются местные исполнительные органы городов республиканского значения, столицы, районов (городов областного значения).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01.01.2025); от 24.06.2025 </w:t>
      </w:r>
      <w:r>
        <w:rPr>
          <w:rFonts w:ascii="Times New Roman"/>
          <w:b w:val="false"/>
          <w:i w:val="false"/>
          <w:color w:val="000000"/>
          <w:sz w:val="28"/>
        </w:rPr>
        <w:t>№ 196-VIII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ОСНОВАНИЯ И УСЛОВИЯ ПРОВЕДЕНИЯ ОЦЕНКИ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Основания проведения оценки</w:t>
      </w:r>
    </w:p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проведения оценки является договор на проведение оценки, заключенный между оценщиком или юридическим лицом, с которым оценщик заключил трудовой договор, и заказчиком в соответствии с настоящим Законом и гражданским законодательством Республики Казахстан.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на проведение оценки оценщик или юридическое лицо, с которым оценщик заключил трудовой договор, обязуется выполнить услуги по определению рыночной или иной стоимости объекта оценки, а заказчик обязуется оплатить эти услуги.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Обязательные требования к договору на проведение оценки</w:t>
      </w:r>
    </w:p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договору на проведение оценки применяются нормы Гражданского кодекса Республики Казахстан (Особенная часть) о договоре возмездного оказания услуг.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на проведение оценки должен содержать: 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реквизиты сторон: 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фамилию, имя, отчество (если оно указано в документе, удостоверяющем личность), индивидуальный идентификационный номер, место жительства (почтовый адрес);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лица, в том числе с которым оценщик заключил трудовой договор, – наименование, место нахождения (юридический адрес), бизнес-идентификационный номер, банковские реквизиты;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(или) место нахождения объекта оценки, вид объекта оценки;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объекта оценки;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определения стоимости объекта оценки;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проведения оценки;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 оценки;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 определяемой стоимости;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сроки проведения оценки; 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указание на стандарт оценки, который будет применяться при проведении оценки;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условия, порядок и размер оплаты за оказываемые услуги; 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права, обязанности и ответственность сторон; 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реквизиты документа, подтверждающего право собственности заказчика на объект оценки либо иные основания, предоставляющие заказчику право на заключение договора на проведение оценки;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реквизиты свидетельства о присвоении квалификации "оценщик" (номер и дату выдачи с указанием палаты оценщиков, выдавшей его);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право заказчика на досудебное регулирование вопросов имущественной ответственности оценщика или юридического лица, с которым оценщик заключил трудовой договор;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об обеспечении имущественной ответственности оценщика или юридического лица, с которым оценщик заключил трудовой договор;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условия, не предусмотренные настоящим Законом.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Датой проведения оценки является день, по состоянию на который определена стоимость объекта оценки. </w:t>
      </w:r>
    </w:p>
    <w:bookmarkEnd w:id="81"/>
    <w:bookmarkStart w:name="z7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Результатом исполнения договора на проведение оценки является отчет об оценке.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оплаты за проведение оценки не может выражаться в процентном отношении к определяемой стоимости объекта оценки.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изменением, внесенным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Требования к оформлению отчета об оценке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об оценке подписывается оценщиком, а в случае заключения оценщиком трудового договора с юридическим лицом утверждается руководителем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об оценке в письменном виде составляется в количестве не менее двух экземпляров, один из которых передается заказчику, второй экземпляр хранится у оценщика или юридического лица, с которым оценщик заключил трудовой договор, в порядке, определяемом палатой оценщиков, а также регистрируется в депозитарии финансовой отчетности в течение трех рабочих дней с даты составления отчета об оценке.</w:t>
      </w:r>
    </w:p>
    <w:bookmarkStart w:name="z7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оценке в электронном виде формируется оценщиком в депозитарии финансовой отчетности. При этом регистрация электронного отчета об оценке в депозитарии финансовой отчетности не требуется.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Итоговая величина рыночной или иной стоимости объекта оценки, указанная в отчете об оценке, составленном по основаниям и в порядке, которые предусмотрены настоящим Законом, признается рекомендуемой для целей совершения сделки с объектом оценки, если иное не установлено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Независимость оценщика</w:t>
      </w:r>
    </w:p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вмешательство заказчика либо иных заинтересованных лиц в деятельность оценщика, если это может негативно повлиять на достоверность результата проведения оценки, в том числе ограничение круга вопросов, подлежащих выяснению при проведении оценки.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Экспертиза отчета об оценке</w:t>
      </w:r>
    </w:p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наличия спора о достоверности величины рыночной или иной стоимости объекта оценки, установленной в отчете об оценке, в том числе и в связи с имеющимся иным отчетом об оценке этого же объекта, может проводиться экспертиза отчета об оценке.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отчета об оценке проводится в соответствии с законодательством Республики Казахстан об оценочной деятельности экспертным советом палаты оценщиков, членом которой является оценщик, проводивший оценку.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отчета об оценке проводится по инициативе заказчика и (или) третьего лица, оспаривающего отчет об оценке.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отчета об оценке проводится за счет стороны, инициирующей экспертизу отчета об оценке.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отчета об оценке проводится на основании договора между лицом, оспаривающим отчет об оценке, и палатой оценщиков.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экспертизы отчета об оценке является положительное или отрицательное экспертное заключение, подготовленное экспертным советом палаты оценщиков. 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Положительным заключением экспертного совета признается экспертное заключение, содержащее вывод о соответствии отчета об оценке требованиям законодательства Республики Казахстан об оценочной деятельности и (или) о подтверждении стоимости объекта оценки, определенной в отчете об оценке. 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Отрицательным заключением экспертного совета признается экспертное заключение, содержащее вывод о несоответствии отчета об оценке требованиям законодательства Республики Казахстан об оценочной деятельности и (или) об опровержении стоимости объекта оценки, определенной в отчете об оценке.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выдачи отрицательного заключения экспертным советом оплата, произведенная заказчиком за экспертизу отчета об оценке, возмещается оценщиком, составившим отчет об оценке, или юридическим лицом, с которым оценщик заключил трудовой договор.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Экспертизу отчета об оценке не вправе осуществлять эксперт: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оценке которого оспаривается;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настоящего Закона.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случаях, когда для проведения экспертизы отчета об оценке необходимы специальные знания в определенной области науки, техники, искусства или ремесла, экспертный совет вправе привлекать ученых и специалистов по профилю проведенной оценки. 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Споры, возникающие между лицом, оспаривающим отчет об оценке, и палатой оценщиков, выдавшей экспертное заключение, рассматриваются судом.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в судебном порядке заключения экспертного совета недостоверным члены экспертного совета и палата оценщиков несут ответственность в соответствии с настоящим Законом и иными законами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Экспертный совет</w:t>
      </w:r>
    </w:p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Экспертный совет является органом палаты оценщиков, целью создания и деятельности которого является проведение экспертизы отчета об оценке.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деятельности экспертного совета утверждается общим собранием членов палаты оценщиков.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Экспертный совет палаты оценщиков формируется из числа оценщиков, имеющих свидетельство о присвоении квалификации "эксперт". 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Экспертный совет палаты оценщиков образуется в составе не менее пяти экспертов. 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экспертного совета избирается член экспертного совета простым большинством голосов экспертов на заседании экспертного совета сроком на два года. Одно и то же лицо не может быть избрано председателем два раза подряд.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Члены экспертного совета избираются общим собранием членов палаты оценщиков сроком на два года.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экспертного совета могут быть переизбраны на новый срок, а также исключены из состава экспертного совета досрочно по основаниям, предусмотренным настоящим Законом.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Стандарты оценочной деятельности</w:t>
      </w:r>
    </w:p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стандартам оценочной деятельности относятся стандарты оценки и стандарты палаты оценщиков.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оценки, затрагивающий сферу, регулирование которой входит в компетенцию иного государственного органа, подлежит согласованию с уполномоченным органом в соответствующей сфере.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Стандарты оценки разрабатываются на основе международных стандартов оценки и должны соответствовать законодательству Республики Казахстан об оценочной деятельности.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Палата оценщиков вправе разрабатывать и утверждать по согласованию с уполномоченным органом в области оценочной деятельности и уполномоченным органом в области саморегулирования стандарты и правила палаты оценщиков, обязательные для выполнения всеми ее членами.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Стандарты оценки не относятся к документам по стандартизации, принятие которых осуществляется в соответствии с законодательством Республики Казахстан в сфере стандартизации.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ОЦЕНЩИКА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Права оценщика </w:t>
      </w:r>
    </w:p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Оценщик имеет право: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применять методы оценки и подходы к оценке в соответствии со стандартами оценки и (или) международными стандартами оценки с указанием источника;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заказчика при проведении оценки обеспечения доступа к объекту оценки, а также к документации в полном объеме, необходимой для осуществления оценки;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разъяснения заказчика, а также дополнительные сведения, необходимые для осуществления оценки;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по мере необходимости на договорной основе к участию в проведении оценки специалиста (специалистов); 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отказаться от проведения оценки в случаях, если заказчик нарушил условия договора на проведение оценки и не обеспечил предоставление необходимой информации об объекте оценки; 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в письменной или устной форме у третьих лиц информацию, необходимую для проведения оценки, за исключением сведений, составляющих государственные секреты, коммерческую и иную охраняемую законом тайну.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отказа в предоставлении информации, указанной в подпунктах 2), 3) и 6) пункта 1 настоящей статьи, существенным образом влияющей на достоверность результатов оценки, оценщик указывает об этом в отчете об оценке.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трех месяцев с даты исключения палаты оценщиков из реестра саморегулируемых организаций оценщиков оценщики, являющиеся ее членами и не вступившие в другие палаты оценщиков, вправе осуществлять оценочную деятельность только по договорам, заключенным до даты исключения палаты оценщиков из реестра саморегулируемых организаций оценщиков.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Положения подпунктов 2), 3), 4), 5) и 6) пункта 1 и пункта 3 настоящей статьи распространяются на юридическое лицо, с которым оценщик заключил трудовой договор.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Обязанности оценщика </w:t>
      </w:r>
    </w:p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Оценщик обязан: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при осуществлении оценочной деятельности требования настоящего Закона, иных нормативных правовых актов Республики Казахстан и стандартов оценочной деятельности;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кодекс деловой и профессиональной этики оценщиков;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составления недостоверного отчета об оценке;</w:t>
      </w:r>
    </w:p>
    <w:bookmarkEnd w:id="128"/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состоять членом только одной палаты оценщиков;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уплачивать взносы, установленные палатой оценщиков;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сообщать заказчику или юридическому лицу, с которым оценщик заключил трудовой договор, о невозможности своего участия в проведении оценки в случае возникновения обстоятельств, препятствующих проведению объективной оценки;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сохранность и конфиденциальность документов, информации, получаемых от заказчика и третьих лиц в ходе проведения оценки;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по требованию заказчика информацию о членстве в палате оценщиков;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хранить составленные отчеты об оценке в течение пяти лет;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осуществлять непосредственное обследование объекта оценки, а также изучать документацию по нему без передоверия своего права; 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предоставлять палате оценщиков, членом которой является оценщик, информацию о юридическом лице, с которым он заключил трудовой договор, а также сведения о любых изменениях этой информации в течение десяти календарных дней с даты заключения трудового договора и (или) возникновения изменений;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предоставлять ежеквартально в порядке, предусмотренном палатой оценщиков, информацию о подписанных в указанный период отчетах об оценке с указанием даты составления отчета и его порядкового номера, объекта оценки, вида определенной стоимости;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12-1) исключен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случаях, предусмотренных законодательством Республики Казахстан, предоставлять копии хранящихся отчетов об оценке или информацию государственным органам, иным организациям, должностным лицам, палате оценщиков, членом которой он является, по их требованию.</w:t>
      </w:r>
    </w:p>
    <w:bookmarkStart w:name="z41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проходить курсы по повышению квалификации оценщиков каждые три года;</w:t>
      </w:r>
    </w:p>
    <w:bookmarkEnd w:id="137"/>
    <w:bookmarkStart w:name="z41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ознакомить заказчика с реестром недобросовестных оценщиков.</w:t>
      </w:r>
    </w:p>
    <w:bookmarkEnd w:id="138"/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8), 9), 12) и 13) части первой настоящего пункта не распространяются на оценщиков, заключивших трудовой договор с юридическим лицом.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с которым оценщик заключил трудовой договор, обязано соблюдать требования, предусмотренные подпунктами 1), 3), 6), 7), 8), 9), 12) и 13) части первой настоящего пункта.</w:t>
      </w:r>
    </w:p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Оценщик не может проводить оценку, если: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объекта оценки оценщик имеет либо приобретает вещные или обязательственные права вне договора;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оценщик имеет имущественный интерес к объекту оценки;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оценщик является аффилированным лицом заказчика; 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юридическое лицо-заказчик является кредитором или страховщиком оценщика; 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оценщик является акционером, учредителем, работником, собственником, участником, кредитором, дебитором, спонсором юридического лица-заказчика либо оценщик является близким родственником или свойственником заказчика – физического лица;</w:t>
      </w:r>
    </w:p>
    <w:bookmarkEnd w:id="145"/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оценщик является работником юридического лица, в котором руководитель либо уполномоченное им лицо состоит в близких родственных или свойственных связях с заказчиком – физическим лицом и (или) руководителем либо уполномоченным лицом юридического лица; </w:t>
      </w:r>
    </w:p>
    <w:bookmarkEnd w:id="146"/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это влечет возникновение конфликта интересов или создает угрозу возникновения такого конфликта, за исключением обязательств, возникающих из заключенных публичных договоров.</w:t>
      </w:r>
    </w:p>
    <w:bookmarkEnd w:id="147"/>
    <w:bookmarkStart w:name="z18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распространяются на юридическое лицо, с которым оценщик заключил трудовой договор.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ПАЛАТА ОЦЕНЩИКОВ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Палата оценщиков</w:t>
      </w:r>
    </w:p>
    <w:bookmarkStart w:name="z1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Палата оценщиков создается в форме некоммерческой организации и является саморегулируемой организацией, основанной на обязательном членстве, объединяющей на условиях членства не менее трехсот оценщиков.</w:t>
      </w:r>
    </w:p>
    <w:bookmarkEnd w:id="150"/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палаты оценщиков регулируется настоящим Законом, иными законами, уставом, стандартом и правилами палаты оценщиков.</w:t>
      </w:r>
    </w:p>
    <w:bookmarkEnd w:id="151"/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 палаты оценщиков приобретается с даты ее внесения уполномоченным органом в области оценочной деятельности в реестр саморегулируемых организаций оценщиков.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Реорганизация и ликвидация палаты оценщиков осуществляются в соответствии с настоящим Законом, иными законами Республики Казахстан.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Палата оценщиков ликвидируется: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общего собрания членов палаты оценщиков;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решению суда. 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Палата оценщиков подлежит ликвидации по основаниям: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требованиям настоящего Закона, Закона Республики Казахстан "О саморегулировании";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более двух раз в течение двенадцати последовательных календарных месяцев устава палаты оценщиков и принятых ею правил и стандартов;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привлечения к административной ответственности более двух раз в течение двенадцати последовательных календарных месяцев за нарушение законодательства Республики Казахстан об оценочной деятельности;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часть).</w:t>
      </w:r>
    </w:p>
    <w:bookmarkEnd w:id="161"/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палаты оценщиков оценщики обязаны в течение трех месяцев вступить в иные палаты оценщиков без уплаты вступительного взноса.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области оценочной деятельности на основании решения общего собрания членов палаты оценщиков или вступившего в законную силу решения суда о ликвидации палаты оценщиков исключает ее из реестра саморегулируемых организаций оценщиков.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Права и обязанности палаты оценщиков</w:t>
      </w:r>
    </w:p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Палата оценщиков вправе: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своего имени оспаривать в установленном законодательством Республики Казахстан порядке акты, решения и (или) действия (бездействие) органов государственной власти и местного самоуправления и их должностных лиц, юридических лиц, нарушающие права и законные интересы палаты оценщиков, ее членов либо создающие угрозу такого нарушения;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в органах государственной власти и местного самоуправления и получать от этих органов информацию, необходимую для выполнения палатой оценщиков возложенных на нее законами Республики Казахстан функций, в установленном законодательством Республики Казахстан порядке, за исключением сведений, составляющих государственные секреты, коммерческую и иную охраняемую законом тайну;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вступать в международные организации оценщиков;</w:t>
      </w:r>
    </w:p>
    <w:bookmarkEnd w:id="167"/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утверждать правила и стандарты палаты оценщиков по согласованию с уполномоченным органом в области оценочной деятельности и уполномоченным органом в области саморегулирования;</w:t>
      </w:r>
    </w:p>
    <w:bookmarkEnd w:id="168"/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собирать вступительные, ежегодные членские взносы и формировать имущество палат оценщиков из других, не запрещенных законами Республики Казахстан источников;</w:t>
      </w:r>
    </w:p>
    <w:bookmarkEnd w:id="169"/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отказывать в принятии в члены палаты оценщиков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настоящего Закона;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письменному разрешению Международного совета по стандартам оценки осуществлять перевод международных стандартов оценки, а также размещать их на своем интернет-ресурсе;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иные права, предусмотренные настоящим Законом, иными законами Республики Казахстан и уставом палаты оценщиков. 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Палата оценщиков обязана: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уведомить уполномоченный орган в области оценочной деятельности о начале осуществления деятельности;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устав палаты оценщиков и принятые ею правила и стандарты;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своих членов в государственных органах, органах местного самоуправления, а также в международных организациях оценщиков в соответствии с настоящим Законом, иными нормативными правовыми актами Республики Казахстан и уставом палаты оценщиков;</w:t>
      </w:r>
    </w:p>
    <w:bookmarkEnd w:id="176"/>
    <w:bookmarkStart w:name="z2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разрабатывать и утверждать правила выдачи сертификатов о прохождении курсов повышения квалификации и переподготовки оценщиков и экспертов;</w:t>
      </w:r>
    </w:p>
    <w:bookmarkEnd w:id="177"/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обращения физических и юридических лиц на действия (бездействие) членов палаты оценщиков;</w:t>
      </w:r>
    </w:p>
    <w:bookmarkEnd w:id="178"/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вести реестры членов палаты оценщиков, членов экспертного совета, которые размещаются на интернет-ресурсе палаты оценщиков; 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рассматривать материалы о дисциплинарных проступках оценщиков, экспертов и налагать на виновных лиц дисциплинарные взыскания;</w:t>
      </w:r>
    </w:p>
    <w:bookmarkEnd w:id="180"/>
    <w:bookmarkStart w:name="z2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контроль за своими членами в соответствии с требованиями настоящего Закона; </w:t>
      </w:r>
    </w:p>
    <w:bookmarkEnd w:id="181"/>
    <w:bookmarkStart w:name="z22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и прекращать членство в палате оценщиков по основаниям, предусмотренным настоящим Законом;</w:t>
      </w:r>
    </w:p>
    <w:bookmarkEnd w:id="182"/>
    <w:bookmarkStart w:name="z22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принять кодекс деловой и профессиональной этики оценщиков;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ежеквартально не позднее 20 числа месяца, следующего за отчетным кварталом, предоставлять в уполномоченный орган в области оценочной деятельности информацию о своей деятельности и деятельности своих членов по форме, утвержденной уполномоченным органом в области оценочной деятельности, с ее размещением на интернет-ресурсе палаты оценщиков;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11-1) исключен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в течение трех рабочих дней со дня принятия решения предоставлять в уполномоченный орган в области оценочной деятельности сведения о приостановлении действия свидетельства и (или) лишении свидетельства и (или) прекращении действия свидетельства о присвоении квалификации "оценщик" своих членов;</w:t>
      </w:r>
    </w:p>
    <w:bookmarkEnd w:id="184"/>
    <w:bookmarkStart w:name="z22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информировать членов палаты оценщиков о поступлении и расходовании денег путем размещения на интернет-ресурсе палаты ежегодного отчета;</w:t>
      </w:r>
    </w:p>
    <w:bookmarkEnd w:id="185"/>
    <w:bookmarkStart w:name="z22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выдавать свидетельства о присвоении квалификаций "оценщик", "эксперт";</w:t>
      </w:r>
    </w:p>
    <w:bookmarkEnd w:id="186"/>
    <w:bookmarkStart w:name="z22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проводить курсы повышения квалификации и переподготовки оценщиков.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Законами Республики Казахстан и уставом палаты оценщиков могут устанавливаться иные обязанности палаты оценщиков.</w:t>
      </w:r>
    </w:p>
    <w:bookmarkStart w:name="z22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Палата оценщиков не вправе осуществлять деятельность и совершать действия, влекущие возникновение конфликта интересов палаты оценщиков и ее членов или создающие угрозу возникновения такого конфликта.</w:t>
      </w:r>
    </w:p>
    <w:bookmarkEnd w:id="188"/>
    <w:bookmarkStart w:name="z22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предотвращению или урегулированию конфликта интересов устанавливаются палатами оценщиков.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Требования к членству в палате оценщиков</w:t>
      </w:r>
    </w:p>
    <w:bookmarkStart w:name="z22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Оценщик может быть членом только одной палаты оценщиков. </w:t>
      </w:r>
    </w:p>
    <w:bookmarkEnd w:id="190"/>
    <w:bookmarkStart w:name="z23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Обязательными условиями членства в палате оценщиков являются:</w:t>
      </w:r>
    </w:p>
    <w:bookmarkEnd w:id="191"/>
    <w:bookmarkStart w:name="z23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присвоении квалификации "оценщик";</w:t>
      </w:r>
    </w:p>
    <w:bookmarkEnd w:id="192"/>
    <w:bookmarkStart w:name="z23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неснятой или непогашенной судимости за правонарушения в сфере экономической деятельности, а также за преступления средней тяжести, совершенные умышленно, тяжкие и особо тяжкие преступления.</w:t>
      </w:r>
    </w:p>
    <w:bookmarkEnd w:id="193"/>
    <w:bookmarkStart w:name="z2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вступления в члены палаты оценщиков физическое лицо представляет: </w:t>
      </w:r>
    </w:p>
    <w:bookmarkEnd w:id="194"/>
    <w:bookmarkStart w:name="z23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</w:p>
    <w:bookmarkEnd w:id="195"/>
    <w:bookmarkStart w:name="z2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личность; </w:t>
      </w:r>
    </w:p>
    <w:bookmarkEnd w:id="196"/>
    <w:bookmarkStart w:name="z2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присвоении квалификации "оценщик"; </w:t>
      </w:r>
    </w:p>
    <w:bookmarkEnd w:id="197"/>
    <w:bookmarkStart w:name="z23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об отсутствии неснятой или непогашенной судимости за правонарушения в сфере экономической деятельности, а также за преступления средней тяжести, совершенные умышленно, тяжкие и особо тяжкие преступления;</w:t>
      </w:r>
    </w:p>
    <w:bookmarkEnd w:id="198"/>
    <w:bookmarkStart w:name="z2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документы, установленные палатой оценщиков.</w:t>
      </w:r>
    </w:p>
    <w:bookmarkEnd w:id="199"/>
    <w:bookmarkStart w:name="z2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отказа в приеме в члены палаты оценщиков является несоблюдение положений, предусмотренных пунктом 2 настоящей статьи.</w:t>
      </w:r>
    </w:p>
    <w:bookmarkEnd w:id="200"/>
    <w:bookmarkStart w:name="z24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вправе обжаловать действия палаты оценщиков по отказу в приеме в члены соответствующей палаты оценщиков в уполномоченный орган в области оценочной деятельности или суд в порядке, установленном законами Республики Казахстан.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изменением, внесенным Законом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Приостановление и прекращение членства в палате оценщиков </w:t>
      </w:r>
    </w:p>
    <w:bookmarkStart w:name="z24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Членство в палате оценщиков приостанавливается в случае приостановления действия свидетельства о присвоении квалификации "оценщик".</w:t>
      </w:r>
    </w:p>
    <w:bookmarkEnd w:id="202"/>
    <w:bookmarkStart w:name="z24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Оценщик, членство в палате оценщиков которого приостановлено, не может осуществлять оценочную деятельность в период приостановления.</w:t>
      </w:r>
    </w:p>
    <w:bookmarkEnd w:id="203"/>
    <w:bookmarkStart w:name="z24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Членство в палате оценщиков прекращается по следующим основаниям:</w:t>
      </w:r>
    </w:p>
    <w:bookmarkEnd w:id="204"/>
    <w:bookmarkStart w:name="z2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заявлению члена палаты оценщиков;</w:t>
      </w:r>
    </w:p>
    <w:bookmarkEnd w:id="205"/>
    <w:bookmarkStart w:name="z2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нарушения оценщиком устава палаты оценщиков, кодекса деловой и профессиональной этики оценщика.</w:t>
      </w:r>
    </w:p>
    <w:bookmarkEnd w:id="206"/>
    <w:bookmarkStart w:name="z7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оценщику запрещается вступать в другую палату оценщиков в течение года со дня принятия решения об исключении оценщика из палаты оценщиков;</w:t>
      </w:r>
    </w:p>
    <w:bookmarkEnd w:id="207"/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 прекращением действия свидетельства о присвоении квалификации "оценщик".</w:t>
      </w:r>
    </w:p>
    <w:bookmarkEnd w:id="208"/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Оценщик, членство в палате оценщиков которого прекращено, не может осуществлять оценочную деятельность.</w:t>
      </w:r>
    </w:p>
    <w:bookmarkEnd w:id="209"/>
    <w:bookmarkStart w:name="z2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Палата оценщиков не позднее дня, следующего за днем приостановления или прекращения членства оценщика в палате оценщиков, обязана уведомить об этом: </w:t>
      </w:r>
    </w:p>
    <w:bookmarkEnd w:id="210"/>
    <w:bookmarkStart w:name="z2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оценщика, членство которого приостановлено или прекращено;</w:t>
      </w:r>
    </w:p>
    <w:bookmarkEnd w:id="211"/>
    <w:bookmarkStart w:name="z25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заказчика и юридическое лицо, с которым оценщик заключил трудовой договор, в случаях, если информация о заключенном договоре ранее предоставлялась в палату оценщиков;</w:t>
      </w:r>
    </w:p>
    <w:bookmarkEnd w:id="212"/>
    <w:bookmarkStart w:name="z2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в области оценочной деятельности. </w:t>
      </w:r>
    </w:p>
    <w:bookmarkEnd w:id="213"/>
    <w:bookmarkStart w:name="z2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членства в палате оценщиков в связи с лишением свидетельства о присвоении квалификации "оценщик" по основаниям, предусмотренным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настоящего Закона, палата оценщиков не позднее трех рабочих дней обязана уведомить об этом палаты оценщиков, внесенные в реестр саморегулируемых организаций оценщиков. 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изменением, внесенным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Органы управления палаты оценщиков</w:t>
      </w:r>
    </w:p>
    <w:bookmarkStart w:name="z25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Органами управления палаты оценщиков являются: </w:t>
      </w:r>
    </w:p>
    <w:bookmarkEnd w:id="215"/>
    <w:bookmarkStart w:name="z25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общее собрание членов палаты оценщиков; </w:t>
      </w:r>
    </w:p>
    <w:bookmarkEnd w:id="216"/>
    <w:bookmarkStart w:name="z25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коллегиальный орган управления палаты оценщиков; </w:t>
      </w:r>
    </w:p>
    <w:bookmarkEnd w:id="217"/>
    <w:bookmarkStart w:name="z25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исполнительный орган палаты оценщиков;</w:t>
      </w:r>
    </w:p>
    <w:bookmarkEnd w:id="218"/>
    <w:bookmarkStart w:name="z25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контрольный орган (ревизионная комиссия) палаты оценщиков.</w:t>
      </w:r>
    </w:p>
    <w:bookmarkEnd w:id="219"/>
    <w:bookmarkStart w:name="z25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формирования, структура, компетенция и срок полномочий органов управления палаты оценщиков, порядок принятия этими органами решений устанавливаются уставом палаты оценщиков в соответствии с настоящим Законом и иными законами Республики Казахстан.</w:t>
      </w:r>
    </w:p>
    <w:bookmarkEnd w:id="220"/>
    <w:bookmarkStart w:name="z25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Общее собрание членов палаты оценщиков является высшим органом управления, полномочным рассматривать отнесенные к его компетенции настоящим Законом, иными законами Республики Казахстан и ее уставом вопросы деятельности палаты оценщиков. </w:t>
      </w:r>
    </w:p>
    <w:bookmarkEnd w:id="221"/>
    <w:bookmarkStart w:name="z26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исключительной компетенции общего собрания членов палаты оценщиков относятся: </w:t>
      </w:r>
    </w:p>
    <w:bookmarkEnd w:id="222"/>
    <w:bookmarkStart w:name="z26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устава палаты оценщиков, внесение в него изменений и дополнений;</w:t>
      </w:r>
    </w:p>
    <w:bookmarkEnd w:id="223"/>
    <w:bookmarkStart w:name="z26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основных направлений деятельности палаты оценщиков;</w:t>
      </w:r>
    </w:p>
    <w:bookmarkEnd w:id="224"/>
    <w:bookmarkStart w:name="z26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бюджета палаты оценщиков; </w:t>
      </w:r>
    </w:p>
    <w:bookmarkEnd w:id="225"/>
    <w:bookmarkStart w:name="z26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решений о добровольной ликвидации палаты оценщиков и назначении ликвидационной комиссии; </w:t>
      </w:r>
    </w:p>
    <w:bookmarkEnd w:id="226"/>
    <w:bookmarkStart w:name="z26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избрание членов коллегиального органа управления, руководителя исполнительного органа и членов контрольного органа (ревизионной комиссии) палаты оценщиков, досрочное прекращение полномочий указанных органов или руководителя либо отдельных их членов;</w:t>
      </w:r>
    </w:p>
    <w:bookmarkEnd w:id="227"/>
    <w:bookmarkStart w:name="z26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отчетов коллегиального и исполнительного органов, контрольного органа (ревизионной комиссии) и специализированных органов в порядке и сроки, которые установлены уставом палаты оценщиков;</w:t>
      </w:r>
    </w:p>
    <w:bookmarkEnd w:id="228"/>
    <w:bookmarkStart w:name="z26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положения о членстве в палате оценщиков;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размера вступительных и ежегодных членских взносов.</w:t>
      </w:r>
    </w:p>
    <w:bookmarkEnd w:id="230"/>
    <w:bookmarkStart w:name="z27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ежегодных членских взносов должен составлять не менее 25-кратного и не более 75-кратного размера месячного расчетного показателя, установленного законом о республиканском бюджете на соответствующий финансовый год.</w:t>
      </w:r>
    </w:p>
    <w:bookmarkEnd w:id="231"/>
    <w:bookmarkStart w:name="z27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вступительного взноса не должен превышать размер ежегодных членских взносов; </w:t>
      </w:r>
    </w:p>
    <w:bookmarkEnd w:id="232"/>
    <w:bookmarkStart w:name="z27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способов обеспечения имущественной ответственности.</w:t>
      </w:r>
    </w:p>
    <w:bookmarkEnd w:id="233"/>
    <w:bookmarkStart w:name="z27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общего собрания членов палаты оценщиков, порядок формирования повестки дня заседаний, определения кворума, условия и порядок проведения голосования определяются уставом палаты оценщиков. </w:t>
      </w:r>
    </w:p>
    <w:bookmarkEnd w:id="234"/>
    <w:bookmarkStart w:name="z27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Уставом палаты оценщиков могут быть предусмотрены иные вопросы, принятие решений по которым отнесено к исключительной компетенции общего собрания членов палаты оценщиков.</w:t>
      </w:r>
    </w:p>
    <w:bookmarkEnd w:id="235"/>
    <w:bookmarkStart w:name="z27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Руководство палатой оценщиков осуществляет коллегиальный орган управления палаты оценщиков, избранный общим собранием членов палаты оценщиков. </w:t>
      </w:r>
    </w:p>
    <w:bookmarkEnd w:id="236"/>
    <w:bookmarkStart w:name="z27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Количественный состав коллегиального органа управления палаты оценщиков, порядок и условия его формирования и деятельности, принятия решений, прекращения полномочий устанавливаются уставом палаты оценщиков. </w:t>
      </w:r>
    </w:p>
    <w:bookmarkEnd w:id="237"/>
    <w:bookmarkStart w:name="z27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компетенции коллегиального органа управления палаты оценщиков относятся: </w:t>
      </w:r>
    </w:p>
    <w:bookmarkEnd w:id="238"/>
    <w:bookmarkStart w:name="z2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правил и стандартов палаты оценщиков, внесение в них изменений и (или) дополнений;</w:t>
      </w:r>
    </w:p>
    <w:bookmarkEnd w:id="239"/>
    <w:bookmarkStart w:name="z27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вынесение вопросов на рассмотрение общего собрания членов палаты оценщиков; </w:t>
      </w:r>
    </w:p>
    <w:bookmarkEnd w:id="240"/>
    <w:bookmarkStart w:name="z2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вступлении в члены палаты оценщиков, приостановлении и прекращении членства в палате оценщиков;</w:t>
      </w:r>
    </w:p>
    <w:bookmarkEnd w:id="241"/>
    <w:bookmarkStart w:name="z28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специализированных органов палаты оценщиков, утверждение положений о них и правил осуществления ими деятельности;</w:t>
      </w:r>
    </w:p>
    <w:bookmarkEnd w:id="242"/>
    <w:bookmarkStart w:name="z71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рассмотрение вопроса о лишении свидетельств о присвоении квалификаций "оценщик", "эксперт";</w:t>
      </w:r>
    </w:p>
    <w:bookmarkEnd w:id="243"/>
    <w:bookmarkStart w:name="z28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вопросы, предусмотренные настоящим Законом, иными законами Республики Казахстан и уставом палаты оценщиков.</w:t>
      </w:r>
    </w:p>
    <w:bookmarkEnd w:id="244"/>
    <w:bookmarkStart w:name="z28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палате оценщиков функции коллегиального органа управления могут осуществляться общим собранием членов палаты оценщиков.</w:t>
      </w:r>
    </w:p>
    <w:bookmarkEnd w:id="245"/>
    <w:bookmarkStart w:name="z28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Исполнительный орган палаты оценщиков:</w:t>
      </w:r>
    </w:p>
    <w:bookmarkEnd w:id="246"/>
    <w:bookmarkStart w:name="z28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палаты оценщиков, осуществляет контроль за выполнением возложенных на палату оценщиков задач; </w:t>
      </w:r>
    </w:p>
    <w:bookmarkEnd w:id="247"/>
    <w:bookmarkStart w:name="z28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прием и увольнение работников палаты оценщиков;</w:t>
      </w:r>
    </w:p>
    <w:bookmarkEnd w:id="248"/>
    <w:bookmarkStart w:name="z28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палаты оценщиков в государственных органах, общественных объединениях, других организациях;</w:t>
      </w:r>
    </w:p>
    <w:bookmarkEnd w:id="249"/>
    <w:bookmarkStart w:name="z28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иные полномочия, предусмотренные настоящим Законом, иными законами Республики Казахстан и уставом палаты оценщиков. </w:t>
      </w:r>
    </w:p>
    <w:bookmarkEnd w:id="250"/>
    <w:bookmarkStart w:name="z28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Контрольный орган (ревизионная комиссия) является органом палаты оценщиков, осуществляющим контроль финансово-хозяйственной деятельности органов управления палаты оценщиков и их должностных лиц. </w:t>
      </w:r>
    </w:p>
    <w:bookmarkEnd w:id="251"/>
    <w:bookmarkStart w:name="z29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Контрольный орган (ревизионная комиссия) палаты оценщиков подотчетен и подконтролен общему собранию членов палаты оценщиков. </w:t>
      </w:r>
    </w:p>
    <w:bookmarkEnd w:id="252"/>
    <w:bookmarkStart w:name="z29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представления отчетов контрольного органа (ревизионной комиссии) определяются уставом палаты оценщиков.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изменением, внесенным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Обеспечение имущественной ответственности при осуществлении оценочной деятельности </w:t>
      </w:r>
    </w:p>
    <w:bookmarkStart w:name="z29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Палата оценщиков для обеспечения своей имущественной ответственности и имущественной ответственности своих членов перед заказчиками и третьими лицами применяет один из следующих способов:</w:t>
      </w:r>
    </w:p>
    <w:bookmarkEnd w:id="254"/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страхование гражданско-правовой ответственности оценщика и палаты оценщиков;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к имущественной ответственности членов палаты оценщиков;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иных способов обеспечения имущественной ответственности, предусмотренных законами Республики Казахстан.</w:t>
      </w:r>
    </w:p>
    <w:bookmarkEnd w:id="257"/>
    <w:bookmarkStart w:name="z29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обеспечения имущественной ответственности устанавливается палатой оценщиков. </w:t>
      </w:r>
    </w:p>
    <w:bookmarkEnd w:id="258"/>
    <w:bookmarkStart w:name="z29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Убытки, причиненные заказчику, заключившему договор на проведение оценки, или имущественный вред, причиненный третьим лицам, вследствие использования итоговой величины рыночной или иной стоимости объекта оценки, указанной в отчете об оценке, подлежат возмещению в соответствии с гражданским законодательством Республики Казахстан.</w:t>
      </w:r>
    </w:p>
    <w:bookmarkEnd w:id="259"/>
    <w:bookmarkStart w:name="z29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страхования гражданско-правовой ответственности оценщика заключается членом палаты оценщиков на срок не менее одного года. </w:t>
      </w:r>
    </w:p>
    <w:bookmarkEnd w:id="260"/>
    <w:bookmarkStart w:name="z29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Страховая сумма определяется договором страхования гражданско-правовой ответственности оценщика и не должна быть менее 5000-кратного размера месячного расчетного показателя, установленного законом о республиканском бюджете и действующего на дату заключения договора страхования гражданско-правовой ответственности оценщика. </w:t>
      </w:r>
    </w:p>
    <w:bookmarkEnd w:id="261"/>
    <w:bookmarkStart w:name="z3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страхования по договору страхования гражданско-правовой ответственности оценщика является имущественный интерес оценщика, связанный с его обязанностью возместить имущественный вред, причиненный третьим лицам в результате осуществления им оценочной деятельности, и (или) убытки, причиненные заказчику, заключившему договор на проведение оценки. </w:t>
      </w:r>
    </w:p>
    <w:bookmarkEnd w:id="262"/>
    <w:bookmarkStart w:name="z3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Страховым случаем по договору страхования гражданско-правовой ответственности оценщика признается факт наступления гражданско-правовой ответственности оценщика (страхователя) по возмещению вреда, причиненного имущественным интересам заказчика и (или) третьего лица при осуществлении оценочной деятельности.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Контроль палаты оценщиков за деятельностью своих членов</w:t>
      </w:r>
    </w:p>
    <w:bookmarkStart w:name="z30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Палата оценщиков осуществляет контроль за соблюдением членами палаты требований настоящего Закона, иных нормативных правовых актов, стандартов и правил палаты оценщиков, а также кодекса деловой и профессиональной этики оценщиков, условий членства в палате.</w:t>
      </w:r>
    </w:p>
    <w:bookmarkEnd w:id="264"/>
    <w:bookmarkStart w:name="z3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проведения палатой оценщиков проверки является поступившее в палату оценщиков обращение, за исключением случаев, предусмотренных пунктом 1 настоящей статьи.</w:t>
      </w:r>
    </w:p>
    <w:bookmarkEnd w:id="265"/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для рассмотрения которого не требуется получение информации от иных субъектов, должностных лиц либо проверка с выездом на место, рассматривается в течение пятнадцати календарных дней со дня его поступления.</w:t>
      </w:r>
    </w:p>
    <w:bookmarkEnd w:id="266"/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для рассмотрения которого требуется получение информации от иных субъектов, должностных лиц либо проверка с выездом на место, рассматривается и по нему принимается решение в течение тридцати календарных дней со дня его поступления.</w:t>
      </w:r>
    </w:p>
    <w:bookmarkEnd w:id="267"/>
    <w:bookmarkStart w:name="z30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организации, проведения проверок и рассмотрения обращений в отношении членов палаты оценщиков устанавливается палатой оценщиков.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Порядок получения свидетельств о присвоении квалификаций "оценщик", "эксперт"</w:t>
      </w:r>
    </w:p>
    <w:bookmarkStart w:name="z30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Кандидаты, претендующие на получение свидетельств о присвоении квалификаций "оценщик", "эксперт", сдают квалификационный экзамен. </w:t>
      </w:r>
    </w:p>
    <w:bookmarkEnd w:id="269"/>
    <w:bookmarkStart w:name="z3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квалификационному экзамену на получение свидетельства о присвоении квалификации "оценщик" допускаются физические лица, имеющие высшее образование по специальности "Оценка" и (или) высшее техническое или экономическое образование, прошедшие обучение или переподготовку в соответствии с программой и в объеме часов, утвержденных палатой оценщиков, а также стажировку у оценщика сроком не менее одного года.</w:t>
      </w:r>
    </w:p>
    <w:bookmarkEnd w:id="270"/>
    <w:bookmarkStart w:name="z30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обучения, профессиональной переподготовки кандидатов в оценщики и объем часов должны соответствовать типовой программе, утвержденной уполномоченным органом в области оценочной деятельности.</w:t>
      </w:r>
    </w:p>
    <w:bookmarkEnd w:id="271"/>
    <w:bookmarkStart w:name="z31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квалификационному экзамену на получение свидетельства о присвоении квалификации "эксперт" допускаются оценщики.</w:t>
      </w:r>
    </w:p>
    <w:bookmarkEnd w:id="272"/>
    <w:bookmarkStart w:name="z31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 не допускаются к квалификационному экзамену в случае несоответствия требованиям, установленным настоящим Законом.</w:t>
      </w:r>
    </w:p>
    <w:bookmarkEnd w:id="273"/>
    <w:bookmarkStart w:name="z31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допуске к квалификационному экзамену направляется палатой оценщиков лицу не позднее пятнадцати рабочих дней со дня поступления заявления.</w:t>
      </w:r>
    </w:p>
    <w:bookmarkEnd w:id="274"/>
    <w:bookmarkStart w:name="z31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Тестовые задания для проведения квалификационного экзамена оценщиков, экспертов разрабатываются палатой оценщиков по согласованию с уполномоченным органом в области оценочной деятельности.</w:t>
      </w:r>
    </w:p>
    <w:bookmarkEnd w:id="275"/>
    <w:bookmarkStart w:name="z31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экзамен проводится в письменной форме.</w:t>
      </w:r>
    </w:p>
    <w:bookmarkEnd w:id="276"/>
    <w:bookmarkStart w:name="z31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сдавшие квалификационный экзамен, получают свидетельства о присвоении квалификаций "оценщик", "эксперт" с указанием номера свидетельства, фамилии, имени и отчества (если оно указано в документе, удостоверяющем личность).</w:t>
      </w:r>
    </w:p>
    <w:bookmarkEnd w:id="277"/>
    <w:bookmarkStart w:name="z31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присвоении квалификаций "оценщик", "эксперт" размещаются на интернет-ресурсе палаты оценщиков.</w:t>
      </w:r>
    </w:p>
    <w:bookmarkEnd w:id="278"/>
    <w:bookmarkStart w:name="z31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Лица, не сдавшие квалификационный экзамен, допускаются к его повторному прохождению по истечении трех месяцев с даты принятия решения квалификационной комиссией.</w:t>
      </w:r>
    </w:p>
    <w:bookmarkEnd w:id="279"/>
    <w:bookmarkStart w:name="z31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Формы и порядок ведения реестров членов палаты оценщиков, членов экспертного совета и недобросовестных оценщиков утверждаются уполномоченным органом в области оценочной деятельности.</w:t>
      </w:r>
    </w:p>
    <w:bookmarkEnd w:id="280"/>
    <w:bookmarkStart w:name="z31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выдачи свидетельств о присвоении квалификаций "оценщик", "эксперт" утверждаются палатой оценщиков.</w:t>
      </w:r>
    </w:p>
    <w:bookmarkEnd w:id="281"/>
    <w:bookmarkStart w:name="z32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Правила проведения квалификационного экзамена для подтверждения квалификаций кандидатов в оценщики, эксперты утверждаются уполномоченным органом в области оценочной деятельности.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законами РК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Квалификационная комиссия</w:t>
      </w:r>
    </w:p>
    <w:bookmarkStart w:name="z32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Квалификационная комиссия является специализированным органом и создается для проведения квалификационного экзамена для лиц, претендующих на получение свидетельств о присвоении квалификаций "оценщик", "эксперт".</w:t>
      </w:r>
    </w:p>
    <w:bookmarkEnd w:id="283"/>
    <w:bookmarkStart w:name="z32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Квалификационная комиссия состоит из семи членов и формируется из числа представителей уполномоченного органа в области оценочной деятельности, неправительственных организаций и членов палат оценщиков. </w:t>
      </w:r>
    </w:p>
    <w:bookmarkEnd w:id="284"/>
    <w:bookmarkStart w:name="z32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представителей палат оценщиков должна составлять большинство от общей численности состава квалификационной комиссии.</w:t>
      </w:r>
    </w:p>
    <w:bookmarkEnd w:id="285"/>
    <w:bookmarkStart w:name="z32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Члены квалификационной комиссии избираются сроком на два года.</w:t>
      </w:r>
    </w:p>
    <w:bookmarkEnd w:id="286"/>
    <w:bookmarkStart w:name="z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 квалификационной комиссии избирается из числа оценщиков – членов квалификационной комиссии.</w:t>
      </w:r>
    </w:p>
    <w:bookmarkEnd w:id="287"/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 то же лицо не может быть избрано председателем квалификационной комиссии два раза подряд.</w:t>
      </w:r>
    </w:p>
    <w:bookmarkEnd w:id="288"/>
    <w:bookmarkStart w:name="z3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деятельности квалификационной комиссии устанавливается палатой оценщиков.</w:t>
      </w:r>
    </w:p>
    <w:bookmarkEnd w:id="289"/>
    <w:bookmarkStart w:name="z3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Заседания квалификационной комиссии проводятся по мере необходимости, но не реже одного раза в шесть месяцев.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Приостановление, прекращение, лишение свидетельств о присвоении квалификаций "оценщик", "эксперт"</w:t>
      </w:r>
    </w:p>
    <w:bookmarkStart w:name="z32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Приостановление действия свидетельства о присвоении квалификации "оценщик" осуществляется в следующих случаях:</w:t>
      </w:r>
    </w:p>
    <w:bookmarkEnd w:id="291"/>
    <w:bookmarkStart w:name="z7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палаты оценщиков по результатам контроля за деятельностью оценщика или в случае выявления нарушений по итогам рассмотрения обращения физических и юридических лиц;</w:t>
      </w:r>
    </w:p>
    <w:bookmarkEnd w:id="292"/>
    <w:bookmarkStart w:name="z7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судебного акта в рамках гражданского судопроизводства.</w:t>
      </w:r>
    </w:p>
    <w:bookmarkEnd w:id="293"/>
    <w:bookmarkStart w:name="z7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приостановления действия свидетельства о присвоении квалификации "оценщик" составляет шесть месяцев с прохождением курса обучения в период срока приостановления действия свидетельства о присвоении квалификации "оценщик". </w:t>
      </w:r>
    </w:p>
    <w:bookmarkEnd w:id="294"/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Прекращение действия свидетельства о присвоении квалификации "оценщик" осуществляется в случаях:</w:t>
      </w:r>
    </w:p>
    <w:bookmarkEnd w:id="295"/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лица; </w:t>
      </w:r>
    </w:p>
    <w:bookmarkEnd w:id="296"/>
    <w:bookmarkStart w:name="z3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лица по вступившему в законную силу решению суда недееспособным или ограниченно дееспособным, умершим либо безвестно отсутствующим;</w:t>
      </w:r>
    </w:p>
    <w:bookmarkEnd w:id="297"/>
    <w:bookmarkStart w:name="z3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вступления в законную силу обвинительного приговора суда за уголовные правонарушения в сфере экономической деятельности, а также за преступления средней тяжести, совершенные умышленно, тяжкие и особо тяжкие преступления;</w:t>
      </w:r>
    </w:p>
    <w:bookmarkEnd w:id="298"/>
    <w:bookmarkStart w:name="z3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вступления в законную силу судебного решения о применении к лицу принудительных мер медицинского характера;</w:t>
      </w:r>
    </w:p>
    <w:bookmarkEnd w:id="299"/>
    <w:bookmarkStart w:name="z3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лишения свидетельства о присвоении квалификации "оценщик".</w:t>
      </w:r>
    </w:p>
    <w:bookmarkEnd w:id="300"/>
    <w:bookmarkStart w:name="z3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свидетельства о присвоении квалификации "оценщик" осуществляется решением коллегиального органа управления палаты оценщиков.</w:t>
      </w:r>
    </w:p>
    <w:bookmarkEnd w:id="301"/>
    <w:bookmarkStart w:name="z33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Лишение свидетельства о присвоении квалификации "оценщик" осуществляется решением коллегиального органа управления оценщиков в случаях:</w:t>
      </w:r>
    </w:p>
    <w:bookmarkEnd w:id="302"/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оценщиком более двух раз законодательства Республики Казахстан об оценочной деятельности либо нарушения законодательства Республики Казахстан, повлекшего причинение ущерба интересам государства, физических и (или) юридических лиц;</w:t>
      </w:r>
    </w:p>
    <w:bookmarkEnd w:id="303"/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неустранения причины, указанной в подпункте 2) пункта 1 настоящей статьи;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факта предоставления оценщиком недостоверной информации или умышленно искаженных сведений в документах, явившихся основанием для выдачи свидетельства о присвоении квалификации "оценщик";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составления недостоверного отчета об оценке более двух раз.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лишенные свидетельства о присвоении квалификации "оценщик", к подтверждению квалификации "оценщик" допускаются по истечении пяти лет со дня принятия решения о лишении свидетельства о присвоении квалификации "оценщик".</w:t>
      </w:r>
    </w:p>
    <w:bookmarkStart w:name="z69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принятии решения о лишении свидетельства о присвоении квалификации "оценщик" указанные лица не допускаются к подтверждению квалификации "оценщик".</w:t>
      </w:r>
    </w:p>
    <w:bookmarkEnd w:id="307"/>
    <w:bookmarkStart w:name="z70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лишении свидетельства о присвоении квалификации "оценщик" может быть обжаловано в судебном порядке в соответствии с законами Республики Казахстан.</w:t>
      </w:r>
    </w:p>
    <w:bookmarkEnd w:id="308"/>
    <w:bookmarkStart w:name="z34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приостановления или прекращения действия свидетельства о присвоении квалификации "оценщик" палата оценщиков вносит соответствующую информацию с указанием даты и времени прекращения свидетельства в реестр членов палаты оценщиков с опубликованием ее на интернет-ресурсе палаты.</w:t>
      </w:r>
    </w:p>
    <w:bookmarkEnd w:id="309"/>
    <w:bookmarkStart w:name="z34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Прекращение действия свидетельства о присвоении квалификации "эксперт" осуществляется решением коллегиального органа управления палаты оценщиков в следующих случаях:</w:t>
      </w:r>
    </w:p>
    <w:bookmarkEnd w:id="310"/>
    <w:bookmarkStart w:name="z35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лица; </w:t>
      </w:r>
    </w:p>
    <w:bookmarkEnd w:id="311"/>
    <w:bookmarkStart w:name="z35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признания лица по вступившему в законную силу решению суда недееспособным или ограниченно дееспособным, умершим либо безвестно отсутствующим; </w:t>
      </w:r>
    </w:p>
    <w:bookmarkEnd w:id="312"/>
    <w:bookmarkStart w:name="z35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вступления в законную силу обвинительного приговора суда за уголовные правонарушения в сфере экономической деятельности, а также за преступления средней тяжести, совершенные умышленно, тяжкие и особо тяжкие преступления;</w:t>
      </w:r>
    </w:p>
    <w:bookmarkEnd w:id="313"/>
    <w:bookmarkStart w:name="z35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вступления в законную силу судебного решения о применении к лицу принудительных мер медицинского характера; </w:t>
      </w:r>
    </w:p>
    <w:bookmarkEnd w:id="314"/>
    <w:bookmarkStart w:name="z35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лишения свидетельства о присвоении квалификации "эксперт".</w:t>
      </w:r>
    </w:p>
    <w:bookmarkEnd w:id="315"/>
    <w:bookmarkStart w:name="z35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свидетельства о присвоении квалификации "эксперт" палата оценщиков вносит соответствующую информацию с указанием даты и времени прекращения свидетельства в реестр членов экспертного совета с опубликованием ее на интернет-ресурсе палаты.</w:t>
      </w:r>
    </w:p>
    <w:bookmarkEnd w:id="316"/>
    <w:bookmarkStart w:name="z35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Лишение свидетельства о присвоении квалификации "эксперт" осуществляется палатой оценщиков в случаях:</w:t>
      </w:r>
    </w:p>
    <w:bookmarkEnd w:id="317"/>
    <w:bookmarkStart w:name="z35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экспертом более двух раз законодательства Республики Казахстан об оценочной деятельности либо нарушения законодательства Республики Казахстан, повлекшего причинение ущерба интересам государства, физических и (или) юридических лиц;</w:t>
      </w:r>
    </w:p>
    <w:bookmarkEnd w:id="318"/>
    <w:bookmarkStart w:name="z35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составления необоснованного экспертного заключения о рыночной или иной стоимости объекта оценки, отраженной в отчете об оценке;</w:t>
      </w:r>
    </w:p>
    <w:bookmarkEnd w:id="319"/>
    <w:bookmarkStart w:name="z35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лишения свидетельства о присвоении квалификации "оценщик";</w:t>
      </w:r>
    </w:p>
    <w:bookmarkEnd w:id="320"/>
    <w:bookmarkStart w:name="z36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неоднократного нарушения экспертом требований палаты оценщиков.</w:t>
      </w:r>
    </w:p>
    <w:bookmarkEnd w:id="321"/>
    <w:bookmarkStart w:name="z3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Оценщик не ранее чем через три года после принятия решения о лишении свидетельства о присвоении квалификации "эксперт" вправе получить свидетельство о присвоении квалификации "эксперт".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изменениями, внесенными законами РК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ПРАВА И ОБЯЗАННОСТИ ЗАКАЗЧИКА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26. Права заказчика </w:t>
      </w:r>
    </w:p>
    <w:bookmarkStart w:name="z36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имеет право:</w:t>
      </w:r>
    </w:p>
    <w:bookmarkEnd w:id="324"/>
    <w:bookmarkStart w:name="z36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от оценщика либо юридического лица, с которым оценщик заключил трудовой договор, исчерпывающую информацию о требованиях законодательства Республики Казахстан, касающихся проведения оценки;</w:t>
      </w:r>
    </w:p>
    <w:bookmarkEnd w:id="325"/>
    <w:bookmarkStart w:name="z36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знакомиться с нормативными правовыми актами, на которых основывается отчет об оценке;</w:t>
      </w:r>
    </w:p>
    <w:bookmarkEnd w:id="326"/>
    <w:bookmarkStart w:name="z36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от оценщика либо юридического лица, с которым оценщик заключил трудовой договор, необходимую информацию о подходах к оценке и методах оценки;</w:t>
      </w:r>
    </w:p>
    <w:bookmarkEnd w:id="327"/>
    <w:bookmarkStart w:name="z36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отказаться от услуг оценщика либо юридического лица, с которым оценщик заключил трудовой договор, в случае нарушения ими условий договора на проведение оценки;</w:t>
      </w:r>
    </w:p>
    <w:bookmarkEnd w:id="328"/>
    <w:bookmarkStart w:name="z36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настоящим Законом и иными законами Республики Казахстан.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Обязанности заказчика</w:t>
      </w:r>
    </w:p>
    <w:bookmarkStart w:name="z36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обязан:</w:t>
      </w:r>
    </w:p>
    <w:bookmarkEnd w:id="330"/>
    <w:bookmarkStart w:name="z37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создавать условия оценщику или юридическому лицу, с которым оценщик заключил трудовой договор, для своевременного и качественного проведения оценки в соответствии с договором на проведение оценки;</w:t>
      </w:r>
    </w:p>
    <w:bookmarkEnd w:id="331"/>
    <w:bookmarkStart w:name="z37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оценщику или юридическому лицу, с которым оценщик заключил трудовой договор, необходимую для проведения оценки документацию, полную и достоверную информацию, а также давать необходимые разъяснения, обеспечить доступ оценщика к объекту оценки;</w:t>
      </w:r>
    </w:p>
    <w:bookmarkEnd w:id="332"/>
    <w:bookmarkStart w:name="z37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вмешиваться в деятельность оценщика, если это негативно повлияет на достоверность оценки;</w:t>
      </w:r>
    </w:p>
    <w:bookmarkEnd w:id="333"/>
    <w:bookmarkStart w:name="z37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направлять по требованию оценщика или юридического лица, с которым оценщик заключил трудовой договор, письменный запрос от своего имени в адрес третьих лиц для получения необходимой для проведения оценки информации;</w:t>
      </w:r>
    </w:p>
    <w:bookmarkEnd w:id="334"/>
    <w:bookmarkStart w:name="z37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выполнять иные обязанности, предусмотренные настоящим Законом и иными законами Республики Казахстан.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Рассмотрение споров</w:t>
      </w:r>
    </w:p>
    <w:bookmarkStart w:name="z37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между палатой оценщиков, оценщиком, юридическим лицом, с которым оценщик заключил трудовой договор, заказчиком или третьими лицами при осуществлении оценки, в том числе не разрешенные посредством проведения экспертизы отчета об оценке, разрешаются в суде.</w:t>
      </w:r>
    </w:p>
    <w:bookmarkEnd w:id="336"/>
    <w:bookmarkStart w:name="z37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ГОСУДАРСТВЕННОЕ РЕГУЛИРОВАНИЕ ОЦЕНОЧНОЙ ДЕЯТЕЛЬНОСТИ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Государственный контроль в области оценочной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24.05.2018 </w:t>
      </w:r>
      <w:r>
        <w:rPr>
          <w:rFonts w:ascii="Times New Roman"/>
          <w:b w:val="false"/>
          <w:i w:val="false"/>
          <w:color w:val="ff0000"/>
          <w:sz w:val="28"/>
        </w:rPr>
        <w:t>№ 156-VІ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п.1 ст.2).</w:t>
      </w:r>
    </w:p>
    <w:bookmarkStart w:name="z37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оценочной деятельности осуществляет государственный контроль в области оценочной деятельности, за соблюдением палатами оценщиков законодательства Республики Казахстан, устава палаты оценщиков и принятых ею правил и стандартов.</w:t>
      </w:r>
    </w:p>
    <w:bookmarkEnd w:id="338"/>
    <w:bookmarkStart w:name="z37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в области оценочной деятельности за деятельностью палат оценщиков осуществляется путем проведения проверок и профилактического контроля с посещением субъекта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39"/>
    <w:bookmarkStart w:name="z38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проведении проверки деятельности палаты оценщиков принимается уполномоченным органом в области оценочной деятельности на основании заявлений физических и юридических лиц, обращений и запросов государственных органов, органов местного самоуправления, правоохранительных органов о нарушении палатой оценщиков, ее членами требований законодательства Республики Казахстан, устава палаты оценщиков и принятых ею правил и стандартов.</w:t>
      </w:r>
    </w:p>
    <w:bookmarkEnd w:id="340"/>
    <w:bookmarkStart w:name="z38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выявления нарушений законодательства Республики Казахстан, устава палаты оценщиков и принятых ею правил и стандартов уполномоченный орган в области оценочной деятельности направляет в палату оценщиков представление об устранении выявленных нарушений.</w:t>
      </w:r>
    </w:p>
    <w:bookmarkEnd w:id="341"/>
    <w:bookmarkStart w:name="z38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нарушений в установленный срок уполномоченный орган в области оценочной деятельности принимает меры в соответствии с законодательством Республики Казахстан.</w:t>
      </w:r>
    </w:p>
    <w:bookmarkEnd w:id="342"/>
    <w:bookmarkStart w:name="z38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оценочной деятельности обращается в суд о принудительной ликвидации палаты оценщиков с последующим исключением из реестра саморегулируемых организаций оценщиков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настоящего Закона.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с изменениями, внесенными законами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п.1 ст.2);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Компетенция уполномоченного органа в области оценочной деятельности</w:t>
      </w:r>
    </w:p>
    <w:bookmarkStart w:name="z38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уполномоченного органа в области оценочной деятельности относятся:</w:t>
      </w:r>
    </w:p>
    <w:bookmarkEnd w:id="344"/>
    <w:bookmarkStart w:name="z38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области оценочной деятельности;</w:t>
      </w:r>
    </w:p>
    <w:bookmarkEnd w:id="345"/>
    <w:bookmarkStart w:name="z71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разработка и утверждение нормативных правовых актов Республики Казахстан в области оценочной деятельности в соответствии с целью и задачами настоящего Закона и законодательством Республики Казахстан;</w:t>
      </w:r>
    </w:p>
    <w:bookmarkEnd w:id="346"/>
    <w:bookmarkStart w:name="z38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деятельностью палаты оценщиков;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реестра саморегулируемых организаций оценщиков;</w:t>
      </w:r>
    </w:p>
    <w:bookmarkStart w:name="z70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ведение реестра недобросовестных оценщиков;</w:t>
      </w:r>
    </w:p>
    <w:bookmarkEnd w:id="348"/>
    <w:bookmarkStart w:name="z38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регуляторного воздействия в области оценочной деятельности;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правил и стандартов палат оценщиков;</w:t>
      </w:r>
    </w:p>
    <w:bookmarkEnd w:id="350"/>
    <w:bookmarkStart w:name="z39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запрашивание информации о деятельности палат оценщиков;</w:t>
      </w:r>
    </w:p>
    <w:bookmarkEnd w:id="351"/>
    <w:bookmarkStart w:name="z39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делегирование представителей в состав квалификационной комиссии;</w:t>
      </w:r>
    </w:p>
    <w:bookmarkEnd w:id="352"/>
    <w:bookmarkStart w:name="z39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подача иска в суд о принудительной ликвидации палаты оценщиков по основаниям, предусмотренным настоящим Законом;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Законом РК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Законом РК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с изменениями, внесенными законами РК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01.07.2024 </w:t>
      </w:r>
      <w:r>
        <w:rPr>
          <w:rFonts w:ascii="Times New Roman"/>
          <w:b w:val="false"/>
          <w:i w:val="false"/>
          <w:color w:val="000000"/>
          <w:sz w:val="28"/>
        </w:rPr>
        <w:t>№ 107-VIII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И ПЕРЕХОДНЫЕ ПОЛОЖЕНИЯ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Ответственность за нарушение законодательства Республики Казахстан об оценочной деятельности</w:t>
      </w:r>
    </w:p>
    <w:bookmarkStart w:name="z39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нарушившие законодательство Республики Казахстан об оценочной деятельности, несут ответственность в соответствии с законами Республики Казахстан.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32. Переходные положения </w:t>
      </w:r>
    </w:p>
    <w:bookmarkStart w:name="z39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Палаты оценщиков могут быть созданы по истечении трех месяцев со дня первого официального опубликования настоящего Закона.</w:t>
      </w:r>
    </w:p>
    <w:bookmarkEnd w:id="357"/>
    <w:bookmarkStart w:name="z40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палаты оценщиков ее членами могут быть оценщики – физические лица, имеющие лицензии на право осуществления оценочной деятельности.</w:t>
      </w:r>
    </w:p>
    <w:bookmarkEnd w:id="358"/>
    <w:bookmarkStart w:name="z40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Квалификационная комиссия создается палатой оценщиков в течение трех месяцев со дня создания палаты оценщиков.</w:t>
      </w:r>
    </w:p>
    <w:bookmarkEnd w:id="359"/>
    <w:bookmarkStart w:name="z40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лица, зарегистрированные до введения в действие настоящего Закона с использованием в своих наименованиях полных или частичных словосочетаний "палата оценщиков", "Республиканская палата оценщиков", подлежат реорганизации или ликвидации со дня введения в действие настоящего Закона.</w:t>
      </w:r>
    </w:p>
    <w:bookmarkEnd w:id="360"/>
    <w:bookmarkStart w:name="z40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Оценщики – физические лица, имеющие лицензии на право осуществления оценочной деятельности, вправе получить в палате оценщиков свидетельства о присвоении квалификации "оценщик" без прохождения квалификационного экзамена со дня введения в действие настоящего Закона.</w:t>
      </w:r>
    </w:p>
    <w:bookmarkEnd w:id="361"/>
    <w:bookmarkStart w:name="z40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 дня введения в действие настоящего Закона лицензии, выданные юридическим лицам на осуществление оценочной деятельности и полученные ими до введения в действие настоящего Закона, признаются недействительными.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33. Порядок введения в действие настоящего Закона </w:t>
      </w:r>
    </w:p>
    <w:bookmarkStart w:name="z40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шести месяцев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настоящего Закона, который вводится в действие по истечении трех месяцев после дня его первого официального опубликования.</w:t>
      </w:r>
    </w:p>
    <w:bookmarkEnd w:id="363"/>
    <w:bookmarkStart w:name="z40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 (Ведомости Парламента Республики Казахстан, 2000 г., № 20, ст.381; 2001 г., № 24, ст.338; 2003 г., № 3, ст.19; № 10, ст.54; 2004 г., № 23, ст.142; 2007 г., № 2, ст.18; 2009 г., № 23, ст.97; 2010 г., № 5, ст.23; 2011 г., № 3, ст.32; № 5, ст.43; № 6, ст.49; № 11, ст.102; 2012 г., № 14, ст.95; № 15, ст.97; 2014 г., № 1, ст.4; № 10, ст.52; № 19-I, 19-II, ст.96; № 23, ст.143; 2015 г., № 20-IV, ст.113; № 22-II, ст.145; № 23-II, ст.172).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