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f285" w14:textId="fb3f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здравоохранения</w:t>
      </w:r>
    </w:p>
    <w:p>
      <w:pPr>
        <w:spacing w:after="0"/>
        <w:ind w:left="0"/>
        <w:jc w:val="both"/>
      </w:pPr>
      <w:r>
        <w:rPr>
          <w:rFonts w:ascii="Times New Roman"/>
          <w:b w:val="false"/>
          <w:i w:val="false"/>
          <w:color w:val="000000"/>
          <w:sz w:val="28"/>
        </w:rPr>
        <w:t>Закон Республики Казахстан от 30 июня 2017 года № 80-VI.</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p>
      <w:pPr>
        <w:spacing w:after="0"/>
        <w:ind w:left="0"/>
        <w:jc w:val="both"/>
      </w:pPr>
      <w:r>
        <w:rPr>
          <w:rFonts w:ascii="Times New Roman"/>
          <w:b/>
          <w:i w:val="false"/>
          <w:color w:val="000000"/>
          <w:sz w:val="28"/>
        </w:rPr>
        <w:t>Статья 1.</w:t>
      </w:r>
      <w:r>
        <w:rPr>
          <w:rFonts w:ascii="Times New Roman"/>
          <w:b/>
          <w:i w:val="false"/>
          <w:color w:val="000000"/>
          <w:sz w:val="28"/>
        </w:rPr>
        <w:t xml:space="preserve"> Внести изменения и дополнения в следующие законодател</w:t>
      </w:r>
      <w:r>
        <w:rPr>
          <w:rFonts w:ascii="Times New Roman"/>
          <w:b/>
          <w:i w:val="false"/>
          <w:color w:val="000000"/>
          <w:sz w:val="28"/>
        </w:rPr>
        <w:t>ьные акты Республики Казахстан:</w:t>
      </w:r>
    </w:p>
    <w:bookmarkStart w:name="z1"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 13, ст. 68; № 15, ст. 78; № 19-I, cт. 100; № 19-II, ст. 102; № 20-VII, ст. 117, 119; № 22-I, ст. 143; № 22-II, ст. 145; № 22-III, ст. 149; № 22-VI, ст. 159; № 22-VII, ст. 161; 2016 г., № 7-I, ст. 49; № 7-II, ст. 53; № 8-I, ст. 62; № 12, cт. 87; № 24, ст. 126; 2017 г., № 4, ст. 7): </w:t>
      </w:r>
    </w:p>
    <w:bookmarkEnd w:id="0"/>
    <w:bookmarkStart w:name="z202" w:id="1"/>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740 изложить в следующей редакции: </w:t>
      </w:r>
    </w:p>
    <w:bookmarkEnd w:id="1"/>
    <w:bookmarkStart w:name="z203" w:id="2"/>
    <w:p>
      <w:pPr>
        <w:spacing w:after="0"/>
        <w:ind w:left="0"/>
        <w:jc w:val="both"/>
      </w:pPr>
      <w:r>
        <w:rPr>
          <w:rFonts w:ascii="Times New Roman"/>
          <w:b w:val="false"/>
          <w:i w:val="false"/>
          <w:color w:val="000000"/>
          <w:sz w:val="28"/>
        </w:rPr>
        <w:t xml:space="preserve">
      "Не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 </w:t>
      </w:r>
    </w:p>
    <w:bookmarkEnd w:id="2"/>
    <w:bookmarkStart w:name="z204" w:id="3"/>
    <w:p>
      <w:pPr>
        <w:spacing w:after="0"/>
        <w:ind w:left="0"/>
        <w:jc w:val="both"/>
      </w:pPr>
      <w:r>
        <w:rPr>
          <w:rFonts w:ascii="Times New Roman"/>
          <w:b w:val="false"/>
          <w:i w:val="false"/>
          <w:color w:val="000000"/>
          <w:sz w:val="28"/>
        </w:rPr>
        <w:t xml:space="preserve">
      1)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w:t>
      </w:r>
    </w:p>
    <w:bookmarkEnd w:id="3"/>
    <w:bookmarkStart w:name="z205" w:id="4"/>
    <w:p>
      <w:pPr>
        <w:spacing w:after="0"/>
        <w:ind w:left="0"/>
        <w:jc w:val="both"/>
      </w:pPr>
      <w:r>
        <w:rPr>
          <w:rFonts w:ascii="Times New Roman"/>
          <w:b w:val="false"/>
          <w:i w:val="false"/>
          <w:color w:val="000000"/>
          <w:sz w:val="28"/>
        </w:rPr>
        <w:t xml:space="preserve">
      2) на деньги, находящиеся на банковских счетах, предназначенных для зачисления жилищных выплат; </w:t>
      </w:r>
    </w:p>
    <w:bookmarkEnd w:id="4"/>
    <w:bookmarkStart w:name="z206" w:id="5"/>
    <w:p>
      <w:pPr>
        <w:spacing w:after="0"/>
        <w:ind w:left="0"/>
        <w:jc w:val="both"/>
      </w:pPr>
      <w:r>
        <w:rPr>
          <w:rFonts w:ascii="Times New Roman"/>
          <w:b w:val="false"/>
          <w:i w:val="false"/>
          <w:color w:val="000000"/>
          <w:sz w:val="28"/>
        </w:rPr>
        <w:t xml:space="preserve">
      3) на деньги, внесенные на условиях депозита нотариуса; </w:t>
      </w:r>
    </w:p>
    <w:bookmarkEnd w:id="5"/>
    <w:bookmarkStart w:name="z207" w:id="6"/>
    <w:p>
      <w:pPr>
        <w:spacing w:after="0"/>
        <w:ind w:left="0"/>
        <w:jc w:val="both"/>
      </w:pPr>
      <w:r>
        <w:rPr>
          <w:rFonts w:ascii="Times New Roman"/>
          <w:b w:val="false"/>
          <w:i w:val="false"/>
          <w:color w:val="000000"/>
          <w:sz w:val="28"/>
        </w:rPr>
        <w:t xml:space="preserve">
      4) на деньги, находящиеся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w:t>
      </w:r>
    </w:p>
    <w:bookmarkEnd w:id="6"/>
    <w:bookmarkStart w:name="z208" w:id="7"/>
    <w:p>
      <w:pPr>
        <w:spacing w:after="0"/>
        <w:ind w:left="0"/>
        <w:jc w:val="both"/>
      </w:pPr>
      <w:r>
        <w:rPr>
          <w:rFonts w:ascii="Times New Roman"/>
          <w:b w:val="false"/>
          <w:i w:val="false"/>
          <w:color w:val="000000"/>
          <w:sz w:val="28"/>
        </w:rPr>
        <w:t xml:space="preserve">
      5) на активы фонда социального медицинского страхования, находящиеся на банковских счетах; </w:t>
      </w:r>
    </w:p>
    <w:bookmarkEnd w:id="7"/>
    <w:bookmarkStart w:name="z209" w:id="8"/>
    <w:p>
      <w:pPr>
        <w:spacing w:after="0"/>
        <w:ind w:left="0"/>
        <w:jc w:val="both"/>
      </w:pPr>
      <w:r>
        <w:rPr>
          <w:rFonts w:ascii="Times New Roman"/>
          <w:b w:val="false"/>
          <w:i w:val="false"/>
          <w:color w:val="000000"/>
          <w:sz w:val="28"/>
        </w:rPr>
        <w:t xml:space="preserve">
      6) на деньги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 </w:t>
      </w:r>
    </w:p>
    <w:bookmarkEnd w:id="8"/>
    <w:bookmarkStart w:name="z210"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741</w:t>
      </w:r>
      <w:r>
        <w:rPr>
          <w:rFonts w:ascii="Times New Roman"/>
          <w:b w:val="false"/>
          <w:i w:val="false"/>
          <w:color w:val="000000"/>
          <w:sz w:val="28"/>
        </w:rPr>
        <w:t xml:space="preserve"> изложить в следующей редакции: </w:t>
      </w:r>
    </w:p>
    <w:bookmarkEnd w:id="9"/>
    <w:bookmarkStart w:name="z211" w:id="10"/>
    <w:p>
      <w:pPr>
        <w:spacing w:after="0"/>
        <w:ind w:left="0"/>
        <w:jc w:val="both"/>
      </w:pPr>
      <w:r>
        <w:rPr>
          <w:rFonts w:ascii="Times New Roman"/>
          <w:b w:val="false"/>
          <w:i w:val="false"/>
          <w:color w:val="000000"/>
          <w:sz w:val="28"/>
        </w:rPr>
        <w:t xml:space="preserve">
      "Статья 741. Изъятие денег без согласия клиента </w:t>
      </w:r>
    </w:p>
    <w:bookmarkEnd w:id="10"/>
    <w:bookmarkStart w:name="z212" w:id="11"/>
    <w:p>
      <w:pPr>
        <w:spacing w:after="0"/>
        <w:ind w:left="0"/>
        <w:jc w:val="both"/>
      </w:pPr>
      <w:r>
        <w:rPr>
          <w:rFonts w:ascii="Times New Roman"/>
          <w:b w:val="false"/>
          <w:i w:val="false"/>
          <w:color w:val="000000"/>
          <w:sz w:val="28"/>
        </w:rPr>
        <w:t xml:space="preserve">
      Изъятие находящихся в банках и иных организациях, осуществляющих отдельные виды банковских операций, денег граждан и юридических лиц без их согласия может быть произведено только на основании вступившего в законную силу судебного акта, а также в случаях,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таможенным законодательством Евразийского экономического союза и (или) Республики Казахстан, законами Республики Казахстан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w:t>
      </w:r>
      <w:r>
        <w:rPr>
          <w:rFonts w:ascii="Times New Roman"/>
          <w:b w:val="false"/>
          <w:i w:val="false"/>
          <w:color w:val="000000"/>
          <w:sz w:val="28"/>
        </w:rPr>
        <w:t>О платежах и платежных системах</w:t>
      </w:r>
      <w:r>
        <w:rPr>
          <w:rFonts w:ascii="Times New Roman"/>
          <w:b w:val="false"/>
          <w:i w:val="false"/>
          <w:color w:val="000000"/>
          <w:sz w:val="28"/>
        </w:rPr>
        <w:t>",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 xml:space="preserve">". </w:t>
      </w:r>
    </w:p>
    <w:bookmarkEnd w:id="11"/>
    <w:bookmarkStart w:name="z213" w:id="12"/>
    <w:p>
      <w:pPr>
        <w:spacing w:after="0"/>
        <w:ind w:left="0"/>
        <w:jc w:val="both"/>
      </w:pPr>
      <w:r>
        <w:rPr>
          <w:rFonts w:ascii="Times New Roman"/>
          <w:b w:val="false"/>
          <w:i w:val="false"/>
          <w:color w:val="000000"/>
          <w:sz w:val="28"/>
        </w:rPr>
        <w:t xml:space="preserve">
      Не допускается обращение взыскания: </w:t>
      </w:r>
    </w:p>
    <w:bookmarkEnd w:id="12"/>
    <w:bookmarkStart w:name="z214" w:id="13"/>
    <w:p>
      <w:pPr>
        <w:spacing w:after="0"/>
        <w:ind w:left="0"/>
        <w:jc w:val="both"/>
      </w:pPr>
      <w:r>
        <w:rPr>
          <w:rFonts w:ascii="Times New Roman"/>
          <w:b w:val="false"/>
          <w:i w:val="false"/>
          <w:color w:val="000000"/>
          <w:sz w:val="28"/>
        </w:rPr>
        <w:t xml:space="preserve">
      1)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w:t>
      </w:r>
    </w:p>
    <w:bookmarkEnd w:id="13"/>
    <w:bookmarkStart w:name="z215" w:id="14"/>
    <w:p>
      <w:pPr>
        <w:spacing w:after="0"/>
        <w:ind w:left="0"/>
        <w:jc w:val="both"/>
      </w:pPr>
      <w:r>
        <w:rPr>
          <w:rFonts w:ascii="Times New Roman"/>
          <w:b w:val="false"/>
          <w:i w:val="false"/>
          <w:color w:val="000000"/>
          <w:sz w:val="28"/>
        </w:rPr>
        <w:t xml:space="preserve">
      2) на деньги, находящиеся на банковских счетах, предназначенных для зачисления жилищных выплат; </w:t>
      </w:r>
    </w:p>
    <w:bookmarkEnd w:id="14"/>
    <w:bookmarkStart w:name="z216" w:id="15"/>
    <w:p>
      <w:pPr>
        <w:spacing w:after="0"/>
        <w:ind w:left="0"/>
        <w:jc w:val="both"/>
      </w:pPr>
      <w:r>
        <w:rPr>
          <w:rFonts w:ascii="Times New Roman"/>
          <w:b w:val="false"/>
          <w:i w:val="false"/>
          <w:color w:val="000000"/>
          <w:sz w:val="28"/>
        </w:rPr>
        <w:t xml:space="preserve">
      3) на деньги, внесенные на условиях депозита нотариуса; </w:t>
      </w:r>
    </w:p>
    <w:bookmarkEnd w:id="15"/>
    <w:bookmarkStart w:name="z217" w:id="16"/>
    <w:p>
      <w:pPr>
        <w:spacing w:after="0"/>
        <w:ind w:left="0"/>
        <w:jc w:val="both"/>
      </w:pPr>
      <w:r>
        <w:rPr>
          <w:rFonts w:ascii="Times New Roman"/>
          <w:b w:val="false"/>
          <w:i w:val="false"/>
          <w:color w:val="000000"/>
          <w:sz w:val="28"/>
        </w:rPr>
        <w:t xml:space="preserve">
      4) на деньги, находящиеся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w:t>
      </w:r>
    </w:p>
    <w:bookmarkEnd w:id="16"/>
    <w:bookmarkStart w:name="z218" w:id="17"/>
    <w:p>
      <w:pPr>
        <w:spacing w:after="0"/>
        <w:ind w:left="0"/>
        <w:jc w:val="both"/>
      </w:pPr>
      <w:r>
        <w:rPr>
          <w:rFonts w:ascii="Times New Roman"/>
          <w:b w:val="false"/>
          <w:i w:val="false"/>
          <w:color w:val="000000"/>
          <w:sz w:val="28"/>
        </w:rPr>
        <w:t xml:space="preserve">
      5) на активы фонда социального медицинского страхования, находящиеся на банковских счетах.". </w:t>
      </w:r>
    </w:p>
    <w:bookmarkEnd w:id="17"/>
    <w:bookmarkStart w:name="z2"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19-I, ст. 100; № 19-II, ст. 106; № 20-IV, ст. 113; № 20-VII, ст. 117; № 21-I, ст. 121, 124; № 21-II, ст. 130, 132; № 22-I, ст. 140, 143; № 22-II, ст. 144; № 22-V, ст. 156; № 22-VI, ст. 159; № 23-II, ст. 172; 2016 г., № 7-II, ст. 53; № 8-I, ст. 62; № 12, ст. 87; № 22, ст. 116; № 23, ст. 119; № 24, ст. 126; 2017 г., № 4, ст. 7; № 6, ст. 11; № 9, ст. 18; № 10, ст. 23): </w:t>
      </w:r>
    </w:p>
    <w:bookmarkEnd w:id="18"/>
    <w:bookmarkStart w:name="z219"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70:</w:t>
      </w:r>
    </w:p>
    <w:bookmarkEnd w:id="19"/>
    <w:p>
      <w:pPr>
        <w:spacing w:after="0"/>
        <w:ind w:left="0"/>
        <w:jc w:val="both"/>
      </w:pPr>
      <w:r>
        <w:rPr>
          <w:rFonts w:ascii="Times New Roman"/>
          <w:b w:val="false"/>
          <w:i w:val="false"/>
          <w:color w:val="000000"/>
          <w:sz w:val="28"/>
        </w:rPr>
        <w:t>
      после слов "в сферах образования," дополнить словами "физической культуры и спорта,";</w:t>
      </w:r>
    </w:p>
    <w:p>
      <w:pPr>
        <w:spacing w:after="0"/>
        <w:ind w:left="0"/>
        <w:jc w:val="both"/>
      </w:pPr>
      <w:r>
        <w:rPr>
          <w:rFonts w:ascii="Times New Roman"/>
          <w:b w:val="false"/>
          <w:i w:val="false"/>
          <w:color w:val="000000"/>
          <w:sz w:val="28"/>
        </w:rPr>
        <w:t>
      после слов "в области спорта," дополнить словами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bookmarkStart w:name="z220"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71 дополнить абзацем четвертым следующего содержания: </w:t>
      </w:r>
    </w:p>
    <w:bookmarkEnd w:id="20"/>
    <w:bookmarkStart w:name="z221" w:id="21"/>
    <w:p>
      <w:pPr>
        <w:spacing w:after="0"/>
        <w:ind w:left="0"/>
        <w:jc w:val="both"/>
      </w:pPr>
      <w:r>
        <w:rPr>
          <w:rFonts w:ascii="Times New Roman"/>
          <w:b w:val="false"/>
          <w:i w:val="false"/>
          <w:color w:val="000000"/>
          <w:sz w:val="28"/>
        </w:rPr>
        <w:t xml:space="preserve">
      "размер взносов государства на обязательное социальное медицинское страхование, подлежащих уплате в фонд социального медицинского страхования;". </w:t>
      </w:r>
    </w:p>
    <w:bookmarkEnd w:id="21"/>
    <w:bookmarkStart w:name="z3" w:id="2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ст. 99, 100, 101; № 20-I, ст. 110; № 20-IV, ст. 113; № 20-VII, ст. 115, 119; № 21-I, ст. 124; № 21-II, ст. 130; № 21-III, ст. 136, 137; № 22-I, ст. 140, 143; № 22-II, ст. 144, 145; № 22-III, ст. 149; № 22-V, ст. 156, 158; № 22-VI, ст. 159; № 22-VII, ст. 161; № 23-I, ст. 169; 2016 г., № 1, ст. 4; № 6, cт. 45; № 7-II, cт. 53, 55, 57; № 8-I, cт. 62; № 8-II, cт. 66, 72; № 12, ст. 87; № 22, ст. 116; № 24, ст. 124; 2017 г., № 4, ст. 7; № 9, ст. 22; № 10, ст. 23): </w:t>
      </w:r>
    </w:p>
    <w:bookmarkEnd w:id="22"/>
    <w:bookmarkStart w:name="z222" w:id="23"/>
    <w:p>
      <w:pPr>
        <w:spacing w:after="0"/>
        <w:ind w:left="0"/>
        <w:jc w:val="both"/>
      </w:pPr>
      <w:r>
        <w:rPr>
          <w:rFonts w:ascii="Times New Roman"/>
          <w:b w:val="false"/>
          <w:i w:val="false"/>
          <w:color w:val="000000"/>
          <w:sz w:val="28"/>
        </w:rPr>
        <w:t xml:space="preserve">
      1) в оглавлении: </w:t>
      </w:r>
    </w:p>
    <w:bookmarkEnd w:id="23"/>
    <w:bookmarkStart w:name="z223" w:id="24"/>
    <w:p>
      <w:pPr>
        <w:spacing w:after="0"/>
        <w:ind w:left="0"/>
        <w:jc w:val="both"/>
      </w:pPr>
      <w:r>
        <w:rPr>
          <w:rFonts w:ascii="Times New Roman"/>
          <w:b w:val="false"/>
          <w:i w:val="false"/>
          <w:color w:val="000000"/>
          <w:sz w:val="28"/>
        </w:rPr>
        <w:t xml:space="preserve">
      заголовок главы 83 изложить в следующей редакции: </w:t>
      </w:r>
    </w:p>
    <w:bookmarkEnd w:id="24"/>
    <w:bookmarkStart w:name="z224" w:id="25"/>
    <w:p>
      <w:pPr>
        <w:spacing w:after="0"/>
        <w:ind w:left="0"/>
        <w:jc w:val="both"/>
      </w:pPr>
      <w:r>
        <w:rPr>
          <w:rFonts w:ascii="Times New Roman"/>
          <w:b w:val="false"/>
          <w:i w:val="false"/>
          <w:color w:val="000000"/>
          <w:sz w:val="28"/>
        </w:rPr>
        <w:t>
      "Глава 83. Учет исполнения налогового обязательства, обязанности по перечислению обязательных пенсионных взносов, обязательных профессиональных пенсионных взносов и уплате социальных отчислений, отчислений и (или) взносов на обязательное социальное медицинское страхование";</w:t>
      </w:r>
    </w:p>
    <w:bookmarkEnd w:id="25"/>
    <w:bookmarkStart w:name="z225" w:id="26"/>
    <w:p>
      <w:pPr>
        <w:spacing w:after="0"/>
        <w:ind w:left="0"/>
        <w:jc w:val="both"/>
      </w:pPr>
      <w:r>
        <w:rPr>
          <w:rFonts w:ascii="Times New Roman"/>
          <w:b w:val="false"/>
          <w:i w:val="false"/>
          <w:color w:val="000000"/>
          <w:sz w:val="28"/>
        </w:rPr>
        <w:t xml:space="preserve">
      заголовок статьи 605 изложить в следующей редакции: </w:t>
      </w:r>
    </w:p>
    <w:bookmarkEnd w:id="26"/>
    <w:bookmarkStart w:name="z226" w:id="27"/>
    <w:p>
      <w:pPr>
        <w:spacing w:after="0"/>
        <w:ind w:left="0"/>
        <w:jc w:val="both"/>
      </w:pPr>
      <w:r>
        <w:rPr>
          <w:rFonts w:ascii="Times New Roman"/>
          <w:b w:val="false"/>
          <w:i w:val="false"/>
          <w:color w:val="000000"/>
          <w:sz w:val="28"/>
        </w:rPr>
        <w:t xml:space="preserve">
      "Статья 605.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обязательном социальном медицинском страховании, а также излишне уплаченной суммы"; </w:t>
      </w:r>
    </w:p>
    <w:bookmarkEnd w:id="27"/>
    <w:bookmarkStart w:name="z227" w:id="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166</w:t>
      </w:r>
      <w:r>
        <w:rPr>
          <w:rFonts w:ascii="Times New Roman"/>
          <w:b w:val="false"/>
          <w:i w:val="false"/>
          <w:color w:val="000000"/>
          <w:sz w:val="28"/>
        </w:rPr>
        <w:t xml:space="preserve">: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7) следующего содержания: </w:t>
      </w:r>
    </w:p>
    <w:bookmarkStart w:name="z229" w:id="29"/>
    <w:p>
      <w:pPr>
        <w:spacing w:after="0"/>
        <w:ind w:left="0"/>
        <w:jc w:val="both"/>
      </w:pPr>
      <w:r>
        <w:rPr>
          <w:rFonts w:ascii="Times New Roman"/>
          <w:b w:val="false"/>
          <w:i w:val="false"/>
          <w:color w:val="000000"/>
          <w:sz w:val="28"/>
        </w:rPr>
        <w:t xml:space="preserve">
      "7) сумма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w:t>
      </w:r>
    </w:p>
    <w:bookmarkEnd w:id="29"/>
    <w:bookmarkStart w:name="z230"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w:t>
      </w:r>
    </w:p>
    <w:bookmarkEnd w:id="30"/>
    <w:bookmarkStart w:name="z231" w:id="31"/>
    <w:p>
      <w:pPr>
        <w:spacing w:after="0"/>
        <w:ind w:left="0"/>
        <w:jc w:val="both"/>
      </w:pPr>
      <w:r>
        <w:rPr>
          <w:rFonts w:ascii="Times New Roman"/>
          <w:b w:val="false"/>
          <w:i w:val="false"/>
          <w:color w:val="000000"/>
          <w:sz w:val="28"/>
        </w:rPr>
        <w:t xml:space="preserve">
      в абзаце первом цифры "3) – 5)" заменить словами "3), 4), 5) и 7)"; </w:t>
      </w:r>
    </w:p>
    <w:bookmarkEnd w:id="31"/>
    <w:bookmarkStart w:name="z232" w:id="32"/>
    <w:p>
      <w:pPr>
        <w:spacing w:after="0"/>
        <w:ind w:left="0"/>
        <w:jc w:val="both"/>
      </w:pPr>
      <w:r>
        <w:rPr>
          <w:rFonts w:ascii="Times New Roman"/>
          <w:b w:val="false"/>
          <w:i w:val="false"/>
          <w:color w:val="000000"/>
          <w:sz w:val="28"/>
        </w:rPr>
        <w:t xml:space="preserve">
      дополнить подпунктом 4) следующего содержания: </w:t>
      </w:r>
    </w:p>
    <w:bookmarkEnd w:id="32"/>
    <w:bookmarkStart w:name="z233" w:id="33"/>
    <w:p>
      <w:pPr>
        <w:spacing w:after="0"/>
        <w:ind w:left="0"/>
        <w:jc w:val="both"/>
      </w:pPr>
      <w:r>
        <w:rPr>
          <w:rFonts w:ascii="Times New Roman"/>
          <w:b w:val="false"/>
          <w:i w:val="false"/>
          <w:color w:val="000000"/>
          <w:sz w:val="28"/>
        </w:rPr>
        <w:t xml:space="preserve">
      "4) подтверждающих уплату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w:t>
      </w:r>
    </w:p>
    <w:bookmarkEnd w:id="33"/>
    <w:bookmarkStart w:name="z234" w:id="34"/>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168 изложить в следующей редакции: </w:t>
      </w:r>
    </w:p>
    <w:bookmarkEnd w:id="34"/>
    <w:bookmarkStart w:name="z235" w:id="35"/>
    <w:p>
      <w:pPr>
        <w:spacing w:after="0"/>
        <w:ind w:left="0"/>
        <w:jc w:val="both"/>
      </w:pPr>
      <w:r>
        <w:rPr>
          <w:rFonts w:ascii="Times New Roman"/>
          <w:b w:val="false"/>
          <w:i w:val="false"/>
          <w:color w:val="000000"/>
          <w:sz w:val="28"/>
        </w:rPr>
        <w:t xml:space="preserve">
      "1. Доход физического лица от налогового агента, облагаемый у источника выплаты, определяется как доход физического лица от налогового агента, подлежащий налогообложению, с учетом корректировок, предусмотренных </w:t>
      </w:r>
      <w:r>
        <w:rPr>
          <w:rFonts w:ascii="Times New Roman"/>
          <w:b w:val="false"/>
          <w:i w:val="false"/>
          <w:color w:val="000000"/>
          <w:sz w:val="28"/>
        </w:rPr>
        <w:t>статьей 156</w:t>
      </w:r>
      <w:r>
        <w:rPr>
          <w:rFonts w:ascii="Times New Roman"/>
          <w:b w:val="false"/>
          <w:i w:val="false"/>
          <w:color w:val="000000"/>
          <w:sz w:val="28"/>
        </w:rPr>
        <w:t xml:space="preserve"> настоящего Кодекса, и налогового вычета, предусмотренного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166 настоящего Кодекса."; </w:t>
      </w:r>
    </w:p>
    <w:bookmarkEnd w:id="35"/>
    <w:bookmarkStart w:name="z236" w:id="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182 изложить в следующей редакции: </w:t>
      </w:r>
    </w:p>
    <w:bookmarkEnd w:id="36"/>
    <w:bookmarkStart w:name="z237" w:id="37"/>
    <w:p>
      <w:pPr>
        <w:spacing w:after="0"/>
        <w:ind w:left="0"/>
        <w:jc w:val="both"/>
      </w:pPr>
      <w:r>
        <w:rPr>
          <w:rFonts w:ascii="Times New Roman"/>
          <w:b w:val="false"/>
          <w:i w:val="false"/>
          <w:color w:val="000000"/>
          <w:sz w:val="28"/>
        </w:rPr>
        <w:t xml:space="preserve">
      "1. Сумма индивидуального подоходного налога по доходам частных нотариусов, частных судебных исполнителей, адвокатов, профессиональных медиаторов исчисляется по доходам, полученным за месяц, по итогам каждого месяца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158 настоящего Кодекса, к сумме полученного дохода за минусом налогового вычета, предусмотренного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166 настоящего Кодекса."; </w:t>
      </w:r>
    </w:p>
    <w:bookmarkEnd w:id="37"/>
    <w:bookmarkStart w:name="z238" w:id="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заголовок</w:t>
      </w:r>
      <w:r>
        <w:rPr>
          <w:rFonts w:ascii="Times New Roman"/>
          <w:b w:val="false"/>
          <w:i w:val="false"/>
          <w:color w:val="000000"/>
          <w:sz w:val="28"/>
        </w:rPr>
        <w:t xml:space="preserve"> главы 83 изложить в следующей редакции: </w:t>
      </w:r>
    </w:p>
    <w:bookmarkEnd w:id="38"/>
    <w:bookmarkStart w:name="z239" w:id="39"/>
    <w:p>
      <w:pPr>
        <w:spacing w:after="0"/>
        <w:ind w:left="0"/>
        <w:jc w:val="both"/>
      </w:pPr>
      <w:r>
        <w:rPr>
          <w:rFonts w:ascii="Times New Roman"/>
          <w:b w:val="false"/>
          <w:i w:val="false"/>
          <w:color w:val="000000"/>
          <w:sz w:val="28"/>
        </w:rPr>
        <w:t xml:space="preserve">
      "Глава 83. Учет исполнения налогового обязательства, обязанности по перечислению обязательных пенсионных взносов, обязательных профессиональных пенсионных взносов и уплате социальных отчислений, отчислений и (или) взносов на обязательное социальное медицинское страхование"; </w:t>
      </w:r>
    </w:p>
    <w:bookmarkEnd w:id="39"/>
    <w:bookmarkStart w:name="z240" w:id="4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596</w:t>
      </w:r>
      <w:r>
        <w:rPr>
          <w:rFonts w:ascii="Times New Roman"/>
          <w:b w:val="false"/>
          <w:i w:val="false"/>
          <w:color w:val="000000"/>
          <w:sz w:val="28"/>
        </w:rPr>
        <w:t xml:space="preserve"> изложить в следующей редакции: </w:t>
      </w:r>
    </w:p>
    <w:bookmarkEnd w:id="40"/>
    <w:bookmarkStart w:name="z241" w:id="41"/>
    <w:p>
      <w:pPr>
        <w:spacing w:after="0"/>
        <w:ind w:left="0"/>
        <w:jc w:val="both"/>
      </w:pPr>
      <w:r>
        <w:rPr>
          <w:rFonts w:ascii="Times New Roman"/>
          <w:b w:val="false"/>
          <w:i w:val="false"/>
          <w:color w:val="000000"/>
          <w:sz w:val="28"/>
        </w:rPr>
        <w:t xml:space="preserve">
      "Статья 596. Прекращение обязательства по уплате штрафа в силу истечения срока давности исполнения постановления </w:t>
      </w:r>
    </w:p>
    <w:bookmarkEnd w:id="41"/>
    <w:bookmarkStart w:name="z242" w:id="42"/>
    <w:p>
      <w:pPr>
        <w:spacing w:after="0"/>
        <w:ind w:left="0"/>
        <w:jc w:val="both"/>
      </w:pPr>
      <w:r>
        <w:rPr>
          <w:rFonts w:ascii="Times New Roman"/>
          <w:b w:val="false"/>
          <w:i w:val="false"/>
          <w:color w:val="000000"/>
          <w:sz w:val="28"/>
        </w:rPr>
        <w:t xml:space="preserve">
      Сумма штрафа по постановлению о наложении административного взыскания за правонарушения в области налогообложения, а также законодательства Республики Казахстан о пенсионном обеспечении, об обязательном социальном страховании, обязательном социальном медицинском страховании, исполнение которого невозможно в силу истечения срока давности исполнения постановления, установленного законодательством Республики Казахстан, подлежит списанию налоговым органом с лицевого счета налогоплательщика (налогового агента) на основании решения налогового органа."; </w:t>
      </w:r>
    </w:p>
    <w:bookmarkEnd w:id="42"/>
    <w:bookmarkStart w:name="z243" w:id="4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605</w:t>
      </w:r>
      <w:r>
        <w:rPr>
          <w:rFonts w:ascii="Times New Roman"/>
          <w:b w:val="false"/>
          <w:i w:val="false"/>
          <w:color w:val="000000"/>
          <w:sz w:val="28"/>
        </w:rPr>
        <w:t xml:space="preserve">: </w:t>
      </w:r>
    </w:p>
    <w:bookmarkEnd w:id="43"/>
    <w:bookmarkStart w:name="z244" w:id="44"/>
    <w:p>
      <w:pPr>
        <w:spacing w:after="0"/>
        <w:ind w:left="0"/>
        <w:jc w:val="both"/>
      </w:pPr>
      <w:r>
        <w:rPr>
          <w:rFonts w:ascii="Times New Roman"/>
          <w:b w:val="false"/>
          <w:i w:val="false"/>
          <w:color w:val="000000"/>
          <w:sz w:val="28"/>
        </w:rPr>
        <w:t xml:space="preserve">
      заголовок изложить в следующей редакции: </w:t>
      </w:r>
    </w:p>
    <w:bookmarkEnd w:id="44"/>
    <w:bookmarkStart w:name="z245" w:id="45"/>
    <w:p>
      <w:pPr>
        <w:spacing w:after="0"/>
        <w:ind w:left="0"/>
        <w:jc w:val="both"/>
      </w:pPr>
      <w:r>
        <w:rPr>
          <w:rFonts w:ascii="Times New Roman"/>
          <w:b w:val="false"/>
          <w:i w:val="false"/>
          <w:color w:val="000000"/>
          <w:sz w:val="28"/>
        </w:rPr>
        <w:t xml:space="preserve">
      "Статья 605.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обязательном социальном медицинском страховании, а также излишне уплаченной суммы"; </w:t>
      </w:r>
    </w:p>
    <w:bookmarkEnd w:id="45"/>
    <w:bookmarkStart w:name="z246" w:id="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46"/>
    <w:bookmarkStart w:name="z247" w:id="47"/>
    <w:p>
      <w:pPr>
        <w:spacing w:after="0"/>
        <w:ind w:left="0"/>
        <w:jc w:val="both"/>
      </w:pPr>
      <w:r>
        <w:rPr>
          <w:rFonts w:ascii="Times New Roman"/>
          <w:b w:val="false"/>
          <w:i w:val="false"/>
          <w:color w:val="000000"/>
          <w:sz w:val="28"/>
        </w:rPr>
        <w:t xml:space="preserve">
      "1.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обязательном социальном медицинском страховании вследствие его отмены или уменьшения размера производится на основании налогового заявления по форме, утвержденной уполномоченным органом (далее в целях настоящей статьи – заявление на возврат суммы штрафа)."; </w:t>
      </w:r>
    </w:p>
    <w:bookmarkEnd w:id="47"/>
    <w:bookmarkStart w:name="z248" w:id="48"/>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615 изложить в следующей редакции: </w:t>
      </w:r>
    </w:p>
    <w:bookmarkEnd w:id="48"/>
    <w:bookmarkStart w:name="z249" w:id="49"/>
    <w:p>
      <w:pPr>
        <w:spacing w:after="0"/>
        <w:ind w:left="0"/>
        <w:jc w:val="both"/>
      </w:pPr>
      <w:r>
        <w:rPr>
          <w:rFonts w:ascii="Times New Roman"/>
          <w:b w:val="false"/>
          <w:i w:val="false"/>
          <w:color w:val="000000"/>
          <w:sz w:val="28"/>
        </w:rPr>
        <w:t xml:space="preserve">
      "Положения настоящего пункта не распространяются на банковские счета, по которым в соответствии с законодательными актами Республики Казахстан о банках и банковской деятельности, страховой деятельности, исполнительном производстве и статусе судебных исполнителей, пенсионном обеспечении, платежах и платежных системах, обязательном социальном страховании, обязательном социальном медицинском страховании, проектном финансировании и секьюритизации, инвестиционных фондах наложение взыскания не допускается.". </w:t>
      </w:r>
    </w:p>
    <w:bookmarkEnd w:id="49"/>
    <w:bookmarkStart w:name="z4" w:id="5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 7, ст. 33; № 10, ст. 50; № 19-II, ст. 102; № 20-IV, ст. 113; № 20-VII, ст. 115; № 22-I, ст. 143; № 22-V, ст. 156; № 23-II, ст. 170; 2016 г., № 6, cт. 45; № 8-II, cт. 67, 70; № 23, ст. 119; 2017 г., № 1-2, ст. 3; № 4, ст. 7; № 9, ст. 22): </w:t>
      </w:r>
    </w:p>
    <w:bookmarkEnd w:id="50"/>
    <w:bookmarkStart w:name="z250" w:id="51"/>
    <w:p>
      <w:pPr>
        <w:spacing w:after="0"/>
        <w:ind w:left="0"/>
        <w:jc w:val="both"/>
      </w:pPr>
      <w:r>
        <w:rPr>
          <w:rFonts w:ascii="Times New Roman"/>
          <w:b w:val="false"/>
          <w:i w:val="false"/>
          <w:color w:val="000000"/>
          <w:sz w:val="28"/>
        </w:rPr>
        <w:t>
      1) в оглавлении:</w:t>
      </w:r>
    </w:p>
    <w:bookmarkEnd w:id="51"/>
    <w:bookmarkStart w:name="z251" w:id="52"/>
    <w:p>
      <w:pPr>
        <w:spacing w:after="0"/>
        <w:ind w:left="0"/>
        <w:jc w:val="both"/>
      </w:pPr>
      <w:r>
        <w:rPr>
          <w:rFonts w:ascii="Times New Roman"/>
          <w:b w:val="false"/>
          <w:i w:val="false"/>
          <w:color w:val="000000"/>
          <w:sz w:val="28"/>
        </w:rPr>
        <w:t xml:space="preserve">
      заголовок статьи 135 изложить в следующей редакции: </w:t>
      </w:r>
    </w:p>
    <w:bookmarkEnd w:id="52"/>
    <w:bookmarkStart w:name="z252" w:id="53"/>
    <w:p>
      <w:pPr>
        <w:spacing w:after="0"/>
        <w:ind w:left="0"/>
        <w:jc w:val="both"/>
      </w:pPr>
      <w:r>
        <w:rPr>
          <w:rFonts w:ascii="Times New Roman"/>
          <w:b w:val="false"/>
          <w:i w:val="false"/>
          <w:color w:val="000000"/>
          <w:sz w:val="28"/>
        </w:rPr>
        <w:t xml:space="preserve">
      "Статья 135. Оказание медицинской помощи 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 </w:t>
      </w:r>
    </w:p>
    <w:bookmarkEnd w:id="53"/>
    <w:bookmarkStart w:name="z253" w:id="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дополнить словами ", и иные функции, определенные законами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16-1)</w:t>
      </w:r>
      <w:r>
        <w:rPr>
          <w:rFonts w:ascii="Times New Roman"/>
          <w:b w:val="false"/>
          <w:i w:val="false"/>
          <w:color w:val="000000"/>
          <w:sz w:val="28"/>
        </w:rPr>
        <w:t xml:space="preserve"> изложить в следующей редакции: </w:t>
      </w:r>
    </w:p>
    <w:bookmarkStart w:name="z256" w:id="55"/>
    <w:p>
      <w:pPr>
        <w:spacing w:after="0"/>
        <w:ind w:left="0"/>
        <w:jc w:val="both"/>
      </w:pPr>
      <w:r>
        <w:rPr>
          <w:rFonts w:ascii="Times New Roman"/>
          <w:b w:val="false"/>
          <w:i w:val="false"/>
          <w:color w:val="000000"/>
          <w:sz w:val="28"/>
        </w:rPr>
        <w:t xml:space="preserve">
      "16-1)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деятельность в соответствии со </w:t>
      </w:r>
      <w:r>
        <w:rPr>
          <w:rFonts w:ascii="Times New Roman"/>
          <w:b w:val="false"/>
          <w:i w:val="false"/>
          <w:color w:val="000000"/>
          <w:sz w:val="28"/>
        </w:rPr>
        <w:t>статьей 77</w:t>
      </w:r>
      <w:r>
        <w:rPr>
          <w:rFonts w:ascii="Times New Roman"/>
          <w:b w:val="false"/>
          <w:i w:val="false"/>
          <w:color w:val="000000"/>
          <w:sz w:val="28"/>
        </w:rPr>
        <w:t xml:space="preserve"> настоящего Кодекса;";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43-1)</w:t>
      </w:r>
      <w:r>
        <w:rPr>
          <w:rFonts w:ascii="Times New Roman"/>
          <w:b w:val="false"/>
          <w:i w:val="false"/>
          <w:color w:val="000000"/>
          <w:sz w:val="28"/>
        </w:rPr>
        <w:t xml:space="preserve"> и </w:t>
      </w:r>
      <w:r>
        <w:rPr>
          <w:rFonts w:ascii="Times New Roman"/>
          <w:b w:val="false"/>
          <w:i w:val="false"/>
          <w:color w:val="000000"/>
          <w:sz w:val="28"/>
        </w:rPr>
        <w:t>43-2)</w:t>
      </w:r>
      <w:r>
        <w:rPr>
          <w:rFonts w:ascii="Times New Roman"/>
          <w:b w:val="false"/>
          <w:i w:val="false"/>
          <w:color w:val="000000"/>
          <w:sz w:val="28"/>
        </w:rPr>
        <w:t xml:space="preserve"> изложить в следующей редакции: </w:t>
      </w:r>
    </w:p>
    <w:bookmarkStart w:name="z259" w:id="56"/>
    <w:p>
      <w:pPr>
        <w:spacing w:after="0"/>
        <w:ind w:left="0"/>
        <w:jc w:val="both"/>
      </w:pPr>
      <w:r>
        <w:rPr>
          <w:rFonts w:ascii="Times New Roman"/>
          <w:b w:val="false"/>
          <w:i w:val="false"/>
          <w:color w:val="000000"/>
          <w:sz w:val="28"/>
        </w:rPr>
        <w:t xml:space="preserve">
      "43-1)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 </w:t>
      </w:r>
    </w:p>
    <w:bookmarkEnd w:id="56"/>
    <w:bookmarkStart w:name="z260" w:id="57"/>
    <w:p>
      <w:pPr>
        <w:spacing w:after="0"/>
        <w:ind w:left="0"/>
        <w:jc w:val="both"/>
      </w:pPr>
      <w:r>
        <w:rPr>
          <w:rFonts w:ascii="Times New Roman"/>
          <w:b w:val="false"/>
          <w:i w:val="false"/>
          <w:color w:val="000000"/>
          <w:sz w:val="28"/>
        </w:rPr>
        <w:t xml:space="preserve">
      43-2) дератизация – комплекс профилактических и истребительных мероприятий, направленных на уничтожение или снижение числа грызунов;"; </w:t>
      </w:r>
    </w:p>
    <w:bookmarkEnd w:id="57"/>
    <w:bookmarkStart w:name="z261" w:id="58"/>
    <w:p>
      <w:pPr>
        <w:spacing w:after="0"/>
        <w:ind w:left="0"/>
        <w:jc w:val="both"/>
      </w:pPr>
      <w:r>
        <w:rPr>
          <w:rFonts w:ascii="Times New Roman"/>
          <w:b w:val="false"/>
          <w:i w:val="false"/>
          <w:color w:val="000000"/>
          <w:sz w:val="28"/>
        </w:rPr>
        <w:t xml:space="preserve">
      дополнить подпунктом 43-3) следующего содержания: </w:t>
      </w:r>
    </w:p>
    <w:bookmarkEnd w:id="58"/>
    <w:bookmarkStart w:name="z262" w:id="59"/>
    <w:p>
      <w:pPr>
        <w:spacing w:after="0"/>
        <w:ind w:left="0"/>
        <w:jc w:val="both"/>
      </w:pPr>
      <w:r>
        <w:rPr>
          <w:rFonts w:ascii="Times New Roman"/>
          <w:b w:val="false"/>
          <w:i w:val="false"/>
          <w:color w:val="000000"/>
          <w:sz w:val="28"/>
        </w:rPr>
        <w:t xml:space="preserve">
      "43-3) детоксикация – комплекс медицинских мероприятий, направленных на выведение из организма человека токсических веществ эндогенного или экзогенного происхождения;";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61-1)</w:t>
      </w:r>
      <w:r>
        <w:rPr>
          <w:rFonts w:ascii="Times New Roman"/>
          <w:b w:val="false"/>
          <w:i w:val="false"/>
          <w:color w:val="000000"/>
          <w:sz w:val="28"/>
        </w:rPr>
        <w:t xml:space="preserve"> и </w:t>
      </w:r>
      <w:r>
        <w:rPr>
          <w:rFonts w:ascii="Times New Roman"/>
          <w:b w:val="false"/>
          <w:i w:val="false"/>
          <w:color w:val="000000"/>
          <w:sz w:val="28"/>
        </w:rPr>
        <w:t>99)</w:t>
      </w:r>
      <w:r>
        <w:rPr>
          <w:rFonts w:ascii="Times New Roman"/>
          <w:b w:val="false"/>
          <w:i w:val="false"/>
          <w:color w:val="000000"/>
          <w:sz w:val="28"/>
        </w:rPr>
        <w:t xml:space="preserve"> изложить в следующей редакции: </w:t>
      </w:r>
    </w:p>
    <w:bookmarkStart w:name="z264" w:id="60"/>
    <w:p>
      <w:pPr>
        <w:spacing w:after="0"/>
        <w:ind w:left="0"/>
        <w:jc w:val="both"/>
      </w:pPr>
      <w:r>
        <w:rPr>
          <w:rFonts w:ascii="Times New Roman"/>
          <w:b w:val="false"/>
          <w:i w:val="false"/>
          <w:color w:val="000000"/>
          <w:sz w:val="28"/>
        </w:rPr>
        <w:t xml:space="preserve">
      "61-1) казахстанский национальный лекарственный формуляр – перечень лекарственных средств с доказанной клинической эффективностью и безопасностью, содержащий информацию о лекарственных средствах и ценах, являющийся обязательной основой для разработки лекарственных формуляров организаций здравоохранения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 </w:t>
      </w:r>
    </w:p>
    <w:bookmarkEnd w:id="60"/>
    <w:bookmarkStart w:name="z265" w:id="61"/>
    <w:p>
      <w:pPr>
        <w:spacing w:after="0"/>
        <w:ind w:left="0"/>
        <w:jc w:val="both"/>
      </w:pPr>
      <w:r>
        <w:rPr>
          <w:rFonts w:ascii="Times New Roman"/>
          <w:b w:val="false"/>
          <w:i w:val="false"/>
          <w:color w:val="000000"/>
          <w:sz w:val="28"/>
        </w:rPr>
        <w:t xml:space="preserve">
      "99) гарантированный объем бесплатной медицинской помощи – объем медицинской помощи, предоставляемой за счет бюджетных средств по перечню, определяемому Правительством Республики Казахстан, гражданам Республики Казахстан, оралманам, а также иностранцам и лицам без гражданства, постоянно проживающим на территории Республики Казахстан;";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99-1)</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99-2)</w:t>
      </w:r>
      <w:r>
        <w:rPr>
          <w:rFonts w:ascii="Times New Roman"/>
          <w:b w:val="false"/>
          <w:i w:val="false"/>
          <w:color w:val="000000"/>
          <w:sz w:val="28"/>
        </w:rPr>
        <w:t xml:space="preserve"> изложить в следующей редакции: </w:t>
      </w:r>
    </w:p>
    <w:bookmarkStart w:name="z268" w:id="62"/>
    <w:p>
      <w:pPr>
        <w:spacing w:after="0"/>
        <w:ind w:left="0"/>
        <w:jc w:val="both"/>
      </w:pPr>
      <w:r>
        <w:rPr>
          <w:rFonts w:ascii="Times New Roman"/>
          <w:b w:val="false"/>
          <w:i w:val="false"/>
          <w:color w:val="000000"/>
          <w:sz w:val="28"/>
        </w:rPr>
        <w:t xml:space="preserve">
      "99-2) предельная цена на лекарственное средство и изделие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(далее – предельная цена) – цена на лекарственное средство и изделие медицинского назначения, выше которой не может быть произведен закуп единым дистрибьютором и организациями здравоохранения, оказывающими медицинскую помощь в рамках гарантированного объема бесплатной медицинской помощи и в системе обязательного социального медицинского страхования;"; </w:t>
      </w:r>
    </w:p>
    <w:bookmarkEnd w:id="62"/>
    <w:bookmarkStart w:name="z269" w:id="63"/>
    <w:p>
      <w:pPr>
        <w:spacing w:after="0"/>
        <w:ind w:left="0"/>
        <w:jc w:val="both"/>
      </w:pPr>
      <w:r>
        <w:rPr>
          <w:rFonts w:ascii="Times New Roman"/>
          <w:b w:val="false"/>
          <w:i w:val="false"/>
          <w:color w:val="000000"/>
          <w:sz w:val="28"/>
        </w:rPr>
        <w:t xml:space="preserve">
      дополнить подпунктами 99-3), 109-2) и 111-2) следующего содержания: </w:t>
      </w:r>
    </w:p>
    <w:bookmarkEnd w:id="63"/>
    <w:bookmarkStart w:name="z270" w:id="64"/>
    <w:p>
      <w:pPr>
        <w:spacing w:after="0"/>
        <w:ind w:left="0"/>
        <w:jc w:val="both"/>
      </w:pPr>
      <w:r>
        <w:rPr>
          <w:rFonts w:ascii="Times New Roman"/>
          <w:b w:val="false"/>
          <w:i w:val="false"/>
          <w:color w:val="000000"/>
          <w:sz w:val="28"/>
        </w:rPr>
        <w:t xml:space="preserve">
      "99-3) телемедицина – комплекс организационных, финансовых и технологических мероприятий, обеспечивающих осуществление дистанционной консультационной медицинской услуги, при которой пациент или врач, непосредственно проводящий обследование или лечение пациента, получает дистанционную консультацию другого врача с использованием информационно-коммуникационных технологий, не противоречащих национальным стандартам;"; </w:t>
      </w:r>
    </w:p>
    <w:bookmarkEnd w:id="64"/>
    <w:bookmarkStart w:name="z271" w:id="65"/>
    <w:p>
      <w:pPr>
        <w:spacing w:after="0"/>
        <w:ind w:left="0"/>
        <w:jc w:val="both"/>
      </w:pPr>
      <w:r>
        <w:rPr>
          <w:rFonts w:ascii="Times New Roman"/>
          <w:b w:val="false"/>
          <w:i w:val="false"/>
          <w:color w:val="000000"/>
          <w:sz w:val="28"/>
        </w:rPr>
        <w:t xml:space="preserve">
      "109-2) наценка – надбавка к цене лекарственного средства, изделия медицинского назначения, закупаемых в рамках гарантированного объема бесплатной медицинской помощи и в системе обязательного социального медицинского страхования, отражающая стоимость услуг субъектов в сфере обращения лекарственных средств, изделий медицинского назначения и медицинской техники;"; </w:t>
      </w:r>
    </w:p>
    <w:bookmarkEnd w:id="65"/>
    <w:bookmarkStart w:name="z272" w:id="66"/>
    <w:p>
      <w:pPr>
        <w:spacing w:after="0"/>
        <w:ind w:left="0"/>
        <w:jc w:val="both"/>
      </w:pPr>
      <w:r>
        <w:rPr>
          <w:rFonts w:ascii="Times New Roman"/>
          <w:b w:val="false"/>
          <w:i w:val="false"/>
          <w:color w:val="000000"/>
          <w:sz w:val="28"/>
        </w:rPr>
        <w:t xml:space="preserve">
      "111-2) фармацевтическая услуга – деятельность субъектов в сфере обращения лекарственных средств, изделий медицинского назначения и медицинской техники, связанная с амбулаторным лекарственным обеспечением населения, включая закуп, транспортировку, хранение, учет и реализацию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w:t>
      </w:r>
    </w:p>
    <w:bookmarkEnd w:id="66"/>
    <w:bookmarkStart w:name="z273" w:id="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2 дополнить подпунктами 6) и 7) следующего содержания: </w:t>
      </w:r>
    </w:p>
    <w:bookmarkEnd w:id="67"/>
    <w:bookmarkStart w:name="z274" w:id="68"/>
    <w:p>
      <w:pPr>
        <w:spacing w:after="0"/>
        <w:ind w:left="0"/>
        <w:jc w:val="both"/>
      </w:pPr>
      <w:r>
        <w:rPr>
          <w:rFonts w:ascii="Times New Roman"/>
          <w:b w:val="false"/>
          <w:i w:val="false"/>
          <w:color w:val="000000"/>
          <w:sz w:val="28"/>
        </w:rPr>
        <w:t xml:space="preserve">
      "6) закупа фармацевтических услуг; </w:t>
      </w:r>
    </w:p>
    <w:bookmarkEnd w:id="68"/>
    <w:bookmarkStart w:name="z275" w:id="69"/>
    <w:p>
      <w:pPr>
        <w:spacing w:after="0"/>
        <w:ind w:left="0"/>
        <w:jc w:val="both"/>
      </w:pPr>
      <w:r>
        <w:rPr>
          <w:rFonts w:ascii="Times New Roman"/>
          <w:b w:val="false"/>
          <w:i w:val="false"/>
          <w:color w:val="000000"/>
          <w:sz w:val="28"/>
        </w:rPr>
        <w:t xml:space="preserve">
      7) закупа услуг по учету и реализации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w:t>
      </w:r>
    </w:p>
    <w:bookmarkEnd w:id="69"/>
    <w:bookmarkStart w:name="z276" w:id="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статьи 6 изложить в следующей редакции: </w:t>
      </w:r>
    </w:p>
    <w:bookmarkEnd w:id="70"/>
    <w:bookmarkStart w:name="z277" w:id="71"/>
    <w:p>
      <w:pPr>
        <w:spacing w:after="0"/>
        <w:ind w:left="0"/>
        <w:jc w:val="both"/>
      </w:pPr>
      <w:r>
        <w:rPr>
          <w:rFonts w:ascii="Times New Roman"/>
          <w:b w:val="false"/>
          <w:i w:val="false"/>
          <w:color w:val="000000"/>
          <w:sz w:val="28"/>
        </w:rPr>
        <w:t xml:space="preserve">
      "12) определяет порядок организации и проведения закупа лекарственных средств,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фармацевтических услуг, а также медицинской техники для оказания гарантированного объема бесплатной медицинской помощи, лечения и профилактики эпидемиологических заболеваний и в системе обязательного социального медицинского страхования;"; </w:t>
      </w:r>
    </w:p>
    <w:bookmarkEnd w:id="71"/>
    <w:bookmarkStart w:name="z278" w:id="72"/>
    <w:p>
      <w:pPr>
        <w:spacing w:after="0"/>
        <w:ind w:left="0"/>
        <w:jc w:val="both"/>
      </w:pPr>
      <w:r>
        <w:rPr>
          <w:rFonts w:ascii="Times New Roman"/>
          <w:b w:val="false"/>
          <w:i w:val="false"/>
          <w:color w:val="000000"/>
          <w:sz w:val="28"/>
        </w:rPr>
        <w:t xml:space="preserve">
      "12-2) определяет порядок закупа услуг по хранению и транспортировке лекарственных средств и изделий медицинского назначения, услуг по учету и реализации лекарственных средств и изделий медицинского назначения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 </w:t>
      </w:r>
    </w:p>
    <w:bookmarkEnd w:id="72"/>
    <w:bookmarkStart w:name="z279" w:id="7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7: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 </w:t>
      </w:r>
    </w:p>
    <w:bookmarkStart w:name="z281" w:id="74"/>
    <w:p>
      <w:pPr>
        <w:spacing w:after="0"/>
        <w:ind w:left="0"/>
        <w:jc w:val="both"/>
      </w:pPr>
      <w:r>
        <w:rPr>
          <w:rFonts w:ascii="Times New Roman"/>
          <w:b w:val="false"/>
          <w:i w:val="false"/>
          <w:color w:val="000000"/>
          <w:sz w:val="28"/>
        </w:rPr>
        <w:t xml:space="preserve">
      "11) разработке и утверждению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 </w:t>
      </w:r>
    </w:p>
    <w:bookmarkEnd w:id="74"/>
    <w:bookmarkStart w:name="z282" w:id="75"/>
    <w:p>
      <w:pPr>
        <w:spacing w:after="0"/>
        <w:ind w:left="0"/>
        <w:jc w:val="both"/>
      </w:pPr>
      <w:r>
        <w:rPr>
          <w:rFonts w:ascii="Times New Roman"/>
          <w:b w:val="false"/>
          <w:i w:val="false"/>
          <w:color w:val="000000"/>
          <w:sz w:val="28"/>
        </w:rPr>
        <w:t xml:space="preserve">
      "20) формированию и утверждению предельных цен и наценок;";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22-1)</w:t>
      </w:r>
      <w:r>
        <w:rPr>
          <w:rFonts w:ascii="Times New Roman"/>
          <w:b w:val="false"/>
          <w:i w:val="false"/>
          <w:color w:val="000000"/>
          <w:sz w:val="28"/>
        </w:rPr>
        <w:t xml:space="preserve"> исключить; </w:t>
      </w:r>
    </w:p>
    <w:bookmarkStart w:name="z284" w:id="76"/>
    <w:p>
      <w:pPr>
        <w:spacing w:after="0"/>
        <w:ind w:left="0"/>
        <w:jc w:val="both"/>
      </w:pPr>
      <w:r>
        <w:rPr>
          <w:rFonts w:ascii="Times New Roman"/>
          <w:b w:val="false"/>
          <w:i w:val="false"/>
          <w:color w:val="000000"/>
          <w:sz w:val="28"/>
        </w:rPr>
        <w:t xml:space="preserve">
      дополнить подпунктом 69-1) следующего содержания: </w:t>
      </w:r>
    </w:p>
    <w:bookmarkEnd w:id="76"/>
    <w:bookmarkStart w:name="z285" w:id="77"/>
    <w:p>
      <w:pPr>
        <w:spacing w:after="0"/>
        <w:ind w:left="0"/>
        <w:jc w:val="both"/>
      </w:pPr>
      <w:r>
        <w:rPr>
          <w:rFonts w:ascii="Times New Roman"/>
          <w:b w:val="false"/>
          <w:i w:val="false"/>
          <w:color w:val="000000"/>
          <w:sz w:val="28"/>
        </w:rPr>
        <w:t xml:space="preserve">
      "69-1) утверждению казахстанского национального лекарственного формуляра;"; </w:t>
      </w:r>
    </w:p>
    <w:bookmarkEnd w:id="77"/>
    <w:bookmarkStart w:name="z286" w:id="78"/>
    <w:p>
      <w:pPr>
        <w:spacing w:after="0"/>
        <w:ind w:left="0"/>
        <w:jc w:val="both"/>
      </w:pPr>
      <w:r>
        <w:rPr>
          <w:rFonts w:ascii="Times New Roman"/>
          <w:b w:val="false"/>
          <w:i w:val="false"/>
          <w:color w:val="000000"/>
          <w:sz w:val="28"/>
        </w:rPr>
        <w:t xml:space="preserve">
      подпункт 77) изложить в следующей редакции: </w:t>
      </w:r>
    </w:p>
    <w:bookmarkEnd w:id="78"/>
    <w:bookmarkStart w:name="z287" w:id="79"/>
    <w:p>
      <w:pPr>
        <w:spacing w:after="0"/>
        <w:ind w:left="0"/>
        <w:jc w:val="both"/>
      </w:pPr>
      <w:r>
        <w:rPr>
          <w:rFonts w:ascii="Times New Roman"/>
          <w:b w:val="false"/>
          <w:i w:val="false"/>
          <w:color w:val="000000"/>
          <w:sz w:val="28"/>
        </w:rPr>
        <w:t xml:space="preserve">
      "77) разработке и утверждению правил получения гражданами Республики Казахстан, оралманами, а также иностранцами и лицами без гражданства, постоянно проживающими на территории Республики Казахстан, гарантированного объема бесплатной медицинской помощи;"; </w:t>
      </w:r>
    </w:p>
    <w:bookmarkEnd w:id="79"/>
    <w:bookmarkStart w:name="z288" w:id="80"/>
    <w:p>
      <w:pPr>
        <w:spacing w:after="0"/>
        <w:ind w:left="0"/>
        <w:jc w:val="both"/>
      </w:pPr>
      <w:r>
        <w:rPr>
          <w:rFonts w:ascii="Times New Roman"/>
          <w:b w:val="false"/>
          <w:i w:val="false"/>
          <w:color w:val="000000"/>
          <w:sz w:val="28"/>
        </w:rPr>
        <w:t xml:space="preserve">
      подпункт 81) исключить; </w:t>
      </w:r>
    </w:p>
    <w:bookmarkEnd w:id="80"/>
    <w:bookmarkStart w:name="z289" w:id="81"/>
    <w:p>
      <w:pPr>
        <w:spacing w:after="0"/>
        <w:ind w:left="0"/>
        <w:jc w:val="both"/>
      </w:pPr>
      <w:r>
        <w:rPr>
          <w:rFonts w:ascii="Times New Roman"/>
          <w:b w:val="false"/>
          <w:i w:val="false"/>
          <w:color w:val="000000"/>
          <w:sz w:val="28"/>
        </w:rPr>
        <w:t xml:space="preserve">
      дополнить подпунктом 83-1) следующего содержания: </w:t>
      </w:r>
    </w:p>
    <w:bookmarkEnd w:id="81"/>
    <w:bookmarkStart w:name="z290" w:id="82"/>
    <w:p>
      <w:pPr>
        <w:spacing w:after="0"/>
        <w:ind w:left="0"/>
        <w:jc w:val="both"/>
      </w:pPr>
      <w:r>
        <w:rPr>
          <w:rFonts w:ascii="Times New Roman"/>
          <w:b w:val="false"/>
          <w:i w:val="false"/>
          <w:color w:val="000000"/>
          <w:sz w:val="28"/>
        </w:rPr>
        <w:t xml:space="preserve">
      "83-1) разработке и утверждению правил формирования списков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w:t>
      </w:r>
    </w:p>
    <w:bookmarkEnd w:id="82"/>
    <w:bookmarkStart w:name="z291"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111)</w:t>
      </w:r>
      <w:r>
        <w:rPr>
          <w:rFonts w:ascii="Times New Roman"/>
          <w:b w:val="false"/>
          <w:i w:val="false"/>
          <w:color w:val="000000"/>
          <w:sz w:val="28"/>
        </w:rPr>
        <w:t xml:space="preserve"> слова "(особо вредными)" исключить;</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112)</w:t>
      </w:r>
      <w:r>
        <w:rPr>
          <w:rFonts w:ascii="Times New Roman"/>
          <w:b w:val="false"/>
          <w:i w:val="false"/>
          <w:color w:val="000000"/>
          <w:sz w:val="28"/>
        </w:rPr>
        <w:t xml:space="preserve"> и </w:t>
      </w:r>
      <w:r>
        <w:rPr>
          <w:rFonts w:ascii="Times New Roman"/>
          <w:b w:val="false"/>
          <w:i w:val="false"/>
          <w:color w:val="000000"/>
          <w:sz w:val="28"/>
        </w:rPr>
        <w:t>119)</w:t>
      </w:r>
      <w:r>
        <w:rPr>
          <w:rFonts w:ascii="Times New Roman"/>
          <w:b w:val="false"/>
          <w:i w:val="false"/>
          <w:color w:val="000000"/>
          <w:sz w:val="28"/>
        </w:rPr>
        <w:t xml:space="preserve"> изложить в следующей редакции: </w:t>
      </w:r>
    </w:p>
    <w:bookmarkStart w:name="z293" w:id="84"/>
    <w:p>
      <w:pPr>
        <w:spacing w:after="0"/>
        <w:ind w:left="0"/>
        <w:jc w:val="both"/>
      </w:pPr>
      <w:r>
        <w:rPr>
          <w:rFonts w:ascii="Times New Roman"/>
          <w:b w:val="false"/>
          <w:i w:val="false"/>
          <w:color w:val="000000"/>
          <w:sz w:val="28"/>
        </w:rPr>
        <w:t xml:space="preserve">
      "112) разработке и утверждению правил формирования предельных цен и наценок;"; </w:t>
      </w:r>
    </w:p>
    <w:bookmarkEnd w:id="84"/>
    <w:bookmarkStart w:name="z294" w:id="85"/>
    <w:p>
      <w:pPr>
        <w:spacing w:after="0"/>
        <w:ind w:left="0"/>
        <w:jc w:val="both"/>
      </w:pPr>
      <w:r>
        <w:rPr>
          <w:rFonts w:ascii="Times New Roman"/>
          <w:b w:val="false"/>
          <w:i w:val="false"/>
          <w:color w:val="000000"/>
          <w:sz w:val="28"/>
        </w:rPr>
        <w:t xml:space="preserve">
      "119) разработке и утверждению правил создания условий работодателями для прохождения профилактических медицинских осмотров лицам,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 </w:t>
      </w:r>
    </w:p>
    <w:bookmarkEnd w:id="85"/>
    <w:bookmarkStart w:name="z295" w:id="86"/>
    <w:p>
      <w:pPr>
        <w:spacing w:after="0"/>
        <w:ind w:left="0"/>
        <w:jc w:val="both"/>
      </w:pPr>
      <w:r>
        <w:rPr>
          <w:rFonts w:ascii="Times New Roman"/>
          <w:b w:val="false"/>
          <w:i w:val="false"/>
          <w:color w:val="000000"/>
          <w:sz w:val="28"/>
        </w:rPr>
        <w:t xml:space="preserve">
      дополнить подпунктами 122-2) и 122-3) следующего содержания: </w:t>
      </w:r>
    </w:p>
    <w:bookmarkEnd w:id="86"/>
    <w:bookmarkStart w:name="z296" w:id="87"/>
    <w:p>
      <w:pPr>
        <w:spacing w:after="0"/>
        <w:ind w:left="0"/>
        <w:jc w:val="both"/>
      </w:pPr>
      <w:r>
        <w:rPr>
          <w:rFonts w:ascii="Times New Roman"/>
          <w:b w:val="false"/>
          <w:i w:val="false"/>
          <w:color w:val="000000"/>
          <w:sz w:val="28"/>
        </w:rPr>
        <w:t xml:space="preserve">
      "122-2) разработке и утверждению правил проведения медицинского освидетельствования для установления факта употребления психоактивного вещества и состояния опьянения; </w:t>
      </w:r>
    </w:p>
    <w:bookmarkEnd w:id="87"/>
    <w:bookmarkStart w:name="z297" w:id="88"/>
    <w:p>
      <w:pPr>
        <w:spacing w:after="0"/>
        <w:ind w:left="0"/>
        <w:jc w:val="both"/>
      </w:pPr>
      <w:r>
        <w:rPr>
          <w:rFonts w:ascii="Times New Roman"/>
          <w:b w:val="false"/>
          <w:i w:val="false"/>
          <w:color w:val="000000"/>
          <w:sz w:val="28"/>
        </w:rPr>
        <w:t xml:space="preserve">
      122-3) разработке и утверждению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 </w:t>
      </w:r>
    </w:p>
    <w:bookmarkEnd w:id="88"/>
    <w:bookmarkStart w:name="z298" w:id="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2 статьи 9 изложить в следующей редакции: </w:t>
      </w:r>
    </w:p>
    <w:bookmarkEnd w:id="89"/>
    <w:bookmarkStart w:name="z299" w:id="90"/>
    <w:p>
      <w:pPr>
        <w:spacing w:after="0"/>
        <w:ind w:left="0"/>
        <w:jc w:val="both"/>
      </w:pPr>
      <w:r>
        <w:rPr>
          <w:rFonts w:ascii="Times New Roman"/>
          <w:b w:val="false"/>
          <w:i w:val="false"/>
          <w:color w:val="000000"/>
          <w:sz w:val="28"/>
        </w:rPr>
        <w:t xml:space="preserve">
      "3) обеспечивают реализацию гражданами Республики Казахстан, оралманами, а также иностранцами и лицами без гражданства, постоянно проживающими на территории Республики Казахстан, права на гарантированный объем бесплатной медицинской помощи и медицинскую помощь в системе обязательного социального медицинского страхования;"; </w:t>
      </w:r>
    </w:p>
    <w:bookmarkEnd w:id="90"/>
    <w:bookmarkStart w:name="z300" w:id="91"/>
    <w:p>
      <w:pPr>
        <w:spacing w:after="0"/>
        <w:ind w:left="0"/>
        <w:jc w:val="both"/>
      </w:pPr>
      <w:r>
        <w:rPr>
          <w:rFonts w:ascii="Times New Roman"/>
          <w:b w:val="false"/>
          <w:i w:val="false"/>
          <w:color w:val="000000"/>
          <w:sz w:val="28"/>
        </w:rPr>
        <w:t xml:space="preserve">
      "3-2) обеспечивают стабильность в деятельности организаций здравоохранения, являющихся коммунальными юридическими лицами;"; </w:t>
      </w:r>
    </w:p>
    <w:bookmarkEnd w:id="91"/>
    <w:bookmarkStart w:name="z301" w:id="92"/>
    <w:p>
      <w:pPr>
        <w:spacing w:after="0"/>
        <w:ind w:left="0"/>
        <w:jc w:val="both"/>
      </w:pPr>
      <w:r>
        <w:rPr>
          <w:rFonts w:ascii="Times New Roman"/>
          <w:b w:val="false"/>
          <w:i w:val="false"/>
          <w:color w:val="000000"/>
          <w:sz w:val="28"/>
        </w:rPr>
        <w:t xml:space="preserve">
      "14) организуют оказание населению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 и в системе обязательного социального медицинского страхования;"; </w:t>
      </w:r>
    </w:p>
    <w:bookmarkEnd w:id="92"/>
    <w:bookmarkStart w:name="z302" w:id="9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 изложить в следующей редакции: </w:t>
      </w:r>
    </w:p>
    <w:bookmarkEnd w:id="93"/>
    <w:bookmarkStart w:name="z303" w:id="94"/>
    <w:p>
      <w:pPr>
        <w:spacing w:after="0"/>
        <w:ind w:left="0"/>
        <w:jc w:val="both"/>
      </w:pPr>
      <w:r>
        <w:rPr>
          <w:rFonts w:ascii="Times New Roman"/>
          <w:b w:val="false"/>
          <w:i w:val="false"/>
          <w:color w:val="000000"/>
          <w:sz w:val="28"/>
        </w:rPr>
        <w:t xml:space="preserve">
      "3) обеспечивают граждан Республики Казахстан, оралманов, а также иностранцев и лиц без гражданства, постоянно проживающих на территории Республики Казахстан, медицинской помощью и лекарственными средствами, изделиями медицинского назначения;"; </w:t>
      </w:r>
    </w:p>
    <w:bookmarkEnd w:id="94"/>
    <w:bookmarkStart w:name="z304" w:id="95"/>
    <w:p>
      <w:pPr>
        <w:spacing w:after="0"/>
        <w:ind w:left="0"/>
        <w:jc w:val="both"/>
      </w:pPr>
      <w:r>
        <w:rPr>
          <w:rFonts w:ascii="Times New Roman"/>
          <w:b w:val="false"/>
          <w:i w:val="false"/>
          <w:color w:val="000000"/>
          <w:sz w:val="28"/>
        </w:rPr>
        <w:t xml:space="preserve">
      "7) осуществляют закуп и хранение лекарственных средств, профилактических (иммунобиологических, диагностических, дезинфицирующих) препаратов,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в порядке, определяемом Правительством Республики Казахстан;"; </w:t>
      </w:r>
    </w:p>
    <w:bookmarkEnd w:id="95"/>
    <w:bookmarkStart w:name="z305" w:id="9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23</w:t>
      </w:r>
      <w:r>
        <w:rPr>
          <w:rFonts w:ascii="Times New Roman"/>
          <w:b w:val="false"/>
          <w:i w:val="false"/>
          <w:color w:val="000000"/>
          <w:sz w:val="28"/>
        </w:rPr>
        <w:t xml:space="preserve">: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307" w:id="97"/>
    <w:p>
      <w:pPr>
        <w:spacing w:after="0"/>
        <w:ind w:left="0"/>
        <w:jc w:val="both"/>
      </w:pPr>
      <w:r>
        <w:rPr>
          <w:rFonts w:ascii="Times New Roman"/>
          <w:b w:val="false"/>
          <w:i w:val="false"/>
          <w:color w:val="000000"/>
          <w:sz w:val="28"/>
        </w:rPr>
        <w:t xml:space="preserve">
      "2. Порядок и методика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определяются уполномоченным органом. </w:t>
      </w:r>
    </w:p>
    <w:bookmarkEnd w:id="97"/>
    <w:bookmarkStart w:name="z308" w:id="98"/>
    <w:p>
      <w:pPr>
        <w:spacing w:after="0"/>
        <w:ind w:left="0"/>
        <w:jc w:val="both"/>
      </w:pPr>
      <w:r>
        <w:rPr>
          <w:rFonts w:ascii="Times New Roman"/>
          <w:b w:val="false"/>
          <w:i w:val="false"/>
          <w:color w:val="000000"/>
          <w:sz w:val="28"/>
        </w:rPr>
        <w:t xml:space="preserve">
      Тарифы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утверждаются уполномоченным органом."; </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 </w:t>
      </w:r>
    </w:p>
    <w:bookmarkStart w:name="z310" w:id="9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25</w:t>
      </w:r>
      <w:r>
        <w:rPr>
          <w:rFonts w:ascii="Times New Roman"/>
          <w:b w:val="false"/>
          <w:i w:val="false"/>
          <w:color w:val="000000"/>
          <w:sz w:val="28"/>
        </w:rPr>
        <w:t xml:space="preserve">: </w:t>
      </w:r>
    </w:p>
    <w:bookmarkEnd w:id="99"/>
    <w:bookmarkStart w:name="z311"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313" w:id="101"/>
    <w:p>
      <w:pPr>
        <w:spacing w:after="0"/>
        <w:ind w:left="0"/>
        <w:jc w:val="both"/>
      </w:pPr>
      <w:r>
        <w:rPr>
          <w:rFonts w:ascii="Times New Roman"/>
          <w:b w:val="false"/>
          <w:i w:val="false"/>
          <w:color w:val="000000"/>
          <w:sz w:val="28"/>
        </w:rPr>
        <w:t xml:space="preserve">
      "1) оплату услуг субъектов здравоохранения в рамках гарантированного объема бесплатной медицинской помощи;"; </w:t>
      </w:r>
    </w:p>
    <w:bookmarkEnd w:id="101"/>
    <w:bookmarkStart w:name="z314" w:id="102"/>
    <w:p>
      <w:pPr>
        <w:spacing w:after="0"/>
        <w:ind w:left="0"/>
        <w:jc w:val="both"/>
      </w:pPr>
      <w:r>
        <w:rPr>
          <w:rFonts w:ascii="Times New Roman"/>
          <w:b w:val="false"/>
          <w:i w:val="false"/>
          <w:color w:val="000000"/>
          <w:sz w:val="28"/>
        </w:rPr>
        <w:t xml:space="preserve">
      дополнить подпунктом 1-1) следующего содержания: </w:t>
      </w:r>
    </w:p>
    <w:bookmarkEnd w:id="102"/>
    <w:bookmarkStart w:name="z315" w:id="103"/>
    <w:p>
      <w:pPr>
        <w:spacing w:after="0"/>
        <w:ind w:left="0"/>
        <w:jc w:val="both"/>
      </w:pPr>
      <w:r>
        <w:rPr>
          <w:rFonts w:ascii="Times New Roman"/>
          <w:b w:val="false"/>
          <w:i w:val="false"/>
          <w:color w:val="000000"/>
          <w:sz w:val="28"/>
        </w:rPr>
        <w:t xml:space="preserve">
      "1-1) оплату услуг субъектов здравоохранения по оказанию медицинской помощи в системе обязательного социального медицинского страхования;"; </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318" w:id="104"/>
    <w:p>
      <w:pPr>
        <w:spacing w:after="0"/>
        <w:ind w:left="0"/>
        <w:jc w:val="both"/>
      </w:pPr>
      <w:r>
        <w:rPr>
          <w:rFonts w:ascii="Times New Roman"/>
          <w:b w:val="false"/>
          <w:i w:val="false"/>
          <w:color w:val="000000"/>
          <w:sz w:val="28"/>
        </w:rPr>
        <w:t xml:space="preserve">
      "3. Оплата услуг субъектов здравоохранения производится с учетом результатов мониторинга договорных обязательств по качеству и объему медицинских услуг в порядке, определяемом уполномоченным органом."; </w:t>
      </w:r>
    </w:p>
    <w:bookmarkEnd w:id="104"/>
    <w:bookmarkStart w:name="z319" w:id="105"/>
    <w:p>
      <w:pPr>
        <w:spacing w:after="0"/>
        <w:ind w:left="0"/>
        <w:jc w:val="both"/>
      </w:pPr>
      <w:r>
        <w:rPr>
          <w:rFonts w:ascii="Times New Roman"/>
          <w:b w:val="false"/>
          <w:i w:val="false"/>
          <w:color w:val="000000"/>
          <w:sz w:val="28"/>
        </w:rPr>
        <w:t xml:space="preserve">
      дополнить пунктом 4 следующего содержания: </w:t>
      </w:r>
    </w:p>
    <w:bookmarkEnd w:id="105"/>
    <w:bookmarkStart w:name="z320" w:id="106"/>
    <w:p>
      <w:pPr>
        <w:spacing w:after="0"/>
        <w:ind w:left="0"/>
        <w:jc w:val="both"/>
      </w:pPr>
      <w:r>
        <w:rPr>
          <w:rFonts w:ascii="Times New Roman"/>
          <w:b w:val="false"/>
          <w:i w:val="false"/>
          <w:color w:val="000000"/>
          <w:sz w:val="28"/>
        </w:rPr>
        <w:t xml:space="preserve">
      "4. Оплату стоимости фармацевтических услуг субъектам в сфере обращения лекарственных средств, изделий медицинского назначения и медицинской техники осуществляют администраторы бюджетных программ или фонд социального медицинского страхования в порядке, определяемом уполномоченным органом."; </w:t>
      </w:r>
    </w:p>
    <w:bookmarkEnd w:id="106"/>
    <w:bookmarkStart w:name="z321" w:id="10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34</w:t>
      </w:r>
      <w:r>
        <w:rPr>
          <w:rFonts w:ascii="Times New Roman"/>
          <w:b w:val="false"/>
          <w:i w:val="false"/>
          <w:color w:val="000000"/>
          <w:sz w:val="28"/>
        </w:rPr>
        <w:t xml:space="preserve">: </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323" w:id="108"/>
    <w:p>
      <w:pPr>
        <w:spacing w:after="0"/>
        <w:ind w:left="0"/>
        <w:jc w:val="both"/>
      </w:pPr>
      <w:r>
        <w:rPr>
          <w:rFonts w:ascii="Times New Roman"/>
          <w:b w:val="false"/>
          <w:i w:val="false"/>
          <w:color w:val="000000"/>
          <w:sz w:val="28"/>
        </w:rPr>
        <w:t xml:space="preserve">
      "3. Обеспечение лекарственными средствами и изделиями медицинского назначения в рамках гарантированного объема бесплатной медицинской помощи осуществляется: </w:t>
      </w:r>
    </w:p>
    <w:bookmarkEnd w:id="108"/>
    <w:bookmarkStart w:name="z324" w:id="109"/>
    <w:p>
      <w:pPr>
        <w:spacing w:after="0"/>
        <w:ind w:left="0"/>
        <w:jc w:val="both"/>
      </w:pPr>
      <w:r>
        <w:rPr>
          <w:rFonts w:ascii="Times New Roman"/>
          <w:b w:val="false"/>
          <w:i w:val="false"/>
          <w:color w:val="000000"/>
          <w:sz w:val="28"/>
        </w:rPr>
        <w:t xml:space="preserve">
      1) при оказании скорой, стационарной и стационарозамещающей помощи – в соответствии с лекарственными формулярами организаций здравоохранения; </w:t>
      </w:r>
    </w:p>
    <w:bookmarkEnd w:id="109"/>
    <w:bookmarkStart w:name="z325" w:id="110"/>
    <w:p>
      <w:pPr>
        <w:spacing w:after="0"/>
        <w:ind w:left="0"/>
        <w:jc w:val="both"/>
      </w:pPr>
      <w:r>
        <w:rPr>
          <w:rFonts w:ascii="Times New Roman"/>
          <w:b w:val="false"/>
          <w:i w:val="false"/>
          <w:color w:val="000000"/>
          <w:sz w:val="28"/>
        </w:rPr>
        <w:t xml:space="preserve">
      2) при оказании амбулаторно-поликлинической помощи – в соответствии с утверждаемым уполномоченным органом перечнем лекарственных средств, изделий медицинского назначения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 </w:t>
      </w:r>
    </w:p>
    <w:bookmarkStart w:name="z327" w:id="111"/>
    <w:p>
      <w:pPr>
        <w:spacing w:after="0"/>
        <w:ind w:left="0"/>
        <w:jc w:val="both"/>
      </w:pPr>
      <w:r>
        <w:rPr>
          <w:rFonts w:ascii="Times New Roman"/>
          <w:b w:val="false"/>
          <w:i w:val="false"/>
          <w:color w:val="000000"/>
          <w:sz w:val="28"/>
        </w:rPr>
        <w:t xml:space="preserve">
      дополнить пунктом 4-1 следующего содержания: </w:t>
      </w:r>
    </w:p>
    <w:bookmarkEnd w:id="111"/>
    <w:bookmarkStart w:name="z328" w:id="112"/>
    <w:p>
      <w:pPr>
        <w:spacing w:after="0"/>
        <w:ind w:left="0"/>
        <w:jc w:val="both"/>
      </w:pPr>
      <w:r>
        <w:rPr>
          <w:rFonts w:ascii="Times New Roman"/>
          <w:b w:val="false"/>
          <w:i w:val="false"/>
          <w:color w:val="000000"/>
          <w:sz w:val="28"/>
        </w:rPr>
        <w:t xml:space="preserve">
      "4-1. Закуп услуг у субъектов здравоохранения в рамках гарантированного объема бесплатной медицинской помощи осуществляется фондом социального медицинского страхования."; </w:t>
      </w:r>
    </w:p>
    <w:bookmarkEnd w:id="112"/>
    <w:bookmarkStart w:name="z329" w:id="113"/>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5</w:t>
      </w:r>
      <w:r>
        <w:rPr>
          <w:rFonts w:ascii="Times New Roman"/>
          <w:b w:val="false"/>
          <w:i w:val="false"/>
          <w:color w:val="000000"/>
          <w:sz w:val="28"/>
        </w:rPr>
        <w:t xml:space="preserve"> слова "по оказанию гарантированного объема бесплатной медицинской помощи" исключить; </w:t>
      </w:r>
    </w:p>
    <w:bookmarkEnd w:id="113"/>
    <w:bookmarkStart w:name="z330" w:id="11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35</w:t>
      </w:r>
      <w:r>
        <w:rPr>
          <w:rFonts w:ascii="Times New Roman"/>
          <w:b w:val="false"/>
          <w:i w:val="false"/>
          <w:color w:val="000000"/>
          <w:sz w:val="28"/>
        </w:rPr>
        <w:t xml:space="preserve">: </w:t>
      </w:r>
    </w:p>
    <w:bookmarkEnd w:id="114"/>
    <w:bookmarkStart w:name="z331"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"организации здравоохранения";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 </w:t>
      </w:r>
    </w:p>
    <w:bookmarkStart w:name="z334" w:id="116"/>
    <w:p>
      <w:pPr>
        <w:spacing w:after="0"/>
        <w:ind w:left="0"/>
        <w:jc w:val="both"/>
      </w:pPr>
      <w:r>
        <w:rPr>
          <w:rFonts w:ascii="Times New Roman"/>
          <w:b w:val="false"/>
          <w:i w:val="false"/>
          <w:color w:val="000000"/>
          <w:sz w:val="28"/>
        </w:rPr>
        <w:t xml:space="preserve">
      "9) оказании медицинской помощи иностранцам и лицам без гражданства, за исключением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88 настоящего Кодекса."; </w:t>
      </w:r>
    </w:p>
    <w:bookmarkEnd w:id="116"/>
    <w:bookmarkStart w:name="z335" w:id="11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исключить; </w:t>
      </w:r>
    </w:p>
    <w:bookmarkEnd w:id="117"/>
    <w:bookmarkStart w:name="z336" w:id="11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статьи 47 изложить в следующей редакции: </w:t>
      </w:r>
    </w:p>
    <w:bookmarkEnd w:id="118"/>
    <w:bookmarkStart w:name="z337" w:id="119"/>
    <w:p>
      <w:pPr>
        <w:spacing w:after="0"/>
        <w:ind w:left="0"/>
        <w:jc w:val="both"/>
      </w:pPr>
      <w:r>
        <w:rPr>
          <w:rFonts w:ascii="Times New Roman"/>
          <w:b w:val="false"/>
          <w:i w:val="false"/>
          <w:color w:val="000000"/>
          <w:sz w:val="28"/>
        </w:rPr>
        <w:t xml:space="preserve">
      "1. Стационарной помощью является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w:t>
      </w:r>
    </w:p>
    <w:bookmarkEnd w:id="119"/>
    <w:bookmarkStart w:name="z338" w:id="12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48 изложить в следующей редакции: </w:t>
      </w:r>
    </w:p>
    <w:bookmarkEnd w:id="120"/>
    <w:bookmarkStart w:name="z339" w:id="121"/>
    <w:p>
      <w:pPr>
        <w:spacing w:after="0"/>
        <w:ind w:left="0"/>
        <w:jc w:val="both"/>
      </w:pPr>
      <w:r>
        <w:rPr>
          <w:rFonts w:ascii="Times New Roman"/>
          <w:b w:val="false"/>
          <w:i w:val="false"/>
          <w:color w:val="000000"/>
          <w:sz w:val="28"/>
        </w:rPr>
        <w:t xml:space="preserve">
      "1. Стационарозамещающей помощью является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медицинским наблюдением."; </w:t>
      </w:r>
    </w:p>
    <w:bookmarkEnd w:id="121"/>
    <w:bookmarkStart w:name="z340" w:id="122"/>
    <w:p>
      <w:pPr>
        <w:spacing w:after="0"/>
        <w:ind w:left="0"/>
        <w:jc w:val="both"/>
      </w:pPr>
      <w:r>
        <w:rPr>
          <w:rFonts w:ascii="Times New Roman"/>
          <w:b w:val="false"/>
          <w:i w:val="false"/>
          <w:color w:val="000000"/>
          <w:sz w:val="28"/>
        </w:rPr>
        <w:t xml:space="preserve">
      14)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77 дополнить подпунктами 6-1) и 6-2) следующего содержания: </w:t>
      </w:r>
    </w:p>
    <w:bookmarkEnd w:id="122"/>
    <w:bookmarkStart w:name="z341" w:id="123"/>
    <w:p>
      <w:pPr>
        <w:spacing w:after="0"/>
        <w:ind w:left="0"/>
        <w:jc w:val="both"/>
      </w:pPr>
      <w:r>
        <w:rPr>
          <w:rFonts w:ascii="Times New Roman"/>
          <w:b w:val="false"/>
          <w:i w:val="false"/>
          <w:color w:val="000000"/>
          <w:sz w:val="28"/>
        </w:rPr>
        <w:t xml:space="preserve">
      "6-1) закуп фармацевтических услуг; </w:t>
      </w:r>
    </w:p>
    <w:bookmarkEnd w:id="123"/>
    <w:bookmarkStart w:name="z342" w:id="124"/>
    <w:p>
      <w:pPr>
        <w:spacing w:after="0"/>
        <w:ind w:left="0"/>
        <w:jc w:val="both"/>
      </w:pPr>
      <w:r>
        <w:rPr>
          <w:rFonts w:ascii="Times New Roman"/>
          <w:b w:val="false"/>
          <w:i w:val="false"/>
          <w:color w:val="000000"/>
          <w:sz w:val="28"/>
        </w:rPr>
        <w:t xml:space="preserve">
      6-2) закуп услуг по учету и реализации лекарственных средств и изделий медицинского назначения;"; </w:t>
      </w:r>
    </w:p>
    <w:bookmarkEnd w:id="124"/>
    <w:bookmarkStart w:name="z343" w:id="12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88</w:t>
      </w:r>
      <w:r>
        <w:rPr>
          <w:rFonts w:ascii="Times New Roman"/>
          <w:b w:val="false"/>
          <w:i w:val="false"/>
          <w:color w:val="000000"/>
          <w:sz w:val="28"/>
        </w:rPr>
        <w:t xml:space="preserve">: </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 </w:t>
      </w:r>
    </w:p>
    <w:bookmarkStart w:name="z345" w:id="126"/>
    <w:p>
      <w:pPr>
        <w:spacing w:after="0"/>
        <w:ind w:left="0"/>
        <w:jc w:val="both"/>
      </w:pPr>
      <w:r>
        <w:rPr>
          <w:rFonts w:ascii="Times New Roman"/>
          <w:b w:val="false"/>
          <w:i w:val="false"/>
          <w:color w:val="000000"/>
          <w:sz w:val="28"/>
        </w:rPr>
        <w:t xml:space="preserve">
      "2) обеспечение лекарственными средствами и медицинскими изделиями в рамках гарантированного объема бесплатной медицинской помощи и в системе обязательного социального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 средствами, медицинскими изделиями и специализированными лечебными продуктами на амбулаторном уровне в соответствии с перечнем, утверждаемым уполномоченным органом;"; </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2 изложить в следующей редакции: </w:t>
      </w:r>
    </w:p>
    <w:bookmarkStart w:name="z347" w:id="127"/>
    <w:p>
      <w:pPr>
        <w:spacing w:after="0"/>
        <w:ind w:left="0"/>
        <w:jc w:val="both"/>
      </w:pPr>
      <w:r>
        <w:rPr>
          <w:rFonts w:ascii="Times New Roman"/>
          <w:b w:val="false"/>
          <w:i w:val="false"/>
          <w:color w:val="000000"/>
          <w:sz w:val="28"/>
        </w:rPr>
        <w:t xml:space="preserve">
      "1) проведением медицинских осмотров в рамках гарантированного объема бесплатной медицинской помощи и в системе обязательного социального медицинского страхования, динамическим наблюдением и оздоровлением женщин репродуктивного возраста;";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349" w:id="128"/>
    <w:p>
      <w:pPr>
        <w:spacing w:after="0"/>
        <w:ind w:left="0"/>
        <w:jc w:val="both"/>
      </w:pPr>
      <w:r>
        <w:rPr>
          <w:rFonts w:ascii="Times New Roman"/>
          <w:b w:val="false"/>
          <w:i w:val="false"/>
          <w:color w:val="000000"/>
          <w:sz w:val="28"/>
        </w:rPr>
        <w:t xml:space="preserve">
      "5. Иностранцы и лица без гражданства, постоянно проживающие на территории Республики Казахстан, имеют право на получение гарантированного объема бесплатной медицинской помощи наравне с гражданами Республики Казахстан. </w:t>
      </w:r>
    </w:p>
    <w:bookmarkEnd w:id="128"/>
    <w:bookmarkStart w:name="z350" w:id="129"/>
    <w:p>
      <w:pPr>
        <w:spacing w:after="0"/>
        <w:ind w:left="0"/>
        <w:jc w:val="both"/>
      </w:pPr>
      <w:r>
        <w:rPr>
          <w:rFonts w:ascii="Times New Roman"/>
          <w:b w:val="false"/>
          <w:i w:val="false"/>
          <w:color w:val="000000"/>
          <w:sz w:val="28"/>
        </w:rPr>
        <w:t xml:space="preserve">
      Иностранцы и лица без гражданства, временно пребывающие в Республике Казахстан, имеют право на получение гарантированного объема бесплатной медицинской помощи при острых заболеваниях, представляющих опасность для окружающих, в соответствии с перечнем, определяемым уполномоченным органом, если иное не предусмотрено законами и международными договорами, ратифицированными Республикой Казахстан."; </w:t>
      </w:r>
    </w:p>
    <w:bookmarkEnd w:id="129"/>
    <w:bookmarkStart w:name="z351" w:id="13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подпункт 3)</w:t>
      </w:r>
      <w:r>
        <w:rPr>
          <w:rFonts w:ascii="Times New Roman"/>
          <w:b w:val="false"/>
          <w:i w:val="false"/>
          <w:color w:val="000000"/>
          <w:sz w:val="28"/>
        </w:rPr>
        <w:t xml:space="preserve"> пункта 1 статьи 89 изложить в следующей редакции: </w:t>
      </w:r>
    </w:p>
    <w:bookmarkEnd w:id="130"/>
    <w:bookmarkStart w:name="z352" w:id="131"/>
    <w:p>
      <w:pPr>
        <w:spacing w:after="0"/>
        <w:ind w:left="0"/>
        <w:jc w:val="both"/>
      </w:pPr>
      <w:r>
        <w:rPr>
          <w:rFonts w:ascii="Times New Roman"/>
          <w:b w:val="false"/>
          <w:i w:val="false"/>
          <w:color w:val="000000"/>
          <w:sz w:val="28"/>
        </w:rPr>
        <w:t xml:space="preserve">
      "3) медицинские осмотры и динамическое наблюдение, лечение, лекарственное обеспечение, оздоровление и вакцинацию в рамках гарантированного объема бесплатной медицинской помощи и в системе обязательного социального медицинского страхования."; </w:t>
      </w:r>
    </w:p>
    <w:bookmarkEnd w:id="131"/>
    <w:bookmarkStart w:name="z353" w:id="13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2</w:t>
      </w:r>
      <w:r>
        <w:rPr>
          <w:rFonts w:ascii="Times New Roman"/>
          <w:b w:val="false"/>
          <w:i w:val="false"/>
          <w:color w:val="000000"/>
          <w:sz w:val="28"/>
        </w:rPr>
        <w:t xml:space="preserve"> статьи 97 изложить в следующей редакции: </w:t>
      </w:r>
    </w:p>
    <w:bookmarkEnd w:id="132"/>
    <w:bookmarkStart w:name="z354" w:id="133"/>
    <w:p>
      <w:pPr>
        <w:spacing w:after="0"/>
        <w:ind w:left="0"/>
        <w:jc w:val="both"/>
      </w:pPr>
      <w:r>
        <w:rPr>
          <w:rFonts w:ascii="Times New Roman"/>
          <w:b w:val="false"/>
          <w:i w:val="false"/>
          <w:color w:val="000000"/>
          <w:sz w:val="28"/>
        </w:rPr>
        <w:t xml:space="preserve">
      "2. Медицинская, консультативная помощь беременным, роженицам и родильницам в субъектах здравоохранения предоставляется в рамках гарантированного объема бесплатной медицинской помощи и в системе обязательного социального медицинского страхования."; </w:t>
      </w:r>
    </w:p>
    <w:bookmarkEnd w:id="133"/>
    <w:bookmarkStart w:name="z355" w:id="13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135</w:t>
      </w:r>
      <w:r>
        <w:rPr>
          <w:rFonts w:ascii="Times New Roman"/>
          <w:b w:val="false"/>
          <w:i w:val="false"/>
          <w:color w:val="000000"/>
          <w:sz w:val="28"/>
        </w:rPr>
        <w:t xml:space="preserve"> изложить в следующей редакции: </w:t>
      </w:r>
    </w:p>
    <w:bookmarkEnd w:id="134"/>
    <w:bookmarkStart w:name="z356" w:id="135"/>
    <w:p>
      <w:pPr>
        <w:spacing w:after="0"/>
        <w:ind w:left="0"/>
        <w:jc w:val="both"/>
      </w:pPr>
      <w:r>
        <w:rPr>
          <w:rFonts w:ascii="Times New Roman"/>
          <w:b w:val="false"/>
          <w:i w:val="false"/>
          <w:color w:val="000000"/>
          <w:sz w:val="28"/>
        </w:rPr>
        <w:t xml:space="preserve">
      "Статья 135. Оказание медицинской помощи 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 </w:t>
      </w:r>
    </w:p>
    <w:bookmarkEnd w:id="135"/>
    <w:bookmarkStart w:name="z357" w:id="136"/>
    <w:p>
      <w:pPr>
        <w:spacing w:after="0"/>
        <w:ind w:left="0"/>
        <w:jc w:val="both"/>
      </w:pPr>
      <w:r>
        <w:rPr>
          <w:rFonts w:ascii="Times New Roman"/>
          <w:b w:val="false"/>
          <w:i w:val="false"/>
          <w:color w:val="000000"/>
          <w:sz w:val="28"/>
        </w:rPr>
        <w:t xml:space="preserve">
      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 медицинская помощь оказывается в соответствии с законами Республики Казахстан."; </w:t>
      </w:r>
    </w:p>
    <w:bookmarkEnd w:id="136"/>
    <w:bookmarkStart w:name="z358" w:id="13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135-1</w:t>
      </w:r>
      <w:r>
        <w:rPr>
          <w:rFonts w:ascii="Times New Roman"/>
          <w:b w:val="false"/>
          <w:i w:val="false"/>
          <w:color w:val="000000"/>
          <w:sz w:val="28"/>
        </w:rPr>
        <w:t xml:space="preserve"> дополнить частями второй, третьей и четвертой следующего содержания: </w:t>
      </w:r>
    </w:p>
    <w:bookmarkEnd w:id="137"/>
    <w:bookmarkStart w:name="z359" w:id="138"/>
    <w:p>
      <w:pPr>
        <w:spacing w:after="0"/>
        <w:ind w:left="0"/>
        <w:jc w:val="both"/>
      </w:pPr>
      <w:r>
        <w:rPr>
          <w:rFonts w:ascii="Times New Roman"/>
          <w:b w:val="false"/>
          <w:i w:val="false"/>
          <w:color w:val="000000"/>
          <w:sz w:val="28"/>
        </w:rPr>
        <w:t xml:space="preserve">
      "Медицинская помощь в соответствии с настоящей статьей оказывается: </w:t>
      </w:r>
    </w:p>
    <w:bookmarkEnd w:id="138"/>
    <w:bookmarkStart w:name="z360" w:id="139"/>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настоящим Кодексом; </w:t>
      </w:r>
    </w:p>
    <w:bookmarkEnd w:id="139"/>
    <w:bookmarkStart w:name="z361" w:id="140"/>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140"/>
    <w:bookmarkStart w:name="z362" w:id="141"/>
    <w:p>
      <w:pPr>
        <w:spacing w:after="0"/>
        <w:ind w:left="0"/>
        <w:jc w:val="both"/>
      </w:pPr>
      <w:r>
        <w:rPr>
          <w:rFonts w:ascii="Times New Roman"/>
          <w:b w:val="false"/>
          <w:i w:val="false"/>
          <w:color w:val="000000"/>
          <w:sz w:val="28"/>
        </w:rPr>
        <w:t xml:space="preserve">
      3) за счет бюджетных средств по видам и в объемах, определяемых Управлением Делами Президента Республики Казахстан. </w:t>
      </w:r>
    </w:p>
    <w:bookmarkEnd w:id="141"/>
    <w:bookmarkStart w:name="z363" w:id="142"/>
    <w:p>
      <w:pPr>
        <w:spacing w:after="0"/>
        <w:ind w:left="0"/>
        <w:jc w:val="both"/>
      </w:pPr>
      <w:r>
        <w:rPr>
          <w:rFonts w:ascii="Times New Roman"/>
          <w:b w:val="false"/>
          <w:i w:val="false"/>
          <w:color w:val="000000"/>
          <w:sz w:val="28"/>
        </w:rPr>
        <w:t xml:space="preserve">
      Оплата услуг за оказание медицинской помощи в соответствии с подпунктами 1) и 2) части второй настоящей статьи осуществляется фондом социального медицинского страхования. </w:t>
      </w:r>
    </w:p>
    <w:bookmarkEnd w:id="142"/>
    <w:bookmarkStart w:name="z364" w:id="143"/>
    <w:p>
      <w:pPr>
        <w:spacing w:after="0"/>
        <w:ind w:left="0"/>
        <w:jc w:val="both"/>
      </w:pPr>
      <w:r>
        <w:rPr>
          <w:rFonts w:ascii="Times New Roman"/>
          <w:b w:val="false"/>
          <w:i w:val="false"/>
          <w:color w:val="000000"/>
          <w:sz w:val="28"/>
        </w:rPr>
        <w:t xml:space="preserve">
      Лица, указанные в части первой настоящей статьи, вправе получать медицинскую помощь в рамках гарантированного объема бесплатной медицинской помощи и в системе обязательного социального медицинского страхования в иных субъектах здравоохранения."; </w:t>
      </w:r>
    </w:p>
    <w:bookmarkEnd w:id="143"/>
    <w:bookmarkStart w:name="z365" w:id="14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1</w:t>
      </w:r>
      <w:r>
        <w:rPr>
          <w:rFonts w:ascii="Times New Roman"/>
          <w:b w:val="false"/>
          <w:i w:val="false"/>
          <w:color w:val="000000"/>
          <w:sz w:val="28"/>
        </w:rPr>
        <w:t xml:space="preserve"> статьи 148 слова "(особо вредными)" исключить; </w:t>
      </w:r>
    </w:p>
    <w:bookmarkEnd w:id="144"/>
    <w:bookmarkStart w:name="z366" w:id="145"/>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3</w:t>
      </w:r>
      <w:r>
        <w:rPr>
          <w:rFonts w:ascii="Times New Roman"/>
          <w:b w:val="false"/>
          <w:i w:val="false"/>
          <w:color w:val="000000"/>
          <w:sz w:val="28"/>
        </w:rPr>
        <w:t xml:space="preserve"> статьи 167 слова "(особо вредными)" исключить. </w:t>
      </w:r>
    </w:p>
    <w:bookmarkEnd w:id="145"/>
    <w:bookmarkStart w:name="z5" w:id="14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таможенном деле в Республике Казахстан" от 30 июня 2010 года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ст. 122, 123; № 23, ст. 143; 2015 г., № 8, ст. 42; № 11, ст. 52; № 15, ст. 78; № 20-IV, ст. 113; № 20-VII, ст. 115; № 22-ІІ, ст. 144, 145; № 22-V, ст. 156; № 23-I, ст. 169; 2016 г., № 6, ст. 45; № 8-І, ст. 65; № 12, ст. 87; № 22, ст. 116; № 24, ст. 124): </w:t>
      </w:r>
    </w:p>
    <w:bookmarkEnd w:id="146"/>
    <w:bookmarkStart w:name="z367" w:id="147"/>
    <w:p>
      <w:pPr>
        <w:spacing w:after="0"/>
        <w:ind w:left="0"/>
        <w:jc w:val="both"/>
      </w:pPr>
      <w:r>
        <w:rPr>
          <w:rFonts w:ascii="Times New Roman"/>
          <w:b w:val="false"/>
          <w:i w:val="false"/>
          <w:color w:val="000000"/>
          <w:sz w:val="28"/>
        </w:rPr>
        <w:t xml:space="preserve">
      1) абзац третий подпункта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162 изложить в следующей редакции: </w:t>
      </w:r>
    </w:p>
    <w:bookmarkEnd w:id="147"/>
    <w:bookmarkStart w:name="z368" w:id="148"/>
    <w:p>
      <w:pPr>
        <w:spacing w:after="0"/>
        <w:ind w:left="0"/>
        <w:jc w:val="both"/>
      </w:pPr>
      <w:r>
        <w:rPr>
          <w:rFonts w:ascii="Times New Roman"/>
          <w:b w:val="false"/>
          <w:i w:val="false"/>
          <w:color w:val="000000"/>
          <w:sz w:val="28"/>
        </w:rPr>
        <w:t xml:space="preserve">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профессиональных пенсионных взносов в единый накопительный пенсионный фонд и уплате социальных отчислений в Государственный фонд социального страхования, отчислений и (или) взносов на обязательное социальное медицинское страхование в фонд социального медицинского страхования;"; </w:t>
      </w:r>
    </w:p>
    <w:bookmarkEnd w:id="148"/>
    <w:bookmarkStart w:name="z369" w:id="149"/>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165 изложить в следующей редакции: </w:t>
      </w:r>
    </w:p>
    <w:bookmarkEnd w:id="149"/>
    <w:bookmarkStart w:name="z370" w:id="150"/>
    <w:p>
      <w:pPr>
        <w:spacing w:after="0"/>
        <w:ind w:left="0"/>
        <w:jc w:val="both"/>
      </w:pPr>
      <w:r>
        <w:rPr>
          <w:rFonts w:ascii="Times New Roman"/>
          <w:b w:val="false"/>
          <w:i w:val="false"/>
          <w:color w:val="000000"/>
          <w:sz w:val="28"/>
        </w:rPr>
        <w:t xml:space="preserve">
      "Положения настоящего пункта не распространяются на суммы денег, являющихся обеспечением по займам, выданным банком, в размере непогашенного основного долга указанного займа, а также на банковские счета, по которым в соответствии с законодательными актами Республики Казахстан о пенсионном обеспечении, проектном финансировании и секьюритизации, банках и банковской деятельности, страховой деятельности, исполнительном производстве и статусе судебных исполнителей, платежах и платежных системах, обязательном социальном страховании, обязательном социальном медицинском страховании, инвестиционных фондах наложение взыскания не допускается.". </w:t>
      </w:r>
    </w:p>
    <w:bookmarkEnd w:id="150"/>
    <w:bookmarkStart w:name="z6" w:id="15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 151; 2016 г., № 7-I, cт.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151"/>
    <w:bookmarkStart w:name="z371" w:id="15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122 изложить в следующей редакции: </w:t>
      </w:r>
    </w:p>
    <w:bookmarkEnd w:id="152"/>
    <w:bookmarkStart w:name="z372" w:id="153"/>
    <w:p>
      <w:pPr>
        <w:spacing w:after="0"/>
        <w:ind w:left="0"/>
        <w:jc w:val="both"/>
      </w:pPr>
      <w:r>
        <w:rPr>
          <w:rFonts w:ascii="Times New Roman"/>
          <w:b w:val="false"/>
          <w:i w:val="false"/>
          <w:color w:val="000000"/>
          <w:sz w:val="28"/>
        </w:rPr>
        <w:t xml:space="preserve">
      "Выплата по возмещению расходов, вызванных повреждением здоровья, осуществляется на основании документов, подтверждающих эти расходы, представленных работником либо лицом, понесшим эти расходы. При этом возмещению не подлежат расходы на медицинскую помощь, предоставляемую в рамках гарантированного объема бесплатной медицинской помощи и в системе обязательного социального медицинского страхования в соответствии с законодательством Республики Казахстан в области здравоохранения.". </w:t>
      </w:r>
    </w:p>
    <w:bookmarkEnd w:id="153"/>
    <w:bookmarkStart w:name="z7" w:id="15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cт. 68; № 15, ст. 78; № 16, ст. 79; № 20-IV, ст. 113; № 20-VII, ст. 115; № 21-II, ст. 130; № 21-III, ст. 137; № 22-I, ст. 140, 143; № 22-III, ст. 149; № 22-V, ст. 156; № 22-VI, ст. 159; 2016 г., № 6, ст. 45; № 7-II, ст. 55; № 8-I, ст. 65; № 12, ст. 87; № 22, ст. 116; № 24, ст. 126; 2017 г., № 4, ст. 7; № 9, ст. 21): </w:t>
      </w:r>
    </w:p>
    <w:bookmarkEnd w:id="154"/>
    <w:bookmarkStart w:name="z373"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51: </w:t>
      </w:r>
    </w:p>
    <w:bookmarkEnd w:id="155"/>
    <w:bookmarkStart w:name="z374" w:id="156"/>
    <w:p>
      <w:pPr>
        <w:spacing w:after="0"/>
        <w:ind w:left="0"/>
        <w:jc w:val="both"/>
      </w:pPr>
      <w:r>
        <w:rPr>
          <w:rFonts w:ascii="Times New Roman"/>
          <w:b w:val="false"/>
          <w:i w:val="false"/>
          <w:color w:val="000000"/>
          <w:sz w:val="28"/>
        </w:rPr>
        <w:t xml:space="preserve">
      части первую и вторую изложить в следующей редакции: </w:t>
      </w:r>
    </w:p>
    <w:bookmarkEnd w:id="156"/>
    <w:bookmarkStart w:name="z375" w:id="157"/>
    <w:p>
      <w:pPr>
        <w:spacing w:after="0"/>
        <w:ind w:left="0"/>
        <w:jc w:val="both"/>
      </w:pPr>
      <w:r>
        <w:rPr>
          <w:rFonts w:ascii="Times New Roman"/>
          <w:b w:val="false"/>
          <w:i w:val="false"/>
          <w:color w:val="000000"/>
          <w:sz w:val="28"/>
        </w:rPr>
        <w:t xml:space="preserve">
      "1. На деньги и другое имущество физического или юридического лица, находящиеся на банковских счетах, арест может быть наложен судами на основании судебных актов и судебными исполнителями на основании постановлений судебных исполнителей, санкционированных судом. На деньги и другое имущество физического или юридического лица, находящиеся на банковских счетах, могут быть установлены временное ограничение на распоряжение имуществом, ограничения на совершение сделок и иных операций с имуществом по основаниям и в порядке, предусмотренным уголовно-процессуальным законодательством Республики Казахстан. </w:t>
      </w:r>
    </w:p>
    <w:bookmarkEnd w:id="157"/>
    <w:bookmarkStart w:name="z376" w:id="158"/>
    <w:p>
      <w:pPr>
        <w:spacing w:after="0"/>
        <w:ind w:left="0"/>
        <w:jc w:val="both"/>
      </w:pPr>
      <w:r>
        <w:rPr>
          <w:rFonts w:ascii="Times New Roman"/>
          <w:b w:val="false"/>
          <w:i w:val="false"/>
          <w:color w:val="000000"/>
          <w:sz w:val="28"/>
        </w:rPr>
        <w:t xml:space="preserve">
      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 </w:t>
      </w:r>
    </w:p>
    <w:bookmarkEnd w:id="158"/>
    <w:bookmarkStart w:name="z377" w:id="159"/>
    <w:p>
      <w:pPr>
        <w:spacing w:after="0"/>
        <w:ind w:left="0"/>
        <w:jc w:val="both"/>
      </w:pPr>
      <w:r>
        <w:rPr>
          <w:rFonts w:ascii="Times New Roman"/>
          <w:b w:val="false"/>
          <w:i w:val="false"/>
          <w:color w:val="000000"/>
          <w:sz w:val="28"/>
        </w:rPr>
        <w:t xml:space="preserve">
      1)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w:t>
      </w:r>
    </w:p>
    <w:bookmarkEnd w:id="159"/>
    <w:bookmarkStart w:name="z378" w:id="160"/>
    <w:p>
      <w:pPr>
        <w:spacing w:after="0"/>
        <w:ind w:left="0"/>
        <w:jc w:val="both"/>
      </w:pPr>
      <w:r>
        <w:rPr>
          <w:rFonts w:ascii="Times New Roman"/>
          <w:b w:val="false"/>
          <w:i w:val="false"/>
          <w:color w:val="000000"/>
          <w:sz w:val="28"/>
        </w:rPr>
        <w:t xml:space="preserve">
      2) на деньги, находящиеся на банковских счетах, предназначенных для зачисления жилищных выплат; </w:t>
      </w:r>
    </w:p>
    <w:bookmarkEnd w:id="160"/>
    <w:bookmarkStart w:name="z379" w:id="161"/>
    <w:p>
      <w:pPr>
        <w:spacing w:after="0"/>
        <w:ind w:left="0"/>
        <w:jc w:val="both"/>
      </w:pPr>
      <w:r>
        <w:rPr>
          <w:rFonts w:ascii="Times New Roman"/>
          <w:b w:val="false"/>
          <w:i w:val="false"/>
          <w:color w:val="000000"/>
          <w:sz w:val="28"/>
        </w:rPr>
        <w:t xml:space="preserve">
      3) на деньги, внесенные на условиях депозита нотариуса; </w:t>
      </w:r>
    </w:p>
    <w:bookmarkEnd w:id="161"/>
    <w:bookmarkStart w:name="z380" w:id="162"/>
    <w:p>
      <w:pPr>
        <w:spacing w:after="0"/>
        <w:ind w:left="0"/>
        <w:jc w:val="both"/>
      </w:pPr>
      <w:r>
        <w:rPr>
          <w:rFonts w:ascii="Times New Roman"/>
          <w:b w:val="false"/>
          <w:i w:val="false"/>
          <w:color w:val="000000"/>
          <w:sz w:val="28"/>
        </w:rPr>
        <w:t xml:space="preserve">
      4) на деньги, находящиеся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w:t>
      </w:r>
    </w:p>
    <w:bookmarkEnd w:id="162"/>
    <w:bookmarkStart w:name="z381" w:id="163"/>
    <w:p>
      <w:pPr>
        <w:spacing w:after="0"/>
        <w:ind w:left="0"/>
        <w:jc w:val="both"/>
      </w:pPr>
      <w:r>
        <w:rPr>
          <w:rFonts w:ascii="Times New Roman"/>
          <w:b w:val="false"/>
          <w:i w:val="false"/>
          <w:color w:val="000000"/>
          <w:sz w:val="28"/>
        </w:rPr>
        <w:t xml:space="preserve">
      5) на активы фонда социального медицинского страхования, находящиеся на банковских счетах; </w:t>
      </w:r>
    </w:p>
    <w:bookmarkEnd w:id="163"/>
    <w:bookmarkStart w:name="z382" w:id="164"/>
    <w:p>
      <w:pPr>
        <w:spacing w:after="0"/>
        <w:ind w:left="0"/>
        <w:jc w:val="both"/>
      </w:pPr>
      <w:r>
        <w:rPr>
          <w:rFonts w:ascii="Times New Roman"/>
          <w:b w:val="false"/>
          <w:i w:val="false"/>
          <w:color w:val="000000"/>
          <w:sz w:val="28"/>
        </w:rPr>
        <w:t xml:space="preserve">
      6) на деньги банков, страховых (перестраховочных) организаций, добровольных накопительных пенсионных фондов, лишенных уполномоченным органом лицензии и (или) находящихся в процессе принудительной ликвидации."; </w:t>
      </w:r>
    </w:p>
    <w:bookmarkEnd w:id="164"/>
    <w:bookmarkStart w:name="z383" w:id="165"/>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165"/>
    <w:bookmarkStart w:name="z384" w:id="166"/>
    <w:p>
      <w:pPr>
        <w:spacing w:after="0"/>
        <w:ind w:left="0"/>
        <w:jc w:val="both"/>
      </w:pPr>
      <w:r>
        <w:rPr>
          <w:rFonts w:ascii="Times New Roman"/>
          <w:b w:val="false"/>
          <w:i w:val="false"/>
          <w:color w:val="000000"/>
          <w:sz w:val="28"/>
        </w:rPr>
        <w:t xml:space="preserve">
      "При наложении ареста в обеспечение исковых требований сумма денег, на которую налагается арест, не должна превышать сумму иска и размер государственной пошлины и расходов, связанных с исполнением решений, приговоров, определений и постановлений суда. При наложении ареста судебным исполнителем в обеспечение исполнения исполнительного документа сумма денег и стоимость имущества, на которые налагается арест, не должны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 сумм оплаты деятельности частного судебного исполнителя и расходов по исполнению.". </w:t>
      </w:r>
    </w:p>
    <w:bookmarkEnd w:id="166"/>
    <w:bookmarkStart w:name="z8" w:id="16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 2014 г., № 1, ст. 4; № 7, ст. 33; № 11, ст. 61; № 14, ст. 84; № 16, ст. 90; № 21, ст. 118; 2015 г., № 21-III, ст. 135; № 22-V, cт. 154, 156; 2016 г., № 23, ст. 118; № 24, ст. 126, 131; 2017 г., № 1-2, ст. 3; № 8, ст. 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167"/>
    <w:bookmarkStart w:name="z385" w:id="168"/>
    <w:p>
      <w:pPr>
        <w:spacing w:after="0"/>
        <w:ind w:left="0"/>
        <w:jc w:val="both"/>
      </w:pPr>
      <w:r>
        <w:rPr>
          <w:rFonts w:ascii="Times New Roman"/>
          <w:b w:val="false"/>
          <w:i w:val="false"/>
          <w:color w:val="000000"/>
          <w:sz w:val="28"/>
        </w:rPr>
        <w:t xml:space="preserve">
      пункт 1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 </w:t>
      </w:r>
    </w:p>
    <w:bookmarkEnd w:id="168"/>
    <w:bookmarkStart w:name="z386" w:id="169"/>
    <w:p>
      <w:pPr>
        <w:spacing w:after="0"/>
        <w:ind w:left="0"/>
        <w:jc w:val="both"/>
      </w:pPr>
      <w:r>
        <w:rPr>
          <w:rFonts w:ascii="Times New Roman"/>
          <w:b w:val="false"/>
          <w:i w:val="false"/>
          <w:color w:val="000000"/>
          <w:sz w:val="28"/>
        </w:rPr>
        <w:t xml:space="preserve">
      "1. Финансирование, материально-техническое и социально-бытовое обеспечение органов национальной безопасности осуществляются за счет бюджетных средств, а также за счет средств, полученных за оказание медицинской помощи от фонда социального медицинского страхования в соответствии с законодательством Республики Казахстан.". </w:t>
      </w:r>
    </w:p>
    <w:bookmarkEnd w:id="169"/>
    <w:bookmarkStart w:name="z9" w:id="17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19-І, 19-II, ст. 94, 96; № 21, ст. 118, 122; № 22, ст. 131; 2015 г., № 9, ст. 46; № 19-I, ст. 101; № 19-II, ст. 103; № 21-I, ст. 121, 124, 125; № 21-II, ст. 130, 132; № 22-I, ст. 140; № 22-V, ст. 154, 156, 158; 2016 г., № 6, cт. 45; № 7-I, cт. 47, 49; № 8-II, cт. 72; № 23, ст. 118; 2017 г., № 3, ст. 6; № 8, ст. 16): </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пункта 1 статьи 27 изложить в следующей редакции: </w:t>
      </w:r>
    </w:p>
    <w:bookmarkStart w:name="z388" w:id="171"/>
    <w:p>
      <w:pPr>
        <w:spacing w:after="0"/>
        <w:ind w:left="0"/>
        <w:jc w:val="both"/>
      </w:pPr>
      <w:r>
        <w:rPr>
          <w:rFonts w:ascii="Times New Roman"/>
          <w:b w:val="false"/>
          <w:i w:val="false"/>
          <w:color w:val="000000"/>
          <w:sz w:val="28"/>
        </w:rPr>
        <w:t xml:space="preserve">
      "14) обеспечивает реализацию гражданами Республики Казахстан, оралманами, а также иностранцами и лицами без гражданства, постоянно проживающими на территории Республики Казахстан, права на гарантированный объем бесплатной медицинской помощи и медицинскую помощь в системе обязательного социального медицинского страхования;". </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1" w:id="17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 1; 2007 г., № 9, ст. 67; 2008 г., № 6-7, ст. 27; 2010 г., № 7, ст. 32; № 10, ст. 48; 2011 г., № 1, ст. 7; № 5, ст. 43; № 8, ст. 64; № 11, ст. 102; 2012 г., № 4, ст. 32; № 5, ст. 41; 2013 г., № 14, ст. 75; 2014 г., № 7, ст. 37; № 16, ст. 90; № 19-I, 19-II, ст. 96; 2015 г., № 1, ст. 2; № 19-II, cт. 104; № 22-I, cт. 140;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24</w:t>
      </w:r>
      <w:r>
        <w:rPr>
          <w:rFonts w:ascii="Times New Roman"/>
          <w:b w:val="false"/>
          <w:i w:val="false"/>
          <w:color w:val="000000"/>
          <w:sz w:val="28"/>
        </w:rPr>
        <w:t xml:space="preserve"> дополнить пунктом 2-1 следующего содержания: </w:t>
      </w:r>
    </w:p>
    <w:bookmarkStart w:name="z392" w:id="173"/>
    <w:p>
      <w:pPr>
        <w:spacing w:after="0"/>
        <w:ind w:left="0"/>
        <w:jc w:val="both"/>
      </w:pPr>
      <w:r>
        <w:rPr>
          <w:rFonts w:ascii="Times New Roman"/>
          <w:b w:val="false"/>
          <w:i w:val="false"/>
          <w:color w:val="000000"/>
          <w:sz w:val="28"/>
        </w:rPr>
        <w:t xml:space="preserve">
      "2-1. Государственные учреждения Вооруженных Сил, специализирующиеся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вправе осуществлять приносящую доходы деятельность.". </w:t>
      </w:r>
    </w:p>
    <w:bookmarkEnd w:id="173"/>
    <w:bookmarkStart w:name="z12" w:id="17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 2012 г., № 13, ст. 91; 2014 г., № 19-I, 19-II, ст. 96; № 23, ст. 143; 2015 г., № 8, ст. 45; № 22-V, ст. 152; № 22-VI, ст. 159; 2017 г., № 4, ст. 7): </w:t>
      </w:r>
    </w:p>
    <w:bookmarkEnd w:id="174"/>
    <w:bookmarkStart w:name="z393" w:id="17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19 изложить в следующей редакции: </w:t>
      </w:r>
    </w:p>
    <w:bookmarkEnd w:id="175"/>
    <w:bookmarkStart w:name="z394" w:id="176"/>
    <w:p>
      <w:pPr>
        <w:spacing w:after="0"/>
        <w:ind w:left="0"/>
        <w:jc w:val="both"/>
      </w:pPr>
      <w:r>
        <w:rPr>
          <w:rFonts w:ascii="Times New Roman"/>
          <w:b w:val="false"/>
          <w:i w:val="false"/>
          <w:color w:val="000000"/>
          <w:sz w:val="28"/>
        </w:rPr>
        <w:t xml:space="preserve">
      "2. Возмещение дополнительных расходов, вызванных повреждением здоровья работника в случае установления ему степени утраты профессиональной трудоспособности, осуществляется страховщиком на основании документов, подтверждающих эти расходы, представленных работником либо лицом, понесшим эти расходы. При этом возмещению не подлежат расходы на медицинскую помощь, предоставляемую в рамках гарантированного объема бесплатной медицинской помощи и в системе обязательного социального медицинского страхования.". </w:t>
      </w:r>
    </w:p>
    <w:bookmarkEnd w:id="176"/>
    <w:bookmarkStart w:name="z13" w:id="17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 19-I, 19-II, ст. 96; № 23, ст. 143; 2015 г., № 2, ст. 3; № 10, ст. 50; № 14, ст. 72; № 20-IV, ст. 113; № 21-III, ст. 135; № 22-I, ст. 140; № 22-V, ст. 156, 158; № 23-II, ст. 170, 172; 2016 г., № 8-II, cт. 67; № 23, ст. 119; 2017 г., № 8, ст. 16; № 9, ст. 17, 18): </w:t>
      </w:r>
    </w:p>
    <w:bookmarkEnd w:id="177"/>
    <w:bookmarkStart w:name="z395"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статьи 43: </w:t>
      </w:r>
    </w:p>
    <w:bookmarkEnd w:id="178"/>
    <w:bookmarkStart w:name="z396" w:id="179"/>
    <w:p>
      <w:pPr>
        <w:spacing w:after="0"/>
        <w:ind w:left="0"/>
        <w:jc w:val="both"/>
      </w:pPr>
      <w:r>
        <w:rPr>
          <w:rFonts w:ascii="Times New Roman"/>
          <w:b w:val="false"/>
          <w:i w:val="false"/>
          <w:color w:val="000000"/>
          <w:sz w:val="28"/>
        </w:rPr>
        <w:t xml:space="preserve">
      подпункт 11-1) изложить в следующей редакции: </w:t>
      </w:r>
    </w:p>
    <w:bookmarkEnd w:id="179"/>
    <w:bookmarkStart w:name="z397" w:id="180"/>
    <w:p>
      <w:pPr>
        <w:spacing w:after="0"/>
        <w:ind w:left="0"/>
        <w:jc w:val="both"/>
      </w:pPr>
      <w:r>
        <w:rPr>
          <w:rFonts w:ascii="Times New Roman"/>
          <w:b w:val="false"/>
          <w:i w:val="false"/>
          <w:color w:val="000000"/>
          <w:sz w:val="28"/>
        </w:rPr>
        <w:t xml:space="preserve">
      "11-1)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 </w:t>
      </w:r>
    </w:p>
    <w:bookmarkEnd w:id="180"/>
    <w:bookmarkStart w:name="z398" w:id="181"/>
    <w:p>
      <w:pPr>
        <w:spacing w:after="0"/>
        <w:ind w:left="0"/>
        <w:jc w:val="both"/>
      </w:pPr>
      <w:r>
        <w:rPr>
          <w:rFonts w:ascii="Times New Roman"/>
          <w:b w:val="false"/>
          <w:i w:val="false"/>
          <w:color w:val="000000"/>
          <w:sz w:val="28"/>
        </w:rPr>
        <w:t xml:space="preserve">
      дополнить подпунктом 11-2) следующего содержания: </w:t>
      </w:r>
    </w:p>
    <w:bookmarkEnd w:id="181"/>
    <w:bookmarkStart w:name="z399" w:id="182"/>
    <w:p>
      <w:pPr>
        <w:spacing w:after="0"/>
        <w:ind w:left="0"/>
        <w:jc w:val="both"/>
      </w:pPr>
      <w:r>
        <w:rPr>
          <w:rFonts w:ascii="Times New Roman"/>
          <w:b w:val="false"/>
          <w:i w:val="false"/>
          <w:color w:val="000000"/>
          <w:sz w:val="28"/>
        </w:rPr>
        <w:t xml:space="preserve">
      "11-2) обеспечение охраны и укрепления здоровья обучающихся и воспитанников;". </w:t>
      </w:r>
    </w:p>
    <w:bookmarkEnd w:id="182"/>
    <w:bookmarkStart w:name="z14" w:id="18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 № 14, ст. 84; № 16; ст. 90; № 21, ст. 122; № 23, ст. 143; 2015 г., № 20-I, cт. 111; № 21-III, cт. 135; № 22-II, cт. 148; № 22-ІІІ, ст. 149; № 22-V, cт. 154; 2016 г., № 7-I, cт. 50; № 24, ст. 123): </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70</w:t>
      </w:r>
      <w:r>
        <w:rPr>
          <w:rFonts w:ascii="Times New Roman"/>
          <w:b w:val="false"/>
          <w:i w:val="false"/>
          <w:color w:val="000000"/>
          <w:sz w:val="28"/>
        </w:rPr>
        <w:t xml:space="preserve"> изложить в следующей редакции: </w:t>
      </w:r>
    </w:p>
    <w:bookmarkStart w:name="z401" w:id="184"/>
    <w:p>
      <w:pPr>
        <w:spacing w:after="0"/>
        <w:ind w:left="0"/>
        <w:jc w:val="both"/>
      </w:pPr>
      <w:r>
        <w:rPr>
          <w:rFonts w:ascii="Times New Roman"/>
          <w:b w:val="false"/>
          <w:i w:val="false"/>
          <w:color w:val="000000"/>
          <w:sz w:val="28"/>
        </w:rPr>
        <w:t xml:space="preserve">
      "Статья 70. Медицинское и санаторно-курортное обеспечение сотрудников и пенсионеров правоохранительных органов </w:t>
      </w:r>
    </w:p>
    <w:bookmarkEnd w:id="184"/>
    <w:bookmarkStart w:name="z402" w:id="185"/>
    <w:p>
      <w:pPr>
        <w:spacing w:after="0"/>
        <w:ind w:left="0"/>
        <w:jc w:val="both"/>
      </w:pPr>
      <w:r>
        <w:rPr>
          <w:rFonts w:ascii="Times New Roman"/>
          <w:b w:val="false"/>
          <w:i w:val="false"/>
          <w:color w:val="000000"/>
          <w:sz w:val="28"/>
        </w:rPr>
        <w:t xml:space="preserve">
      1. Медицинское обеспечение сотрудников осуществляется в медицинских организациях органов внутренних дел в порядке, определенном Правительством Республики Казахстан, за счет бюджетных средств. </w:t>
      </w:r>
    </w:p>
    <w:bookmarkEnd w:id="185"/>
    <w:bookmarkStart w:name="z403" w:id="186"/>
    <w:p>
      <w:pPr>
        <w:spacing w:after="0"/>
        <w:ind w:left="0"/>
        <w:jc w:val="both"/>
      </w:pPr>
      <w:r>
        <w:rPr>
          <w:rFonts w:ascii="Times New Roman"/>
          <w:b w:val="false"/>
          <w:i w:val="false"/>
          <w:color w:val="000000"/>
          <w:sz w:val="28"/>
        </w:rPr>
        <w:t xml:space="preserve">
      Медицинская помощь отдельным категориям сотрудников, перечень которых утверждается Управлением Делами Президента Республики Казахстан по согласованию с Администрацией Президента Республики Казахстан, оказывается в медицинских организациях Управления Делами Президента Республики Казахстан: </w:t>
      </w:r>
    </w:p>
    <w:bookmarkEnd w:id="186"/>
    <w:bookmarkStart w:name="z404" w:id="187"/>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187"/>
    <w:bookmarkStart w:name="z405" w:id="188"/>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188"/>
    <w:bookmarkStart w:name="z406" w:id="189"/>
    <w:p>
      <w:pPr>
        <w:spacing w:after="0"/>
        <w:ind w:left="0"/>
        <w:jc w:val="both"/>
      </w:pPr>
      <w:r>
        <w:rPr>
          <w:rFonts w:ascii="Times New Roman"/>
          <w:b w:val="false"/>
          <w:i w:val="false"/>
          <w:color w:val="000000"/>
          <w:sz w:val="28"/>
        </w:rPr>
        <w:t xml:space="preserve">
      3) за счет бюджетных средств по видам и в объемах, определяемых Управлением Делами Президента Республики Казахстан. </w:t>
      </w:r>
    </w:p>
    <w:bookmarkEnd w:id="189"/>
    <w:bookmarkStart w:name="z407" w:id="190"/>
    <w:p>
      <w:pPr>
        <w:spacing w:after="0"/>
        <w:ind w:left="0"/>
        <w:jc w:val="both"/>
      </w:pPr>
      <w:r>
        <w:rPr>
          <w:rFonts w:ascii="Times New Roman"/>
          <w:b w:val="false"/>
          <w:i w:val="false"/>
          <w:color w:val="000000"/>
          <w:sz w:val="28"/>
        </w:rPr>
        <w:t xml:space="preserve">
      2. При отсутствии по месту прохождения правоохранительной службы или месту жительства сотрудников медицинских организаций органов внутренних дел или соответствующих отделений в них, специалистов либо специального оборудования по медицинским показаниям медицинская помощь сотрудникам оказывается субъектами здравоохранения: </w:t>
      </w:r>
    </w:p>
    <w:bookmarkEnd w:id="190"/>
    <w:bookmarkStart w:name="z408" w:id="191"/>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191"/>
    <w:bookmarkStart w:name="z409" w:id="192"/>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192"/>
    <w:bookmarkStart w:name="z410" w:id="193"/>
    <w:p>
      <w:pPr>
        <w:spacing w:after="0"/>
        <w:ind w:left="0"/>
        <w:jc w:val="both"/>
      </w:pPr>
      <w:r>
        <w:rPr>
          <w:rFonts w:ascii="Times New Roman"/>
          <w:b w:val="false"/>
          <w:i w:val="false"/>
          <w:color w:val="000000"/>
          <w:sz w:val="28"/>
        </w:rPr>
        <w:t xml:space="preserve">
      Оплата услуг субъектов здравоохранения по оказанию медицинской помощи сотрудникам, указанной в подпунктах 1) и 2) части первой настоящего пункта, осуществляется фондом социального медицинского страхования. </w:t>
      </w:r>
    </w:p>
    <w:bookmarkEnd w:id="193"/>
    <w:bookmarkStart w:name="z411" w:id="194"/>
    <w:p>
      <w:pPr>
        <w:spacing w:after="0"/>
        <w:ind w:left="0"/>
        <w:jc w:val="both"/>
      </w:pPr>
      <w:r>
        <w:rPr>
          <w:rFonts w:ascii="Times New Roman"/>
          <w:b w:val="false"/>
          <w:i w:val="false"/>
          <w:color w:val="000000"/>
          <w:sz w:val="28"/>
        </w:rPr>
        <w:t xml:space="preserve">
      Возмещение затрат фонда социального медицинского страхования на оплату услуг субъектов здравоохранения по оказанию медицинской помощи сотрудникам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 предусмотренных уполномоченному органу в области здравоохранения. </w:t>
      </w:r>
    </w:p>
    <w:bookmarkEnd w:id="194"/>
    <w:bookmarkStart w:name="z412" w:id="195"/>
    <w:p>
      <w:pPr>
        <w:spacing w:after="0"/>
        <w:ind w:left="0"/>
        <w:jc w:val="both"/>
      </w:pPr>
      <w:r>
        <w:rPr>
          <w:rFonts w:ascii="Times New Roman"/>
          <w:b w:val="false"/>
          <w:i w:val="false"/>
          <w:color w:val="000000"/>
          <w:sz w:val="28"/>
        </w:rPr>
        <w:t xml:space="preserve">
      3. Санаторно-курортным лечением сотрудники обеспечиваются в соответствующих организациях здравоохранения в порядке, определенном Правительством Республики Казахстан. </w:t>
      </w:r>
    </w:p>
    <w:bookmarkEnd w:id="195"/>
    <w:bookmarkStart w:name="z413" w:id="196"/>
    <w:p>
      <w:pPr>
        <w:spacing w:after="0"/>
        <w:ind w:left="0"/>
        <w:jc w:val="both"/>
      </w:pPr>
      <w:r>
        <w:rPr>
          <w:rFonts w:ascii="Times New Roman"/>
          <w:b w:val="false"/>
          <w:i w:val="false"/>
          <w:color w:val="000000"/>
          <w:sz w:val="28"/>
        </w:rPr>
        <w:t xml:space="preserve">
      Сотрудники, получившие увечья (ранения, травмы, контузии) при исполнении служебных обязанностей, направляются на санаторно-курортное лечение за счет бюджетных средств. </w:t>
      </w:r>
    </w:p>
    <w:bookmarkEnd w:id="196"/>
    <w:bookmarkStart w:name="z414" w:id="197"/>
    <w:p>
      <w:pPr>
        <w:spacing w:after="0"/>
        <w:ind w:left="0"/>
        <w:jc w:val="both"/>
      </w:pPr>
      <w:r>
        <w:rPr>
          <w:rFonts w:ascii="Times New Roman"/>
          <w:b w:val="false"/>
          <w:i w:val="false"/>
          <w:color w:val="000000"/>
          <w:sz w:val="28"/>
        </w:rPr>
        <w:t xml:space="preserve">
      4. Члены семей сотрудников, проживающие совместно с ними, а также пенсионеры правоохранительных органов имеют право на медицинскую помощь в медицинских организациях органов внутренних дел. </w:t>
      </w:r>
    </w:p>
    <w:bookmarkEnd w:id="197"/>
    <w:bookmarkStart w:name="z415" w:id="198"/>
    <w:p>
      <w:pPr>
        <w:spacing w:after="0"/>
        <w:ind w:left="0"/>
        <w:jc w:val="both"/>
      </w:pPr>
      <w:r>
        <w:rPr>
          <w:rFonts w:ascii="Times New Roman"/>
          <w:b w:val="false"/>
          <w:i w:val="false"/>
          <w:color w:val="000000"/>
          <w:sz w:val="28"/>
        </w:rPr>
        <w:t xml:space="preserve">
      Оплата услуг медицинских организаций органов внутренних дел по оказанию медицинской помощи лицам, указанным в части первой настоящего пункта, осуществляется фондом социального медицинского страхования: </w:t>
      </w:r>
    </w:p>
    <w:bookmarkEnd w:id="198"/>
    <w:bookmarkStart w:name="z416" w:id="199"/>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199"/>
    <w:bookmarkStart w:name="z417" w:id="200"/>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200"/>
    <w:bookmarkStart w:name="z418" w:id="201"/>
    <w:p>
      <w:pPr>
        <w:spacing w:after="0"/>
        <w:ind w:left="0"/>
        <w:jc w:val="both"/>
      </w:pPr>
      <w:r>
        <w:rPr>
          <w:rFonts w:ascii="Times New Roman"/>
          <w:b w:val="false"/>
          <w:i w:val="false"/>
          <w:color w:val="000000"/>
          <w:sz w:val="28"/>
        </w:rPr>
        <w:t xml:space="preserve">
      5. Члены семей сотрудников, проживающие совместно с ними, а также пенсионеры правоохранительных органов пользуются медицинским и санаторно-курортным обслуживанием в медицинских организациях органов внутренних дел в порядке, определенном Правительством Республики Казахстан. </w:t>
      </w:r>
    </w:p>
    <w:bookmarkEnd w:id="201"/>
    <w:bookmarkStart w:name="z419" w:id="202"/>
    <w:p>
      <w:pPr>
        <w:spacing w:after="0"/>
        <w:ind w:left="0"/>
        <w:jc w:val="both"/>
      </w:pPr>
      <w:r>
        <w:rPr>
          <w:rFonts w:ascii="Times New Roman"/>
          <w:b w:val="false"/>
          <w:i w:val="false"/>
          <w:color w:val="000000"/>
          <w:sz w:val="28"/>
        </w:rPr>
        <w:t xml:space="preserve">
      6. Государственные учреждения органов внутренних дел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вправе осуществлять приносящую доходы деятельность.". </w:t>
      </w:r>
    </w:p>
    <w:bookmarkEnd w:id="202"/>
    <w:bookmarkStart w:name="z15" w:id="20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 19-І, ст. 99; № 19-ІІ, ст. 103, 105; № 20-ІV, ст. 113; № 20-VІІ, ст. 117; № 21-I, ст. 124; № 21-II, ст. 130; № 21-ІІІ, ст. 135; № 22-ІІ, ст. 145, 148; № 22-VI, ст. 159; № 23-ІІ, ст. 170, 172; 2016 г., № 7-I, cт. 47; № 7-II, cт. 56; № 8-I, cт. 62; № 24, ст. 124; 2017 г., № 4, ст. 7; № 9, ст. 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203"/>
    <w:bookmarkStart w:name="z420" w:id="20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161:</w:t>
      </w:r>
    </w:p>
    <w:bookmarkEnd w:id="204"/>
    <w:bookmarkStart w:name="z751" w:id="205"/>
    <w:p>
      <w:pPr>
        <w:spacing w:after="0"/>
        <w:ind w:left="0"/>
        <w:jc w:val="both"/>
      </w:pPr>
      <w:r>
        <w:rPr>
          <w:rFonts w:ascii="Times New Roman"/>
          <w:b w:val="false"/>
          <w:i w:val="false"/>
          <w:color w:val="000000"/>
          <w:sz w:val="28"/>
        </w:rPr>
        <w:t>
      после слов "в сферах образования," дополнить словами "физической культуры и спорта,";</w:t>
      </w:r>
    </w:p>
    <w:bookmarkEnd w:id="205"/>
    <w:bookmarkStart w:name="z752" w:id="206"/>
    <w:p>
      <w:pPr>
        <w:spacing w:after="0"/>
        <w:ind w:left="0"/>
        <w:jc w:val="both"/>
      </w:pPr>
      <w:r>
        <w:rPr>
          <w:rFonts w:ascii="Times New Roman"/>
          <w:b w:val="false"/>
          <w:i w:val="false"/>
          <w:color w:val="000000"/>
          <w:sz w:val="28"/>
        </w:rPr>
        <w:t>
      после слов "в области спорта," дополнить словами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bookmarkEnd w:id="206"/>
    <w:bookmarkStart w:name="z753" w:id="207"/>
    <w:p>
      <w:pPr>
        <w:spacing w:after="0"/>
        <w:ind w:left="0"/>
        <w:jc w:val="both"/>
      </w:pPr>
      <w:r>
        <w:rPr>
          <w:rFonts w:ascii="Times New Roman"/>
          <w:b w:val="false"/>
          <w:i w:val="false"/>
          <w:color w:val="000000"/>
          <w:sz w:val="28"/>
        </w:rPr>
        <w:t>
      слова "государственными музеями и музеями-заповедниками" заменить словами "государственными музеями, музеями-заповедниками и государственными архивами";</w:t>
      </w:r>
    </w:p>
    <w:bookmarkEnd w:id="207"/>
    <w:bookmarkStart w:name="z421" w:id="2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164 изложить в следующей редакции: </w:t>
      </w:r>
    </w:p>
    <w:bookmarkEnd w:id="208"/>
    <w:bookmarkStart w:name="z422" w:id="209"/>
    <w:p>
      <w:pPr>
        <w:spacing w:after="0"/>
        <w:ind w:left="0"/>
        <w:jc w:val="both"/>
      </w:pPr>
      <w:r>
        <w:rPr>
          <w:rFonts w:ascii="Times New Roman"/>
          <w:b w:val="false"/>
          <w:i w:val="false"/>
          <w:color w:val="000000"/>
          <w:sz w:val="28"/>
        </w:rPr>
        <w:t xml:space="preserve">
      "3. Государственные учреждения, являющиеся государственными органами, за исключением Национального Банка Республики Казахстан, специальных государственных органов Республики Казахстан, не вправе заниматься деятельностью, приносящей доходы. Национальный Банк Республики Казахстан вправе заниматься деятельностью, приносящей доходы, в случаях и порядке, которые предусмотрены Законом Республики Казахстан "О Национальном Банке Республики Казахстан". </w:t>
      </w:r>
    </w:p>
    <w:bookmarkEnd w:id="209"/>
    <w:bookmarkStart w:name="z423" w:id="210"/>
    <w:p>
      <w:pPr>
        <w:spacing w:after="0"/>
        <w:ind w:left="0"/>
        <w:jc w:val="both"/>
      </w:pPr>
      <w:r>
        <w:rPr>
          <w:rFonts w:ascii="Times New Roman"/>
          <w:b w:val="false"/>
          <w:i w:val="false"/>
          <w:color w:val="000000"/>
          <w:sz w:val="28"/>
        </w:rPr>
        <w:t xml:space="preserve">
      Специальные государственные органы вправе заниматься деятельностью, приносящей доходы, в соответствии со </w:t>
      </w:r>
      <w:r>
        <w:rPr>
          <w:rFonts w:ascii="Times New Roman"/>
          <w:b w:val="false"/>
          <w:i w:val="false"/>
          <w:color w:val="000000"/>
          <w:sz w:val="28"/>
        </w:rPr>
        <w:t>статьей 83</w:t>
      </w:r>
      <w:r>
        <w:rPr>
          <w:rFonts w:ascii="Times New Roman"/>
          <w:b w:val="false"/>
          <w:i w:val="false"/>
          <w:color w:val="000000"/>
          <w:sz w:val="28"/>
        </w:rPr>
        <w:t xml:space="preserve"> Закона Республики Казахстан "О специальных государственных органах Республики Казахстан".". </w:t>
      </w:r>
    </w:p>
    <w:bookmarkEnd w:id="210"/>
    <w:bookmarkStart w:name="z16" w:id="21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 № 14, ст. 84; № 16, ст. 90; № 19-I, 19-II, ст. 96; 2015 г., № 1, ст. 2; № 15, ст. 78; № 21-III, cт. 135; № 22-ІІ, ст. 148; № 22-III, cт. 149; № 22-V, cт. 154; 2016 г., № 7-I, cт. 49; № 24, ст. 126;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211"/>
    <w:bookmarkStart w:name="z424" w:id="2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75</w:t>
      </w:r>
      <w:r>
        <w:rPr>
          <w:rFonts w:ascii="Times New Roman"/>
          <w:b w:val="false"/>
          <w:i w:val="false"/>
          <w:color w:val="000000"/>
          <w:sz w:val="28"/>
        </w:rPr>
        <w:t xml:space="preserve">: </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426" w:id="213"/>
    <w:p>
      <w:pPr>
        <w:spacing w:after="0"/>
        <w:ind w:left="0"/>
        <w:jc w:val="both"/>
      </w:pPr>
      <w:r>
        <w:rPr>
          <w:rFonts w:ascii="Times New Roman"/>
          <w:b w:val="false"/>
          <w:i w:val="false"/>
          <w:color w:val="000000"/>
          <w:sz w:val="28"/>
        </w:rPr>
        <w:t xml:space="preserve">
      "1. Медицинское обеспечение сотрудников осуществляется в военно-медицинских подразделениях и учреждениях органов национальной безопасности и Службы государственной охраны Республики Казахстан (далее – военно-медицинские подразделения), а также иных субъектах здравоохранения за счет бюджетных средств. </w:t>
      </w:r>
    </w:p>
    <w:bookmarkEnd w:id="213"/>
    <w:bookmarkStart w:name="z427" w:id="214"/>
    <w:p>
      <w:pPr>
        <w:spacing w:after="0"/>
        <w:ind w:left="0"/>
        <w:jc w:val="both"/>
      </w:pPr>
      <w:r>
        <w:rPr>
          <w:rFonts w:ascii="Times New Roman"/>
          <w:b w:val="false"/>
          <w:i w:val="false"/>
          <w:color w:val="000000"/>
          <w:sz w:val="28"/>
        </w:rPr>
        <w:t xml:space="preserve">
      Медицинская помощь отдельным категориям сотрудников, перечень которых утверждается Управлением Делами Президента Республики Казахстан по согласованию с Администрацией Президента Республики Казахстан, оказывается в медицинских организациях Управления Делами Президента Республики Казахстан: </w:t>
      </w:r>
    </w:p>
    <w:bookmarkEnd w:id="214"/>
    <w:bookmarkStart w:name="z428" w:id="215"/>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215"/>
    <w:bookmarkStart w:name="z429" w:id="216"/>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216"/>
    <w:bookmarkStart w:name="z430" w:id="217"/>
    <w:p>
      <w:pPr>
        <w:spacing w:after="0"/>
        <w:ind w:left="0"/>
        <w:jc w:val="both"/>
      </w:pPr>
      <w:r>
        <w:rPr>
          <w:rFonts w:ascii="Times New Roman"/>
          <w:b w:val="false"/>
          <w:i w:val="false"/>
          <w:color w:val="000000"/>
          <w:sz w:val="28"/>
        </w:rPr>
        <w:t xml:space="preserve">
      3) за счет бюджетных средств по видам и в объемах, определяемых Управлением Делами Президента Республики Казахстан."; </w:t>
      </w:r>
    </w:p>
    <w:bookmarkEnd w:id="217"/>
    <w:bookmarkStart w:name="z431" w:id="218"/>
    <w:p>
      <w:pPr>
        <w:spacing w:after="0"/>
        <w:ind w:left="0"/>
        <w:jc w:val="both"/>
      </w:pPr>
      <w:r>
        <w:rPr>
          <w:rFonts w:ascii="Times New Roman"/>
          <w:b w:val="false"/>
          <w:i w:val="false"/>
          <w:color w:val="000000"/>
          <w:sz w:val="28"/>
        </w:rPr>
        <w:t xml:space="preserve">
      дополнить пунктом 1-1 следующего содержания: </w:t>
      </w:r>
    </w:p>
    <w:bookmarkEnd w:id="218"/>
    <w:bookmarkStart w:name="z432" w:id="219"/>
    <w:p>
      <w:pPr>
        <w:spacing w:after="0"/>
        <w:ind w:left="0"/>
        <w:jc w:val="both"/>
      </w:pPr>
      <w:r>
        <w:rPr>
          <w:rFonts w:ascii="Times New Roman"/>
          <w:b w:val="false"/>
          <w:i w:val="false"/>
          <w:color w:val="000000"/>
          <w:sz w:val="28"/>
        </w:rPr>
        <w:t xml:space="preserve">
      "1-1. При отсутствии по месту прохождения службы или месту жительства сотрудников военно-медицинских подразделений или соответствующих отделений в них, специалистов либо специального оборудования по медицинским показаниям медицинская помощь сотрудникам оказывается субъектами здравоохранения: </w:t>
      </w:r>
    </w:p>
    <w:bookmarkEnd w:id="219"/>
    <w:bookmarkStart w:name="z433" w:id="220"/>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220"/>
    <w:bookmarkStart w:name="z434" w:id="221"/>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221"/>
    <w:bookmarkStart w:name="z435" w:id="222"/>
    <w:p>
      <w:pPr>
        <w:spacing w:after="0"/>
        <w:ind w:left="0"/>
        <w:jc w:val="both"/>
      </w:pPr>
      <w:r>
        <w:rPr>
          <w:rFonts w:ascii="Times New Roman"/>
          <w:b w:val="false"/>
          <w:i w:val="false"/>
          <w:color w:val="000000"/>
          <w:sz w:val="28"/>
        </w:rPr>
        <w:t xml:space="preserve">
      Оплата услуг субъектов здравоохранения по оказанию медицинской помощи сотрудникам, указанной в подпунктах 1) и 2) части первой настоящего пункта, осуществляется фондом социального медицинского страхования. </w:t>
      </w:r>
    </w:p>
    <w:bookmarkEnd w:id="222"/>
    <w:bookmarkStart w:name="z436" w:id="223"/>
    <w:p>
      <w:pPr>
        <w:spacing w:after="0"/>
        <w:ind w:left="0"/>
        <w:jc w:val="both"/>
      </w:pPr>
      <w:r>
        <w:rPr>
          <w:rFonts w:ascii="Times New Roman"/>
          <w:b w:val="false"/>
          <w:i w:val="false"/>
          <w:color w:val="000000"/>
          <w:sz w:val="28"/>
        </w:rPr>
        <w:t xml:space="preserve">
      Возмещение затрат фонда социального медицинского страхования на оплату услуг субъектов здравоохранения по оказанию медицинской помощи сотрудникам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 предусмотренных уполномоченному органу в сфере здравоохранения."; </w:t>
      </w:r>
    </w:p>
    <w:bookmarkEnd w:id="223"/>
    <w:bookmarkStart w:name="z437" w:id="2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изложить в следующей редакции: </w:t>
      </w:r>
    </w:p>
    <w:bookmarkEnd w:id="224"/>
    <w:bookmarkStart w:name="z438" w:id="225"/>
    <w:p>
      <w:pPr>
        <w:spacing w:after="0"/>
        <w:ind w:left="0"/>
        <w:jc w:val="both"/>
      </w:pPr>
      <w:r>
        <w:rPr>
          <w:rFonts w:ascii="Times New Roman"/>
          <w:b w:val="false"/>
          <w:i w:val="false"/>
          <w:color w:val="000000"/>
          <w:sz w:val="28"/>
        </w:rPr>
        <w:t xml:space="preserve">
      "1. Члены семей сотрудников, а также лица, находящиеся на их иждивении, имеют право на медицинскую помощь в военно-медицинских подразделениях. </w:t>
      </w:r>
    </w:p>
    <w:bookmarkEnd w:id="225"/>
    <w:bookmarkStart w:name="z439" w:id="226"/>
    <w:p>
      <w:pPr>
        <w:spacing w:after="0"/>
        <w:ind w:left="0"/>
        <w:jc w:val="both"/>
      </w:pPr>
      <w:r>
        <w:rPr>
          <w:rFonts w:ascii="Times New Roman"/>
          <w:b w:val="false"/>
          <w:i w:val="false"/>
          <w:color w:val="000000"/>
          <w:sz w:val="28"/>
        </w:rPr>
        <w:t xml:space="preserve">
      Оплата услуг военно-медицинских подразделений по оказанию медицинской помощи осуществляется фондом социального медицинского страхования: </w:t>
      </w:r>
    </w:p>
    <w:bookmarkEnd w:id="226"/>
    <w:bookmarkStart w:name="z440" w:id="227"/>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227"/>
    <w:bookmarkStart w:name="z441" w:id="228"/>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228"/>
    <w:bookmarkStart w:name="z442" w:id="229"/>
    <w:p>
      <w:pPr>
        <w:spacing w:after="0"/>
        <w:ind w:left="0"/>
        <w:jc w:val="both"/>
      </w:pPr>
      <w:r>
        <w:rPr>
          <w:rFonts w:ascii="Times New Roman"/>
          <w:b w:val="false"/>
          <w:i w:val="false"/>
          <w:color w:val="000000"/>
          <w:sz w:val="28"/>
        </w:rPr>
        <w:t xml:space="preserve">
      2. При амбулаторном лечении лекарства членам семей отпускаются за плату, за исключением случаев, когда в соответствии с законодательством Республики Казахстан плата не взимается. </w:t>
      </w:r>
    </w:p>
    <w:bookmarkEnd w:id="229"/>
    <w:bookmarkStart w:name="z443" w:id="230"/>
    <w:p>
      <w:pPr>
        <w:spacing w:after="0"/>
        <w:ind w:left="0"/>
        <w:jc w:val="both"/>
      </w:pPr>
      <w:r>
        <w:rPr>
          <w:rFonts w:ascii="Times New Roman"/>
          <w:b w:val="false"/>
          <w:i w:val="false"/>
          <w:color w:val="000000"/>
          <w:sz w:val="28"/>
        </w:rPr>
        <w:t xml:space="preserve">
      3. Права членов семей сотрудников,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распространяются на членов семей сотрудников, уволенных со службы в специальных государственных органах по состоянию здоровья (заболеваниям, увечьям, инвалидности, полученным при исполнении служебных обязанностей), а также достижении предельного возраста состояния на службе или сокращению штатов и имеющих выслугу двадцать и более календарных лет."; </w:t>
      </w:r>
    </w:p>
    <w:bookmarkEnd w:id="230"/>
    <w:bookmarkStart w:name="z444" w:id="231"/>
    <w:p>
      <w:pPr>
        <w:spacing w:after="0"/>
        <w:ind w:left="0"/>
        <w:jc w:val="both"/>
      </w:pPr>
      <w:r>
        <w:rPr>
          <w:rFonts w:ascii="Times New Roman"/>
          <w:b w:val="false"/>
          <w:i w:val="false"/>
          <w:color w:val="000000"/>
          <w:sz w:val="28"/>
        </w:rPr>
        <w:t xml:space="preserve">
      "5. За членами семьи сотрудника, погибшего или получившего инвалидность при прохождении службы, сохраняется право на получение медицинской помощи в соответствии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w:t>
      </w:r>
    </w:p>
    <w:bookmarkEnd w:id="231"/>
    <w:bookmarkStart w:name="z445" w:id="2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79 изложить в следующей редакции: </w:t>
      </w:r>
    </w:p>
    <w:bookmarkEnd w:id="232"/>
    <w:bookmarkStart w:name="z446" w:id="233"/>
    <w:p>
      <w:pPr>
        <w:spacing w:after="0"/>
        <w:ind w:left="0"/>
        <w:jc w:val="both"/>
      </w:pPr>
      <w:r>
        <w:rPr>
          <w:rFonts w:ascii="Times New Roman"/>
          <w:b w:val="false"/>
          <w:i w:val="false"/>
          <w:color w:val="000000"/>
          <w:sz w:val="28"/>
        </w:rPr>
        <w:t xml:space="preserve">
      "4. За сотрудниками, уволенными со службы в специальных государственных органах по состоянию здоровья (заболеваниям, увечьям, инвалидности, полученным при исполнении служебных обязанностей), а также достижении предельного возраста состояния на службе или сокращению штатов и имеющими выслугу двадцать и более календарных лет, сохраняется право на медицинское обеспечение за счет государства в военно-медицинских подразделениях и санаторно-курортное лечение. </w:t>
      </w:r>
    </w:p>
    <w:bookmarkEnd w:id="233"/>
    <w:bookmarkStart w:name="z447" w:id="234"/>
    <w:p>
      <w:pPr>
        <w:spacing w:after="0"/>
        <w:ind w:left="0"/>
        <w:jc w:val="both"/>
      </w:pPr>
      <w:r>
        <w:rPr>
          <w:rFonts w:ascii="Times New Roman"/>
          <w:b w:val="false"/>
          <w:i w:val="false"/>
          <w:color w:val="000000"/>
          <w:sz w:val="28"/>
        </w:rPr>
        <w:t xml:space="preserve">
      При отсутствии военно-медицинских подразделений по месту их жительства или соответствующих отделений в них, специалистов либо специального оборудования медицинская помощь оказывается субъектами здравоохранения: </w:t>
      </w:r>
    </w:p>
    <w:bookmarkEnd w:id="234"/>
    <w:bookmarkStart w:name="z448" w:id="235"/>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235"/>
    <w:bookmarkStart w:name="z449" w:id="236"/>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236"/>
    <w:bookmarkStart w:name="z450" w:id="237"/>
    <w:p>
      <w:pPr>
        <w:spacing w:after="0"/>
        <w:ind w:left="0"/>
        <w:jc w:val="both"/>
      </w:pPr>
      <w:r>
        <w:rPr>
          <w:rFonts w:ascii="Times New Roman"/>
          <w:b w:val="false"/>
          <w:i w:val="false"/>
          <w:color w:val="000000"/>
          <w:sz w:val="28"/>
        </w:rPr>
        <w:t xml:space="preserve">
      Оплата услуг военно-медицинских подразделений по оказанию медицинской помощи лицам, указанным в настоящем пункте, осуществляется фондом социального медицинского страхования: </w:t>
      </w:r>
    </w:p>
    <w:bookmarkEnd w:id="237"/>
    <w:bookmarkStart w:name="z451" w:id="238"/>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238"/>
    <w:bookmarkStart w:name="z452" w:id="239"/>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239"/>
    <w:bookmarkStart w:name="z453" w:id="240"/>
    <w:p>
      <w:pPr>
        <w:spacing w:after="0"/>
        <w:ind w:left="0"/>
        <w:jc w:val="both"/>
      </w:pPr>
      <w:r>
        <w:rPr>
          <w:rFonts w:ascii="Times New Roman"/>
          <w:b w:val="false"/>
          <w:i w:val="false"/>
          <w:color w:val="000000"/>
          <w:sz w:val="28"/>
        </w:rPr>
        <w:t xml:space="preserve">
      Санаторно-курортное лечение и лекарственное обеспечение указанных лиц осуществляются за счет бюджетных средств, предусмотренных специальным государственным органам."; </w:t>
      </w:r>
    </w:p>
    <w:bookmarkEnd w:id="240"/>
    <w:bookmarkStart w:name="z454" w:id="2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83 изложить в следующей редакции: </w:t>
      </w:r>
    </w:p>
    <w:bookmarkEnd w:id="241"/>
    <w:bookmarkStart w:name="z455" w:id="242"/>
    <w:p>
      <w:pPr>
        <w:spacing w:after="0"/>
        <w:ind w:left="0"/>
        <w:jc w:val="both"/>
      </w:pPr>
      <w:r>
        <w:rPr>
          <w:rFonts w:ascii="Times New Roman"/>
          <w:b w:val="false"/>
          <w:i w:val="false"/>
          <w:color w:val="000000"/>
          <w:sz w:val="28"/>
        </w:rPr>
        <w:t xml:space="preserve">
      "1. Финансовое обеспечение специальных государственных органов осуществляется: </w:t>
      </w:r>
    </w:p>
    <w:bookmarkEnd w:id="242"/>
    <w:bookmarkStart w:name="z456" w:id="243"/>
    <w:p>
      <w:pPr>
        <w:spacing w:after="0"/>
        <w:ind w:left="0"/>
        <w:jc w:val="both"/>
      </w:pPr>
      <w:r>
        <w:rPr>
          <w:rFonts w:ascii="Times New Roman"/>
          <w:b w:val="false"/>
          <w:i w:val="false"/>
          <w:color w:val="000000"/>
          <w:sz w:val="28"/>
        </w:rPr>
        <w:t xml:space="preserve">
      за счет средств республиканского бюджета; </w:t>
      </w:r>
    </w:p>
    <w:bookmarkEnd w:id="243"/>
    <w:bookmarkStart w:name="z457" w:id="244"/>
    <w:p>
      <w:pPr>
        <w:spacing w:after="0"/>
        <w:ind w:left="0"/>
        <w:jc w:val="both"/>
      </w:pPr>
      <w:r>
        <w:rPr>
          <w:rFonts w:ascii="Times New Roman"/>
          <w:b w:val="false"/>
          <w:i w:val="false"/>
          <w:color w:val="000000"/>
          <w:sz w:val="28"/>
        </w:rPr>
        <w:t xml:space="preserve">
      за счет средств, полученных за оказание медицинской помощи от фонда социального медицинского страхования в соответствии с законодательством Республики Казахстан. </w:t>
      </w:r>
    </w:p>
    <w:bookmarkEnd w:id="244"/>
    <w:bookmarkStart w:name="z458" w:id="245"/>
    <w:p>
      <w:pPr>
        <w:spacing w:after="0"/>
        <w:ind w:left="0"/>
        <w:jc w:val="both"/>
      </w:pPr>
      <w:r>
        <w:rPr>
          <w:rFonts w:ascii="Times New Roman"/>
          <w:b w:val="false"/>
          <w:i w:val="false"/>
          <w:color w:val="000000"/>
          <w:sz w:val="28"/>
        </w:rPr>
        <w:t xml:space="preserve">
      Военно-медицинские подразделения вправе осуществлять приносящую доходы деятельность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w:t>
      </w:r>
    </w:p>
    <w:bookmarkEnd w:id="245"/>
    <w:bookmarkStart w:name="z459" w:id="2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84 изложить в следующей редакции: </w:t>
      </w:r>
    </w:p>
    <w:bookmarkEnd w:id="246"/>
    <w:bookmarkStart w:name="z460" w:id="247"/>
    <w:p>
      <w:pPr>
        <w:spacing w:after="0"/>
        <w:ind w:left="0"/>
        <w:jc w:val="both"/>
      </w:pPr>
      <w:r>
        <w:rPr>
          <w:rFonts w:ascii="Times New Roman"/>
          <w:b w:val="false"/>
          <w:i w:val="false"/>
          <w:color w:val="000000"/>
          <w:sz w:val="28"/>
        </w:rPr>
        <w:t xml:space="preserve">
      "1. Материально-техническое обеспечение специальных государственных органов осуществляется: </w:t>
      </w:r>
    </w:p>
    <w:bookmarkEnd w:id="247"/>
    <w:bookmarkStart w:name="z461" w:id="248"/>
    <w:p>
      <w:pPr>
        <w:spacing w:after="0"/>
        <w:ind w:left="0"/>
        <w:jc w:val="both"/>
      </w:pPr>
      <w:r>
        <w:rPr>
          <w:rFonts w:ascii="Times New Roman"/>
          <w:b w:val="false"/>
          <w:i w:val="false"/>
          <w:color w:val="000000"/>
          <w:sz w:val="28"/>
        </w:rPr>
        <w:t xml:space="preserve">
      за счет средств республиканского бюджета; </w:t>
      </w:r>
    </w:p>
    <w:bookmarkEnd w:id="248"/>
    <w:bookmarkStart w:name="z462" w:id="249"/>
    <w:p>
      <w:pPr>
        <w:spacing w:after="0"/>
        <w:ind w:left="0"/>
        <w:jc w:val="both"/>
      </w:pPr>
      <w:r>
        <w:rPr>
          <w:rFonts w:ascii="Times New Roman"/>
          <w:b w:val="false"/>
          <w:i w:val="false"/>
          <w:color w:val="000000"/>
          <w:sz w:val="28"/>
        </w:rPr>
        <w:t xml:space="preserve">
      за счет средств, полученных за оказание медицинской помощи от фонда социального медицинского страхования в соответствии с законодательством Республики Казахстан.". </w:t>
      </w:r>
    </w:p>
    <w:bookmarkEnd w:id="249"/>
    <w:bookmarkStart w:name="z17" w:id="25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 ст. 37; № 8, ст. 49; № 16, ст. 90; № 19-I, 19-II, ст. 96; 2015 г., № 11, ст. 56; № 15, ст. 78; № 19-I, cт. 100; № 21-III, cт. 135; № 23-II, cт. 170;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250"/>
    <w:bookmarkStart w:name="z463" w:id="25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44</w:t>
      </w:r>
      <w:r>
        <w:rPr>
          <w:rFonts w:ascii="Times New Roman"/>
          <w:b w:val="false"/>
          <w:i w:val="false"/>
          <w:color w:val="000000"/>
          <w:sz w:val="28"/>
        </w:rPr>
        <w:t xml:space="preserve">: </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465" w:id="252"/>
    <w:p>
      <w:pPr>
        <w:spacing w:after="0"/>
        <w:ind w:left="0"/>
        <w:jc w:val="both"/>
      </w:pPr>
      <w:r>
        <w:rPr>
          <w:rFonts w:ascii="Times New Roman"/>
          <w:b w:val="false"/>
          <w:i w:val="false"/>
          <w:color w:val="000000"/>
          <w:sz w:val="28"/>
        </w:rPr>
        <w:t xml:space="preserve">
      "5. Медицинское обеспечение военнослужащих в военно-медицинских учреждениях (организациях, подразделениях) осуществляется за счет бюджетных средств."; </w:t>
      </w:r>
    </w:p>
    <w:bookmarkEnd w:id="252"/>
    <w:bookmarkStart w:name="z466" w:id="253"/>
    <w:p>
      <w:pPr>
        <w:spacing w:after="0"/>
        <w:ind w:left="0"/>
        <w:jc w:val="both"/>
      </w:pPr>
      <w:r>
        <w:rPr>
          <w:rFonts w:ascii="Times New Roman"/>
          <w:b w:val="false"/>
          <w:i w:val="false"/>
          <w:color w:val="000000"/>
          <w:sz w:val="28"/>
        </w:rPr>
        <w:t xml:space="preserve">
      дополнить пунктом 5-1 следующего содержания: </w:t>
      </w:r>
    </w:p>
    <w:bookmarkEnd w:id="253"/>
    <w:bookmarkStart w:name="z467" w:id="254"/>
    <w:p>
      <w:pPr>
        <w:spacing w:after="0"/>
        <w:ind w:left="0"/>
        <w:jc w:val="both"/>
      </w:pPr>
      <w:r>
        <w:rPr>
          <w:rFonts w:ascii="Times New Roman"/>
          <w:b w:val="false"/>
          <w:i w:val="false"/>
          <w:color w:val="000000"/>
          <w:sz w:val="28"/>
        </w:rPr>
        <w:t xml:space="preserve">
      "5-1. При отсутствии по месту прохождения воинской службы или месту жительства военнослужащих военно-медицинских учреждений (организаций, подразделений) или соответствующих отделений в них, специалистов либо специального оборудования по медицинским показаниям медицинская помощь военнослужащим оказывается субъектами здравоохранения: </w:t>
      </w:r>
    </w:p>
    <w:bookmarkEnd w:id="254"/>
    <w:bookmarkStart w:name="z468" w:id="255"/>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255"/>
    <w:bookmarkStart w:name="z469" w:id="256"/>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256"/>
    <w:bookmarkStart w:name="z470" w:id="257"/>
    <w:p>
      <w:pPr>
        <w:spacing w:after="0"/>
        <w:ind w:left="0"/>
        <w:jc w:val="both"/>
      </w:pPr>
      <w:r>
        <w:rPr>
          <w:rFonts w:ascii="Times New Roman"/>
          <w:b w:val="false"/>
          <w:i w:val="false"/>
          <w:color w:val="000000"/>
          <w:sz w:val="28"/>
        </w:rPr>
        <w:t xml:space="preserve">
      Оплата услуг субъектов здравоохранения по оказанию медицинской помощи военнослужащим, указанной в подпунктах 1) и 2) части первой настоящего пункта, осуществляется фондом социального медицинского страхования. </w:t>
      </w:r>
    </w:p>
    <w:bookmarkEnd w:id="257"/>
    <w:bookmarkStart w:name="z471" w:id="258"/>
    <w:p>
      <w:pPr>
        <w:spacing w:after="0"/>
        <w:ind w:left="0"/>
        <w:jc w:val="both"/>
      </w:pPr>
      <w:r>
        <w:rPr>
          <w:rFonts w:ascii="Times New Roman"/>
          <w:b w:val="false"/>
          <w:i w:val="false"/>
          <w:color w:val="000000"/>
          <w:sz w:val="28"/>
        </w:rPr>
        <w:t xml:space="preserve">
      Возмещение затрат фонда социального медицинского страхования на оплату услуг субъектов здравоохранения по оказанию медицинской помощи военнослужащим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 предусмотренных уполномоченному органу в сфере здравоохранения. </w:t>
      </w:r>
    </w:p>
    <w:bookmarkEnd w:id="258"/>
    <w:bookmarkStart w:name="z472" w:id="259"/>
    <w:p>
      <w:pPr>
        <w:spacing w:after="0"/>
        <w:ind w:left="0"/>
        <w:jc w:val="both"/>
      </w:pPr>
      <w:r>
        <w:rPr>
          <w:rFonts w:ascii="Times New Roman"/>
          <w:b w:val="false"/>
          <w:i w:val="false"/>
          <w:color w:val="000000"/>
          <w:sz w:val="28"/>
        </w:rPr>
        <w:t xml:space="preserve">
      Собственные средства, затраченные военнослужащими на получение медицинской помощи в рамках гарантированного объема бесплатной медицинской помощи и в системе обязательного социального медицинского страхования, возмещаются уполномоченным органом, в структуре которого они проходят воинскую службу, в порядке, определяемом Правительством Республики Казахстан. </w:t>
      </w:r>
    </w:p>
    <w:bookmarkEnd w:id="259"/>
    <w:bookmarkStart w:name="z473" w:id="260"/>
    <w:p>
      <w:pPr>
        <w:spacing w:after="0"/>
        <w:ind w:left="0"/>
        <w:jc w:val="both"/>
      </w:pPr>
      <w:r>
        <w:rPr>
          <w:rFonts w:ascii="Times New Roman"/>
          <w:b w:val="false"/>
          <w:i w:val="false"/>
          <w:color w:val="000000"/>
          <w:sz w:val="28"/>
        </w:rPr>
        <w:t xml:space="preserve">
      Военнослужащие, получившие ранения, контузии, травмы, увечья или заболевания при исполнении обязанностей воинской службы, направляются на санаторно-курортное лечение за счет средств Вооруженных Сил, в структуре которых они проходят воинскую службу. </w:t>
      </w:r>
    </w:p>
    <w:bookmarkEnd w:id="260"/>
    <w:bookmarkStart w:name="z474" w:id="261"/>
    <w:p>
      <w:pPr>
        <w:spacing w:after="0"/>
        <w:ind w:left="0"/>
        <w:jc w:val="both"/>
      </w:pPr>
      <w:r>
        <w:rPr>
          <w:rFonts w:ascii="Times New Roman"/>
          <w:b w:val="false"/>
          <w:i w:val="false"/>
          <w:color w:val="000000"/>
          <w:sz w:val="28"/>
        </w:rPr>
        <w:t xml:space="preserve">
      Военнослужащие срочной службы и курсанты военных учебных заведений при наличии медицинских показаний обеспечиваются за счет государства санаторно-курортным лечением."; </w:t>
      </w:r>
    </w:p>
    <w:bookmarkEnd w:id="261"/>
    <w:bookmarkStart w:name="z475" w:id="26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50</w:t>
      </w:r>
      <w:r>
        <w:rPr>
          <w:rFonts w:ascii="Times New Roman"/>
          <w:b w:val="false"/>
          <w:i w:val="false"/>
          <w:color w:val="000000"/>
          <w:sz w:val="28"/>
        </w:rPr>
        <w:t xml:space="preserve">: </w:t>
      </w:r>
    </w:p>
    <w:bookmarkEnd w:id="262"/>
    <w:bookmarkStart w:name="z476" w:id="263"/>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1</w:t>
      </w:r>
      <w:r>
        <w:rPr>
          <w:rFonts w:ascii="Times New Roman"/>
          <w:b w:val="false"/>
          <w:i w:val="false"/>
          <w:color w:val="000000"/>
          <w:sz w:val="28"/>
        </w:rPr>
        <w:t xml:space="preserve"> исключить; </w:t>
      </w:r>
    </w:p>
    <w:bookmarkEnd w:id="263"/>
    <w:bookmarkStart w:name="z477" w:id="264"/>
    <w:p>
      <w:pPr>
        <w:spacing w:after="0"/>
        <w:ind w:left="0"/>
        <w:jc w:val="both"/>
      </w:pPr>
      <w:r>
        <w:rPr>
          <w:rFonts w:ascii="Times New Roman"/>
          <w:b w:val="false"/>
          <w:i w:val="false"/>
          <w:color w:val="000000"/>
          <w:sz w:val="28"/>
        </w:rPr>
        <w:t xml:space="preserve">
      дополнить пунктом 1-1 следующего содержания: </w:t>
      </w:r>
    </w:p>
    <w:bookmarkEnd w:id="264"/>
    <w:bookmarkStart w:name="z478" w:id="265"/>
    <w:p>
      <w:pPr>
        <w:spacing w:after="0"/>
        <w:ind w:left="0"/>
        <w:jc w:val="both"/>
      </w:pPr>
      <w:r>
        <w:rPr>
          <w:rFonts w:ascii="Times New Roman"/>
          <w:b w:val="false"/>
          <w:i w:val="false"/>
          <w:color w:val="000000"/>
          <w:sz w:val="28"/>
        </w:rPr>
        <w:t xml:space="preserve">
      "1-1. Оплата услуг военно-медицинских учреждений (организаций, подразделений) по оказанию медицинской помощи лицам,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осуществляется фондом социального медицинского страхования: </w:t>
      </w:r>
    </w:p>
    <w:bookmarkEnd w:id="265"/>
    <w:bookmarkStart w:name="z479" w:id="266"/>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266"/>
    <w:bookmarkStart w:name="z480" w:id="267"/>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267"/>
    <w:bookmarkStart w:name="z481" w:id="268"/>
    <w:p>
      <w:pPr>
        <w:spacing w:after="0"/>
        <w:ind w:left="0"/>
        <w:jc w:val="both"/>
      </w:pPr>
      <w:r>
        <w:rPr>
          <w:rFonts w:ascii="Times New Roman"/>
          <w:b w:val="false"/>
          <w:i w:val="false"/>
          <w:color w:val="000000"/>
          <w:sz w:val="28"/>
        </w:rPr>
        <w:t xml:space="preserve">
      При отсутствии военно-медицинских учреждений (организаций, подразделений) по месту жительства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соответствующих отделений в них, специалистов либо специального оборудования по медицинским показаниям медицинская помощь оказывается субъектами здравоохранения: </w:t>
      </w:r>
    </w:p>
    <w:bookmarkEnd w:id="268"/>
    <w:bookmarkStart w:name="z482" w:id="269"/>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269"/>
    <w:bookmarkStart w:name="z483" w:id="270"/>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270"/>
    <w:bookmarkStart w:name="z484" w:id="271"/>
    <w:p>
      <w:pPr>
        <w:spacing w:after="0"/>
        <w:ind w:left="0"/>
        <w:jc w:val="both"/>
      </w:pPr>
      <w:r>
        <w:rPr>
          <w:rFonts w:ascii="Times New Roman"/>
          <w:b w:val="false"/>
          <w:i w:val="false"/>
          <w:color w:val="000000"/>
          <w:sz w:val="28"/>
        </w:rPr>
        <w:t xml:space="preserve">
      Оплата услуг субъектов здравоохранения по оказанию медицинской помощи, указанной в подпунктах 1) и 2) части второй настоящего пункта, осуществляется фондом социального медицинского страхования. </w:t>
      </w:r>
    </w:p>
    <w:bookmarkEnd w:id="271"/>
    <w:bookmarkStart w:name="z485" w:id="272"/>
    <w:p>
      <w:pPr>
        <w:spacing w:after="0"/>
        <w:ind w:left="0"/>
        <w:jc w:val="both"/>
      </w:pPr>
      <w:r>
        <w:rPr>
          <w:rFonts w:ascii="Times New Roman"/>
          <w:b w:val="false"/>
          <w:i w:val="false"/>
          <w:color w:val="000000"/>
          <w:sz w:val="28"/>
        </w:rPr>
        <w:t xml:space="preserve">
      Затраченные на лечение собственные средства в пределах размера гарантированного объема бесплатной медицинской помощи и в системе обязательного социального медицинского страхования возмещаются указанным лицам уполномоченным органом, в структуре которого они проходили воинскую службу, в порядке, определяемом Правительством Республики Казахстан."; </w:t>
      </w:r>
    </w:p>
    <w:bookmarkEnd w:id="272"/>
    <w:bookmarkStart w:name="z486" w:id="2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52 изложить в следующей редакции: </w:t>
      </w:r>
    </w:p>
    <w:bookmarkEnd w:id="273"/>
    <w:bookmarkStart w:name="z487" w:id="274"/>
    <w:p>
      <w:pPr>
        <w:spacing w:after="0"/>
        <w:ind w:left="0"/>
        <w:jc w:val="both"/>
      </w:pPr>
      <w:r>
        <w:rPr>
          <w:rFonts w:ascii="Times New Roman"/>
          <w:b w:val="false"/>
          <w:i w:val="false"/>
          <w:color w:val="000000"/>
          <w:sz w:val="28"/>
        </w:rPr>
        <w:t xml:space="preserve">
      "1. Члены семей военнослужащих по контракту имеют право на получение медицинской помощи в военно-медицинских учреждениях (организациях, подразделениях). </w:t>
      </w:r>
    </w:p>
    <w:bookmarkEnd w:id="274"/>
    <w:bookmarkStart w:name="z488" w:id="275"/>
    <w:p>
      <w:pPr>
        <w:spacing w:after="0"/>
        <w:ind w:left="0"/>
        <w:jc w:val="both"/>
      </w:pPr>
      <w:r>
        <w:rPr>
          <w:rFonts w:ascii="Times New Roman"/>
          <w:b w:val="false"/>
          <w:i w:val="false"/>
          <w:color w:val="000000"/>
          <w:sz w:val="28"/>
        </w:rPr>
        <w:t xml:space="preserve">
      Оплата услуг военно-медицинских учреждений (организаций, подразделений) по оказанию медицинской помощи осуществляется фондом социального медицинского страхования: </w:t>
      </w:r>
    </w:p>
    <w:bookmarkEnd w:id="275"/>
    <w:bookmarkStart w:name="z489" w:id="276"/>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276"/>
    <w:bookmarkStart w:name="z490" w:id="277"/>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277"/>
    <w:bookmarkStart w:name="z18" w:id="27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(Ведомости Парламента Республики Казахстан, 2015 г., № 22-I, ст. 142; 2016 г., № 7-I, cт. 49; № 23, ст. 119): </w:t>
      </w:r>
    </w:p>
    <w:bookmarkEnd w:id="278"/>
    <w:bookmarkStart w:name="z491" w:id="27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493" w:id="280"/>
    <w:p>
      <w:pPr>
        <w:spacing w:after="0"/>
        <w:ind w:left="0"/>
        <w:jc w:val="both"/>
      </w:pPr>
      <w:r>
        <w:rPr>
          <w:rFonts w:ascii="Times New Roman"/>
          <w:b w:val="false"/>
          <w:i w:val="false"/>
          <w:color w:val="000000"/>
          <w:sz w:val="28"/>
        </w:rPr>
        <w:t xml:space="preserve">
      "3)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 </w:t>
      </w:r>
    </w:p>
    <w:bookmarkEnd w:id="280"/>
    <w:bookmarkStart w:name="z494" w:id="281"/>
    <w:p>
      <w:pPr>
        <w:spacing w:after="0"/>
        <w:ind w:left="0"/>
        <w:jc w:val="both"/>
      </w:pPr>
      <w:r>
        <w:rPr>
          <w:rFonts w:ascii="Times New Roman"/>
          <w:b w:val="false"/>
          <w:i w:val="false"/>
          <w:color w:val="000000"/>
          <w:sz w:val="28"/>
        </w:rPr>
        <w:t xml:space="preserve">
      дополнить подпунктом 7-1) следующего содержания: </w:t>
      </w:r>
    </w:p>
    <w:bookmarkEnd w:id="281"/>
    <w:bookmarkStart w:name="z495" w:id="282"/>
    <w:p>
      <w:pPr>
        <w:spacing w:after="0"/>
        <w:ind w:left="0"/>
        <w:jc w:val="both"/>
      </w:pPr>
      <w:r>
        <w:rPr>
          <w:rFonts w:ascii="Times New Roman"/>
          <w:b w:val="false"/>
          <w:i w:val="false"/>
          <w:color w:val="000000"/>
          <w:sz w:val="28"/>
        </w:rPr>
        <w:t xml:space="preserve">
      "7-1) инвестиционный доход – прирост активов фонда в денежном выражении, полученный в результате их инвестирования;"; </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 </w:t>
      </w:r>
    </w:p>
    <w:bookmarkStart w:name="z497" w:id="283"/>
    <w:p>
      <w:pPr>
        <w:spacing w:after="0"/>
        <w:ind w:left="0"/>
        <w:jc w:val="both"/>
      </w:pPr>
      <w:r>
        <w:rPr>
          <w:rFonts w:ascii="Times New Roman"/>
          <w:b w:val="false"/>
          <w:i w:val="false"/>
          <w:color w:val="000000"/>
          <w:sz w:val="28"/>
        </w:rPr>
        <w:t xml:space="preserve">
      "8) активы фонда – отчисления и взносы, пеня, полученная за просрочку уплаты отчислений и (или) взносов, инвестиционный доход, за минусом комиссионного вознаграждения на обеспечение деятельности фонда, а также иные поступления в фонд, не запрещенные законодательством Республики Казахстан;"; </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 </w:t>
      </w:r>
    </w:p>
    <w:bookmarkStart w:name="z499" w:id="28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 xml:space="preserve">: </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 </w:t>
      </w:r>
    </w:p>
    <w:bookmarkStart w:name="z501" w:id="285"/>
    <w:p>
      <w:pPr>
        <w:spacing w:after="0"/>
        <w:ind w:left="0"/>
        <w:jc w:val="both"/>
      </w:pPr>
      <w:r>
        <w:rPr>
          <w:rFonts w:ascii="Times New Roman"/>
          <w:b w:val="false"/>
          <w:i w:val="false"/>
          <w:color w:val="000000"/>
          <w:sz w:val="28"/>
        </w:rPr>
        <w:t xml:space="preserve">
      дополнить пунктом 3 следующего содержания: </w:t>
      </w:r>
    </w:p>
    <w:bookmarkEnd w:id="285"/>
    <w:bookmarkStart w:name="z502" w:id="286"/>
    <w:p>
      <w:pPr>
        <w:spacing w:after="0"/>
        <w:ind w:left="0"/>
        <w:jc w:val="both"/>
      </w:pPr>
      <w:r>
        <w:rPr>
          <w:rFonts w:ascii="Times New Roman"/>
          <w:b w:val="false"/>
          <w:i w:val="false"/>
          <w:color w:val="000000"/>
          <w:sz w:val="28"/>
        </w:rPr>
        <w:t xml:space="preserve">
      "3. Иностранцы и члены их семей, временно пребывающие на территории Республики Казахстан в соответствии с условиями международного договора, ратифицированного Республикой Казахстан, пользуются правами и несут обязанности в системе обязательного социального медицинского страхования наравне с гражданами Республики Казахстан, если иное не предусмотрено законами и международными договорами. </w:t>
      </w:r>
    </w:p>
    <w:bookmarkEnd w:id="286"/>
    <w:bookmarkStart w:name="z503" w:id="287"/>
    <w:p>
      <w:pPr>
        <w:spacing w:after="0"/>
        <w:ind w:left="0"/>
        <w:jc w:val="both"/>
      </w:pPr>
      <w:r>
        <w:rPr>
          <w:rFonts w:ascii="Times New Roman"/>
          <w:b w:val="false"/>
          <w:i w:val="false"/>
          <w:color w:val="000000"/>
          <w:sz w:val="28"/>
        </w:rPr>
        <w:t xml:space="preserve">
      Членами семьи иностранцев являются совместно проживающие супруг (супруга) и дети."; </w:t>
      </w:r>
    </w:p>
    <w:bookmarkEnd w:id="287"/>
    <w:bookmarkStart w:name="z504" w:id="28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 </w:t>
      </w:r>
    </w:p>
    <w:bookmarkEnd w:id="288"/>
    <w:bookmarkStart w:name="z505" w:id="289"/>
    <w:p>
      <w:pPr>
        <w:spacing w:after="0"/>
        <w:ind w:left="0"/>
        <w:jc w:val="both"/>
      </w:pPr>
      <w:r>
        <w:rPr>
          <w:rFonts w:ascii="Times New Roman"/>
          <w:b w:val="false"/>
          <w:i w:val="false"/>
          <w:color w:val="000000"/>
          <w:sz w:val="28"/>
        </w:rPr>
        <w:t xml:space="preserve">
      "Статья 5. Право на медицинскую помощь в системе обязательного социального медицинского страхования </w:t>
      </w:r>
    </w:p>
    <w:bookmarkEnd w:id="289"/>
    <w:bookmarkStart w:name="z506" w:id="290"/>
    <w:p>
      <w:pPr>
        <w:spacing w:after="0"/>
        <w:ind w:left="0"/>
        <w:jc w:val="both"/>
      </w:pPr>
      <w:r>
        <w:rPr>
          <w:rFonts w:ascii="Times New Roman"/>
          <w:b w:val="false"/>
          <w:i w:val="false"/>
          <w:color w:val="000000"/>
          <w:sz w:val="28"/>
        </w:rPr>
        <w:t xml:space="preserve">
      1. Право на медицинскую помощь в системе обязательного социального медицинского страхования имеют лица, за которых осуществлялась уплата отчислений и (или) взносов в фонд, а также освобожденные от уплаты взносов в фонд в соответствии с пунктом 7 </w:t>
      </w:r>
      <w:r>
        <w:rPr>
          <w:rFonts w:ascii="Times New Roman"/>
          <w:b w:val="false"/>
          <w:i w:val="false"/>
          <w:color w:val="000000"/>
          <w:sz w:val="28"/>
        </w:rPr>
        <w:t>статьи 28</w:t>
      </w:r>
      <w:r>
        <w:rPr>
          <w:rFonts w:ascii="Times New Roman"/>
          <w:b w:val="false"/>
          <w:i w:val="false"/>
          <w:color w:val="000000"/>
          <w:sz w:val="28"/>
        </w:rPr>
        <w:t xml:space="preserve"> настоящего Закона. </w:t>
      </w:r>
    </w:p>
    <w:bookmarkEnd w:id="290"/>
    <w:bookmarkStart w:name="z507" w:id="291"/>
    <w:p>
      <w:pPr>
        <w:spacing w:after="0"/>
        <w:ind w:left="0"/>
        <w:jc w:val="both"/>
      </w:pPr>
      <w:r>
        <w:rPr>
          <w:rFonts w:ascii="Times New Roman"/>
          <w:b w:val="false"/>
          <w:i w:val="false"/>
          <w:color w:val="000000"/>
          <w:sz w:val="28"/>
        </w:rPr>
        <w:t xml:space="preserve">
      2. В случае неуплаты отчислений и (или) взносов лица получают медицинскую помощь в системе обязательного социального медицинского страхования не более трех месяцев с момента прекращения уплаты таких отчислений и (или) взносов. Это право не освобождает лиц от обязанности уплаты взносов в фонд за неуплаченный период. </w:t>
      </w:r>
    </w:p>
    <w:bookmarkEnd w:id="291"/>
    <w:bookmarkStart w:name="z508" w:id="292"/>
    <w:p>
      <w:pPr>
        <w:spacing w:after="0"/>
        <w:ind w:left="0"/>
        <w:jc w:val="both"/>
      </w:pPr>
      <w:r>
        <w:rPr>
          <w:rFonts w:ascii="Times New Roman"/>
          <w:b w:val="false"/>
          <w:i w:val="false"/>
          <w:color w:val="000000"/>
          <w:sz w:val="28"/>
        </w:rPr>
        <w:t>
      3. Лица, за которых не произведена уплата отчислений и (или) взносов в фонд, для приобретения права на медицинскую помощь в системе обязательного социального медицинского страхования обязаны оплатить взносы в фонд за неуплаченный период, но не более двенадцати месяцев, предшествующих дате оплаты, в размере 5 процентов от минимального размера заработной платы, установленного на текущий финансовый год законом о республиканском бюджете.</w:t>
      </w:r>
    </w:p>
    <w:bookmarkEnd w:id="292"/>
    <w:bookmarkStart w:name="z509" w:id="293"/>
    <w:p>
      <w:pPr>
        <w:spacing w:after="0"/>
        <w:ind w:left="0"/>
        <w:jc w:val="both"/>
      </w:pPr>
      <w:r>
        <w:rPr>
          <w:rFonts w:ascii="Times New Roman"/>
          <w:b w:val="false"/>
          <w:i w:val="false"/>
          <w:color w:val="000000"/>
          <w:sz w:val="28"/>
        </w:rPr>
        <w:t xml:space="preserve">
      В случае если при исчислении неуплаченного периода такой период охватывает момент, возникший до 1 января 2018 года, то он не включается в исчисляемый неуплаченный период. </w:t>
      </w:r>
    </w:p>
    <w:bookmarkEnd w:id="293"/>
    <w:bookmarkStart w:name="z510" w:id="294"/>
    <w:p>
      <w:pPr>
        <w:spacing w:after="0"/>
        <w:ind w:left="0"/>
        <w:jc w:val="both"/>
      </w:pPr>
      <w:r>
        <w:rPr>
          <w:rFonts w:ascii="Times New Roman"/>
          <w:b w:val="false"/>
          <w:i w:val="false"/>
          <w:color w:val="000000"/>
          <w:sz w:val="28"/>
        </w:rPr>
        <w:t xml:space="preserve">
      4. Лицам, за которых не поступили отчисления и (или) взносы в фонд либо которые не уплатили взносы в фонд, предоставляется гарантированный объем бесплатной медицинской помощи в соответствии с Кодексом Республики Казахстан "О здоровье народа и системе здравоохранения"."; </w:t>
      </w:r>
    </w:p>
    <w:bookmarkEnd w:id="294"/>
    <w:bookmarkStart w:name="z511" w:id="29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295"/>
    <w:bookmarkStart w:name="z512" w:id="2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296"/>
    <w:bookmarkStart w:name="z513" w:id="297"/>
    <w:p>
      <w:pPr>
        <w:spacing w:after="0"/>
        <w:ind w:left="0"/>
        <w:jc w:val="both"/>
      </w:pPr>
      <w:r>
        <w:rPr>
          <w:rFonts w:ascii="Times New Roman"/>
          <w:b w:val="false"/>
          <w:i w:val="false"/>
          <w:color w:val="000000"/>
          <w:sz w:val="28"/>
        </w:rPr>
        <w:t xml:space="preserve">
      подпункт 2) изложить в следующей редакции: </w:t>
      </w:r>
    </w:p>
    <w:bookmarkEnd w:id="297"/>
    <w:bookmarkStart w:name="z514" w:id="298"/>
    <w:p>
      <w:pPr>
        <w:spacing w:after="0"/>
        <w:ind w:left="0"/>
        <w:jc w:val="both"/>
      </w:pPr>
      <w:r>
        <w:rPr>
          <w:rFonts w:ascii="Times New Roman"/>
          <w:b w:val="false"/>
          <w:i w:val="false"/>
          <w:color w:val="000000"/>
          <w:sz w:val="28"/>
        </w:rPr>
        <w:t xml:space="preserve">
      "2) стационарная помощь (за исключением медицинской помощи при социально значимых заболеваниях, заболеваниях, представляющих опасность для окружающих, по перечню, определяемому уполномоченным органом): </w:t>
      </w:r>
    </w:p>
    <w:bookmarkEnd w:id="298"/>
    <w:bookmarkStart w:name="z515" w:id="299"/>
    <w:p>
      <w:pPr>
        <w:spacing w:after="0"/>
        <w:ind w:left="0"/>
        <w:jc w:val="both"/>
      </w:pPr>
      <w:r>
        <w:rPr>
          <w:rFonts w:ascii="Times New Roman"/>
          <w:b w:val="false"/>
          <w:i w:val="false"/>
          <w:color w:val="000000"/>
          <w:sz w:val="28"/>
        </w:rPr>
        <w:t xml:space="preserve">
      по направлению специалиста первичной медико-санитарной помощи или медицинской организации в рамках планируемого количества случаев госпитализации; </w:t>
      </w:r>
    </w:p>
    <w:bookmarkEnd w:id="299"/>
    <w:bookmarkStart w:name="z516" w:id="300"/>
    <w:p>
      <w:pPr>
        <w:spacing w:after="0"/>
        <w:ind w:left="0"/>
        <w:jc w:val="both"/>
      </w:pPr>
      <w:r>
        <w:rPr>
          <w:rFonts w:ascii="Times New Roman"/>
          <w:b w:val="false"/>
          <w:i w:val="false"/>
          <w:color w:val="000000"/>
          <w:sz w:val="28"/>
        </w:rPr>
        <w:t xml:space="preserve">
      по экстренным показаниям – вне зависимости от наличия направления специалиста первичной медико-санитарной помощи или медицинской организации;"; </w:t>
      </w:r>
    </w:p>
    <w:bookmarkEnd w:id="300"/>
    <w:bookmarkStart w:name="z517" w:id="301"/>
    <w:p>
      <w:pPr>
        <w:spacing w:after="0"/>
        <w:ind w:left="0"/>
        <w:jc w:val="both"/>
      </w:pPr>
      <w:r>
        <w:rPr>
          <w:rFonts w:ascii="Times New Roman"/>
          <w:b w:val="false"/>
          <w:i w:val="false"/>
          <w:color w:val="000000"/>
          <w:sz w:val="28"/>
        </w:rPr>
        <w:t xml:space="preserve">
      подпункт 4) исключить; </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519" w:id="302"/>
    <w:p>
      <w:pPr>
        <w:spacing w:after="0"/>
        <w:ind w:left="0"/>
        <w:jc w:val="both"/>
      </w:pPr>
      <w:r>
        <w:rPr>
          <w:rFonts w:ascii="Times New Roman"/>
          <w:b w:val="false"/>
          <w:i w:val="false"/>
          <w:color w:val="000000"/>
          <w:sz w:val="28"/>
        </w:rPr>
        <w:t xml:space="preserve">
      "2. Обеспечение лекарственными средствами и изделиями медицинского назначения в системе обязательного социального медицинского страхования осуществляется при оказании: </w:t>
      </w:r>
    </w:p>
    <w:bookmarkEnd w:id="302"/>
    <w:bookmarkStart w:name="z520" w:id="303"/>
    <w:p>
      <w:pPr>
        <w:spacing w:after="0"/>
        <w:ind w:left="0"/>
        <w:jc w:val="both"/>
      </w:pPr>
      <w:r>
        <w:rPr>
          <w:rFonts w:ascii="Times New Roman"/>
          <w:b w:val="false"/>
          <w:i w:val="false"/>
          <w:color w:val="000000"/>
          <w:sz w:val="28"/>
        </w:rPr>
        <w:t xml:space="preserve">
      амбулаторно-поликлинической помощи – в соответствии с утверждаемым уполномоченным органом перечнем лекарственных средств, изделий медицинского назначения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 </w:t>
      </w:r>
    </w:p>
    <w:bookmarkEnd w:id="303"/>
    <w:bookmarkStart w:name="z521" w:id="304"/>
    <w:p>
      <w:pPr>
        <w:spacing w:after="0"/>
        <w:ind w:left="0"/>
        <w:jc w:val="both"/>
      </w:pPr>
      <w:r>
        <w:rPr>
          <w:rFonts w:ascii="Times New Roman"/>
          <w:b w:val="false"/>
          <w:i w:val="false"/>
          <w:color w:val="000000"/>
          <w:sz w:val="28"/>
        </w:rPr>
        <w:t xml:space="preserve">
      стационарной и стационарозамещающей помощи – в соответствии с лекарственными формулярами организаций здравоохранения."; </w:t>
      </w:r>
    </w:p>
    <w:bookmarkEnd w:id="304"/>
    <w:bookmarkStart w:name="z522" w:id="30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10</w:t>
      </w:r>
      <w:r>
        <w:rPr>
          <w:rFonts w:ascii="Times New Roman"/>
          <w:b w:val="false"/>
          <w:i w:val="false"/>
          <w:color w:val="000000"/>
          <w:sz w:val="28"/>
        </w:rPr>
        <w:t xml:space="preserve">: </w:t>
      </w:r>
    </w:p>
    <w:bookmarkEnd w:id="305"/>
    <w:bookmarkStart w:name="z523" w:id="306"/>
    <w:p>
      <w:pPr>
        <w:spacing w:after="0"/>
        <w:ind w:left="0"/>
        <w:jc w:val="both"/>
      </w:pPr>
      <w:r>
        <w:rPr>
          <w:rFonts w:ascii="Times New Roman"/>
          <w:b w:val="false"/>
          <w:i w:val="false"/>
          <w:color w:val="000000"/>
          <w:sz w:val="28"/>
        </w:rPr>
        <w:t>
      подпункт 4) изложить в следующей редакции:</w:t>
      </w:r>
    </w:p>
    <w:bookmarkEnd w:id="306"/>
    <w:bookmarkStart w:name="z524" w:id="307"/>
    <w:p>
      <w:pPr>
        <w:spacing w:after="0"/>
        <w:ind w:left="0"/>
        <w:jc w:val="both"/>
      </w:pPr>
      <w:r>
        <w:rPr>
          <w:rFonts w:ascii="Times New Roman"/>
          <w:b w:val="false"/>
          <w:i w:val="false"/>
          <w:color w:val="000000"/>
          <w:sz w:val="28"/>
        </w:rPr>
        <w:t xml:space="preserve">
      "4) устанавливает размер резерва фонда на покрытие непредвиденных расходов;"; </w:t>
      </w:r>
    </w:p>
    <w:bookmarkEnd w:id="307"/>
    <w:bookmarkStart w:name="z525" w:id="308"/>
    <w:p>
      <w:pPr>
        <w:spacing w:after="0"/>
        <w:ind w:left="0"/>
        <w:jc w:val="both"/>
      </w:pPr>
      <w:r>
        <w:rPr>
          <w:rFonts w:ascii="Times New Roman"/>
          <w:b w:val="false"/>
          <w:i w:val="false"/>
          <w:color w:val="000000"/>
          <w:sz w:val="28"/>
        </w:rPr>
        <w:t xml:space="preserve">
      дополнить подпунктом 5-1) следующего содержания: </w:t>
      </w:r>
    </w:p>
    <w:bookmarkEnd w:id="308"/>
    <w:bookmarkStart w:name="z526" w:id="309"/>
    <w:p>
      <w:pPr>
        <w:spacing w:after="0"/>
        <w:ind w:left="0"/>
        <w:jc w:val="both"/>
      </w:pPr>
      <w:r>
        <w:rPr>
          <w:rFonts w:ascii="Times New Roman"/>
          <w:b w:val="false"/>
          <w:i w:val="false"/>
          <w:color w:val="000000"/>
          <w:sz w:val="28"/>
        </w:rPr>
        <w:t xml:space="preserve">
      "5-1) определяет порядок формирования и использования резерва фонда на покрытие непредвиденных расходов;"; </w:t>
      </w:r>
    </w:p>
    <w:bookmarkEnd w:id="309"/>
    <w:bookmarkStart w:name="z527" w:id="31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w:t>
      </w:r>
      <w:r>
        <w:rPr>
          <w:rFonts w:ascii="Times New Roman"/>
          <w:b w:val="false"/>
          <w:i w:val="false"/>
          <w:color w:val="000000"/>
          <w:sz w:val="28"/>
        </w:rPr>
        <w:t xml:space="preserve">: </w:t>
      </w:r>
    </w:p>
    <w:bookmarkEnd w:id="310"/>
    <w:bookmarkStart w:name="z528" w:id="311"/>
    <w:p>
      <w:pPr>
        <w:spacing w:after="0"/>
        <w:ind w:left="0"/>
        <w:jc w:val="both"/>
      </w:pPr>
      <w:r>
        <w:rPr>
          <w:rFonts w:ascii="Times New Roman"/>
          <w:b w:val="false"/>
          <w:i w:val="false"/>
          <w:color w:val="000000"/>
          <w:sz w:val="28"/>
        </w:rPr>
        <w:t xml:space="preserve">
      подпункт 2) исключить; </w:t>
      </w:r>
    </w:p>
    <w:bookmarkEnd w:id="311"/>
    <w:bookmarkStart w:name="z529" w:id="312"/>
    <w:p>
      <w:pPr>
        <w:spacing w:after="0"/>
        <w:ind w:left="0"/>
        <w:jc w:val="both"/>
      </w:pPr>
      <w:r>
        <w:rPr>
          <w:rFonts w:ascii="Times New Roman"/>
          <w:b w:val="false"/>
          <w:i w:val="false"/>
          <w:color w:val="000000"/>
          <w:sz w:val="28"/>
        </w:rPr>
        <w:t xml:space="preserve">
      подпункт 2-1) изложить в следующей редакции: </w:t>
      </w:r>
    </w:p>
    <w:bookmarkEnd w:id="312"/>
    <w:bookmarkStart w:name="z530" w:id="313"/>
    <w:p>
      <w:pPr>
        <w:spacing w:after="0"/>
        <w:ind w:left="0"/>
        <w:jc w:val="both"/>
      </w:pPr>
      <w:r>
        <w:rPr>
          <w:rFonts w:ascii="Times New Roman"/>
          <w:b w:val="false"/>
          <w:i w:val="false"/>
          <w:color w:val="000000"/>
          <w:sz w:val="28"/>
        </w:rPr>
        <w:t xml:space="preserve">
      "2-1) разрабатывает и определяет порядок и методику формирования тарифов на медицинские услуги в системе обязательного социального медицинского страхования;"; </w:t>
      </w:r>
    </w:p>
    <w:bookmarkEnd w:id="313"/>
    <w:bookmarkStart w:name="z531" w:id="314"/>
    <w:p>
      <w:pPr>
        <w:spacing w:after="0"/>
        <w:ind w:left="0"/>
        <w:jc w:val="both"/>
      </w:pPr>
      <w:r>
        <w:rPr>
          <w:rFonts w:ascii="Times New Roman"/>
          <w:b w:val="false"/>
          <w:i w:val="false"/>
          <w:color w:val="000000"/>
          <w:sz w:val="28"/>
        </w:rPr>
        <w:t xml:space="preserve">
      в подпункте 3) слова "размеры резервов" заменить словами "размер резерва"; </w:t>
      </w:r>
    </w:p>
    <w:bookmarkEnd w:id="314"/>
    <w:bookmarkStart w:name="z532" w:id="315"/>
    <w:p>
      <w:pPr>
        <w:spacing w:after="0"/>
        <w:ind w:left="0"/>
        <w:jc w:val="both"/>
      </w:pPr>
      <w:r>
        <w:rPr>
          <w:rFonts w:ascii="Times New Roman"/>
          <w:b w:val="false"/>
          <w:i w:val="false"/>
          <w:color w:val="000000"/>
          <w:sz w:val="28"/>
        </w:rPr>
        <w:t xml:space="preserve">
      дополнить подпунктом 3-1) следующего содержания: </w:t>
      </w:r>
    </w:p>
    <w:bookmarkEnd w:id="315"/>
    <w:bookmarkStart w:name="z533" w:id="316"/>
    <w:p>
      <w:pPr>
        <w:spacing w:after="0"/>
        <w:ind w:left="0"/>
        <w:jc w:val="both"/>
      </w:pPr>
      <w:r>
        <w:rPr>
          <w:rFonts w:ascii="Times New Roman"/>
          <w:b w:val="false"/>
          <w:i w:val="false"/>
          <w:color w:val="000000"/>
          <w:sz w:val="28"/>
        </w:rPr>
        <w:t xml:space="preserve">
      "3-1) разрабатывает порядок формирования и использования резерва фонда на покрытие непредвиденных расходов;"; </w:t>
      </w:r>
    </w:p>
    <w:bookmarkEnd w:id="316"/>
    <w:bookmarkStart w:name="z534" w:id="317"/>
    <w:p>
      <w:pPr>
        <w:spacing w:after="0"/>
        <w:ind w:left="0"/>
        <w:jc w:val="both"/>
      </w:pPr>
      <w:r>
        <w:rPr>
          <w:rFonts w:ascii="Times New Roman"/>
          <w:b w:val="false"/>
          <w:i w:val="false"/>
          <w:color w:val="000000"/>
          <w:sz w:val="28"/>
        </w:rPr>
        <w:t xml:space="preserve">
      7) подпункт 1) </w:t>
      </w:r>
      <w:r>
        <w:rPr>
          <w:rFonts w:ascii="Times New Roman"/>
          <w:b w:val="false"/>
          <w:i w:val="false"/>
          <w:color w:val="000000"/>
          <w:sz w:val="28"/>
        </w:rPr>
        <w:t>статьи 12</w:t>
      </w:r>
      <w:r>
        <w:rPr>
          <w:rFonts w:ascii="Times New Roman"/>
          <w:b w:val="false"/>
          <w:i w:val="false"/>
          <w:color w:val="000000"/>
          <w:sz w:val="28"/>
        </w:rPr>
        <w:t xml:space="preserve"> после слова "граждан" дополнить словами "Республики Казахстан, оралманов, а также иностранцев и лиц без гражданства, постоянно проживающих на территории Республики Казахстан,"; </w:t>
      </w:r>
    </w:p>
    <w:bookmarkEnd w:id="317"/>
    <w:bookmarkStart w:name="z535" w:id="31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14</w:t>
      </w:r>
      <w:r>
        <w:rPr>
          <w:rFonts w:ascii="Times New Roman"/>
          <w:b w:val="false"/>
          <w:i w:val="false"/>
          <w:color w:val="000000"/>
          <w:sz w:val="28"/>
        </w:rPr>
        <w:t xml:space="preserve">: </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537" w:id="319"/>
    <w:p>
      <w:pPr>
        <w:spacing w:after="0"/>
        <w:ind w:left="0"/>
        <w:jc w:val="both"/>
      </w:pPr>
      <w:r>
        <w:rPr>
          <w:rFonts w:ascii="Times New Roman"/>
          <w:b w:val="false"/>
          <w:i w:val="false"/>
          <w:color w:val="000000"/>
          <w:sz w:val="28"/>
        </w:rPr>
        <w:t xml:space="preserve">
      "2. Плательщиками взносов являются: </w:t>
      </w:r>
    </w:p>
    <w:bookmarkEnd w:id="319"/>
    <w:bookmarkStart w:name="z538" w:id="320"/>
    <w:p>
      <w:pPr>
        <w:spacing w:after="0"/>
        <w:ind w:left="0"/>
        <w:jc w:val="both"/>
      </w:pPr>
      <w:r>
        <w:rPr>
          <w:rFonts w:ascii="Times New Roman"/>
          <w:b w:val="false"/>
          <w:i w:val="false"/>
          <w:color w:val="000000"/>
          <w:sz w:val="28"/>
        </w:rPr>
        <w:t xml:space="preserve">
      1) государство; </w:t>
      </w:r>
    </w:p>
    <w:bookmarkEnd w:id="320"/>
    <w:bookmarkStart w:name="z539" w:id="321"/>
    <w:p>
      <w:pPr>
        <w:spacing w:after="0"/>
        <w:ind w:left="0"/>
        <w:jc w:val="both"/>
      </w:pPr>
      <w:r>
        <w:rPr>
          <w:rFonts w:ascii="Times New Roman"/>
          <w:b w:val="false"/>
          <w:i w:val="false"/>
          <w:color w:val="000000"/>
          <w:sz w:val="28"/>
        </w:rPr>
        <w:t xml:space="preserve">
      2) работники, в том числе государственные и гражданские служащие, за исключением военнослужащих, сотрудников правоохранительных, специальных государственных органов; </w:t>
      </w:r>
    </w:p>
    <w:bookmarkEnd w:id="321"/>
    <w:bookmarkStart w:name="z540" w:id="322"/>
    <w:p>
      <w:pPr>
        <w:spacing w:after="0"/>
        <w:ind w:left="0"/>
        <w:jc w:val="both"/>
      </w:pPr>
      <w:r>
        <w:rPr>
          <w:rFonts w:ascii="Times New Roman"/>
          <w:b w:val="false"/>
          <w:i w:val="false"/>
          <w:color w:val="000000"/>
          <w:sz w:val="28"/>
        </w:rPr>
        <w:t xml:space="preserve">
      3) индивидуальные предприниматели; </w:t>
      </w:r>
    </w:p>
    <w:bookmarkEnd w:id="322"/>
    <w:bookmarkStart w:name="z541" w:id="323"/>
    <w:p>
      <w:pPr>
        <w:spacing w:after="0"/>
        <w:ind w:left="0"/>
        <w:jc w:val="both"/>
      </w:pPr>
      <w:r>
        <w:rPr>
          <w:rFonts w:ascii="Times New Roman"/>
          <w:b w:val="false"/>
          <w:i w:val="false"/>
          <w:color w:val="000000"/>
          <w:sz w:val="28"/>
        </w:rPr>
        <w:t xml:space="preserve">
      4) частные нотариусы; </w:t>
      </w:r>
    </w:p>
    <w:bookmarkEnd w:id="323"/>
    <w:bookmarkStart w:name="z542" w:id="324"/>
    <w:p>
      <w:pPr>
        <w:spacing w:after="0"/>
        <w:ind w:left="0"/>
        <w:jc w:val="both"/>
      </w:pPr>
      <w:r>
        <w:rPr>
          <w:rFonts w:ascii="Times New Roman"/>
          <w:b w:val="false"/>
          <w:i w:val="false"/>
          <w:color w:val="000000"/>
          <w:sz w:val="28"/>
        </w:rPr>
        <w:t xml:space="preserve">
      5) частные судебные исполнители; </w:t>
      </w:r>
    </w:p>
    <w:bookmarkEnd w:id="324"/>
    <w:bookmarkStart w:name="z543" w:id="325"/>
    <w:p>
      <w:pPr>
        <w:spacing w:after="0"/>
        <w:ind w:left="0"/>
        <w:jc w:val="both"/>
      </w:pPr>
      <w:r>
        <w:rPr>
          <w:rFonts w:ascii="Times New Roman"/>
          <w:b w:val="false"/>
          <w:i w:val="false"/>
          <w:color w:val="000000"/>
          <w:sz w:val="28"/>
        </w:rPr>
        <w:t xml:space="preserve">
      6) адвокаты; </w:t>
      </w:r>
    </w:p>
    <w:bookmarkEnd w:id="325"/>
    <w:bookmarkStart w:name="z544" w:id="326"/>
    <w:p>
      <w:pPr>
        <w:spacing w:after="0"/>
        <w:ind w:left="0"/>
        <w:jc w:val="both"/>
      </w:pPr>
      <w:r>
        <w:rPr>
          <w:rFonts w:ascii="Times New Roman"/>
          <w:b w:val="false"/>
          <w:i w:val="false"/>
          <w:color w:val="000000"/>
          <w:sz w:val="28"/>
        </w:rPr>
        <w:t xml:space="preserve">
      7) профессиональные медиаторы; </w:t>
      </w:r>
    </w:p>
    <w:bookmarkEnd w:id="326"/>
    <w:bookmarkStart w:name="z545" w:id="327"/>
    <w:p>
      <w:pPr>
        <w:spacing w:after="0"/>
        <w:ind w:left="0"/>
        <w:jc w:val="both"/>
      </w:pPr>
      <w:r>
        <w:rPr>
          <w:rFonts w:ascii="Times New Roman"/>
          <w:b w:val="false"/>
          <w:i w:val="false"/>
          <w:color w:val="000000"/>
          <w:sz w:val="28"/>
        </w:rPr>
        <w:t xml:space="preserve">
      8) физические лица, получающие доходы по заключенным с налоговым агентом договорам гражданско-правового характера в соответствии с законодательством Республики Казахстан (далее – физические лица, получающие доходы по договорам гражданско-правового характера); </w:t>
      </w:r>
    </w:p>
    <w:bookmarkEnd w:id="327"/>
    <w:bookmarkStart w:name="z546" w:id="328"/>
    <w:p>
      <w:pPr>
        <w:spacing w:after="0"/>
        <w:ind w:left="0"/>
        <w:jc w:val="both"/>
      </w:pPr>
      <w:r>
        <w:rPr>
          <w:rFonts w:ascii="Times New Roman"/>
          <w:b w:val="false"/>
          <w:i w:val="false"/>
          <w:color w:val="000000"/>
          <w:sz w:val="28"/>
        </w:rPr>
        <w:t xml:space="preserve">
      9) иные лица (далее – иные плательщики), в том числе самостоятельно занятые,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за исключением лиц, указанных: </w:t>
      </w:r>
    </w:p>
    <w:bookmarkEnd w:id="328"/>
    <w:bookmarkStart w:name="z547" w:id="329"/>
    <w:p>
      <w:pPr>
        <w:spacing w:after="0"/>
        <w:ind w:left="0"/>
        <w:jc w:val="both"/>
      </w:pPr>
      <w:r>
        <w:rPr>
          <w:rFonts w:ascii="Times New Roman"/>
          <w:b w:val="false"/>
          <w:i w:val="false"/>
          <w:color w:val="000000"/>
          <w:sz w:val="28"/>
        </w:rPr>
        <w:t xml:space="preserve">
      в подпунктах 2) и 8) части первой настоящего пункта; </w:t>
      </w:r>
    </w:p>
    <w:bookmarkEnd w:id="329"/>
    <w:bookmarkStart w:name="z548" w:id="330"/>
    <w:p>
      <w:pPr>
        <w:spacing w:after="0"/>
        <w:ind w:left="0"/>
        <w:jc w:val="both"/>
      </w:pPr>
      <w:r>
        <w:rPr>
          <w:rFonts w:ascii="Times New Roman"/>
          <w:b w:val="false"/>
          <w:i w:val="false"/>
          <w:color w:val="000000"/>
          <w:sz w:val="28"/>
        </w:rPr>
        <w:t xml:space="preserve">
      в подпункте 3) части первой настоящего пункта, кроме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w:t>
      </w:r>
    </w:p>
    <w:bookmarkEnd w:id="330"/>
    <w:bookmarkStart w:name="z549" w:id="331"/>
    <w:p>
      <w:pPr>
        <w:spacing w:after="0"/>
        <w:ind w:left="0"/>
        <w:jc w:val="both"/>
      </w:pPr>
      <w:r>
        <w:rPr>
          <w:rFonts w:ascii="Times New Roman"/>
          <w:b w:val="false"/>
          <w:i w:val="false"/>
          <w:color w:val="000000"/>
          <w:sz w:val="28"/>
        </w:rPr>
        <w:t xml:space="preserve">
      в подпунктах 4) – 7) части первой настоящего пункта, кроме приостановивших представление налоговой отчетности в соответствии с налоговым законодательством Республики Казахстан; </w:t>
      </w:r>
    </w:p>
    <w:bookmarkEnd w:id="331"/>
    <w:bookmarkStart w:name="z550" w:id="332"/>
    <w:p>
      <w:pPr>
        <w:spacing w:after="0"/>
        <w:ind w:left="0"/>
        <w:jc w:val="both"/>
      </w:pPr>
      <w:r>
        <w:rPr>
          <w:rFonts w:ascii="Times New Roman"/>
          <w:b w:val="false"/>
          <w:i w:val="false"/>
          <w:color w:val="000000"/>
          <w:sz w:val="28"/>
        </w:rPr>
        <w:t xml:space="preserve">
      10) граждане Республики Казахстан, выехавшие за пределы Республики Казахстан, за исключением граждан, выехавших на постоянное место жительства за пределы Республики Казахстан в установленном законодательством порядке, и граждан, за которых в Республике Казахстан осуществляется уплата отчислений и (или) взносов (далее – граждане, выехавшие за пределы Республики Казахстан). </w:t>
      </w:r>
    </w:p>
    <w:bookmarkEnd w:id="332"/>
    <w:bookmarkStart w:name="z551" w:id="333"/>
    <w:p>
      <w:pPr>
        <w:spacing w:after="0"/>
        <w:ind w:left="0"/>
        <w:jc w:val="both"/>
      </w:pPr>
      <w:r>
        <w:rPr>
          <w:rFonts w:ascii="Times New Roman"/>
          <w:b w:val="false"/>
          <w:i w:val="false"/>
          <w:color w:val="000000"/>
          <w:sz w:val="28"/>
        </w:rPr>
        <w:t xml:space="preserve">
      Плательщиками взносов не являются иностранцы и лица без гражданства, за исключением лиц, постоянно проживающих на территории Республики Казахстан, и оралманов, если иное не предусмотрено международными договорами, ратифицированными Республикой Казахстан. </w:t>
      </w:r>
    </w:p>
    <w:bookmarkEnd w:id="333"/>
    <w:bookmarkStart w:name="z552" w:id="334"/>
    <w:p>
      <w:pPr>
        <w:spacing w:after="0"/>
        <w:ind w:left="0"/>
        <w:jc w:val="both"/>
      </w:pPr>
      <w:r>
        <w:rPr>
          <w:rFonts w:ascii="Times New Roman"/>
          <w:b w:val="false"/>
          <w:i w:val="false"/>
          <w:color w:val="000000"/>
          <w:sz w:val="28"/>
        </w:rPr>
        <w:t xml:space="preserve">
      3. Исчисление (удержание) и перечисление взносов работников в фонд осуществляются работодателями за счет доходов работников. </w:t>
      </w:r>
    </w:p>
    <w:bookmarkEnd w:id="334"/>
    <w:bookmarkStart w:name="z553" w:id="335"/>
    <w:p>
      <w:pPr>
        <w:spacing w:after="0"/>
        <w:ind w:left="0"/>
        <w:jc w:val="both"/>
      </w:pPr>
      <w:r>
        <w:rPr>
          <w:rFonts w:ascii="Times New Roman"/>
          <w:b w:val="false"/>
          <w:i w:val="false"/>
          <w:color w:val="000000"/>
          <w:sz w:val="28"/>
        </w:rPr>
        <w:t xml:space="preserve">
      Исчисление (удержание) и перечисление взносов из социальных выплат на случай потери работы из Государственного фонда социального страхования осуществляются Государственной корпорацией."; </w:t>
      </w:r>
    </w:p>
    <w:bookmarkEnd w:id="335"/>
    <w:bookmarkStart w:name="z554" w:id="336"/>
    <w:p>
      <w:pPr>
        <w:spacing w:after="0"/>
        <w:ind w:left="0"/>
        <w:jc w:val="both"/>
      </w:pPr>
      <w:r>
        <w:rPr>
          <w:rFonts w:ascii="Times New Roman"/>
          <w:b w:val="false"/>
          <w:i w:val="false"/>
          <w:color w:val="000000"/>
          <w:sz w:val="28"/>
        </w:rPr>
        <w:t xml:space="preserve">
      дополнить пунктом 4-1 следующего содержания: </w:t>
      </w:r>
    </w:p>
    <w:bookmarkEnd w:id="336"/>
    <w:bookmarkStart w:name="z555" w:id="337"/>
    <w:p>
      <w:pPr>
        <w:spacing w:after="0"/>
        <w:ind w:left="0"/>
        <w:jc w:val="both"/>
      </w:pPr>
      <w:r>
        <w:rPr>
          <w:rFonts w:ascii="Times New Roman"/>
          <w:b w:val="false"/>
          <w:i w:val="false"/>
          <w:color w:val="000000"/>
          <w:sz w:val="28"/>
        </w:rPr>
        <w:t xml:space="preserve">
      "4-1. Исчисление и перечисление взносов граждан, выехавших за пределы Республики Казахстан, и иных плательщиков осуществляются самостоятельно либо третьим лицом в их пользу."; </w:t>
      </w:r>
    </w:p>
    <w:bookmarkEnd w:id="337"/>
    <w:bookmarkStart w:name="z556" w:id="33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17</w:t>
      </w:r>
      <w:r>
        <w:rPr>
          <w:rFonts w:ascii="Times New Roman"/>
          <w:b w:val="false"/>
          <w:i w:val="false"/>
          <w:color w:val="000000"/>
          <w:sz w:val="28"/>
        </w:rPr>
        <w:t xml:space="preserve">: </w:t>
      </w:r>
    </w:p>
    <w:bookmarkEnd w:id="338"/>
    <w:bookmarkStart w:name="z557" w:id="3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339"/>
    <w:bookmarkStart w:name="z558" w:id="340"/>
    <w:p>
      <w:pPr>
        <w:spacing w:after="0"/>
        <w:ind w:left="0"/>
        <w:jc w:val="both"/>
      </w:pPr>
      <w:r>
        <w:rPr>
          <w:rFonts w:ascii="Times New Roman"/>
          <w:b w:val="false"/>
          <w:i w:val="false"/>
          <w:color w:val="000000"/>
          <w:sz w:val="28"/>
        </w:rPr>
        <w:t xml:space="preserve">
      подпункт 7) исключить; </w:t>
      </w:r>
    </w:p>
    <w:bookmarkEnd w:id="340"/>
    <w:bookmarkStart w:name="z559" w:id="341"/>
    <w:p>
      <w:pPr>
        <w:spacing w:after="0"/>
        <w:ind w:left="0"/>
        <w:jc w:val="both"/>
      </w:pPr>
      <w:r>
        <w:rPr>
          <w:rFonts w:ascii="Times New Roman"/>
          <w:b w:val="false"/>
          <w:i w:val="false"/>
          <w:color w:val="000000"/>
          <w:sz w:val="28"/>
        </w:rPr>
        <w:t xml:space="preserve">
      дополнить подпунктами 8) и 9) следующего содержания: </w:t>
      </w:r>
    </w:p>
    <w:bookmarkEnd w:id="341"/>
    <w:bookmarkStart w:name="z560" w:id="342"/>
    <w:p>
      <w:pPr>
        <w:spacing w:after="0"/>
        <w:ind w:left="0"/>
        <w:jc w:val="both"/>
      </w:pPr>
      <w:r>
        <w:rPr>
          <w:rFonts w:ascii="Times New Roman"/>
          <w:b w:val="false"/>
          <w:i w:val="false"/>
          <w:color w:val="000000"/>
          <w:sz w:val="28"/>
        </w:rPr>
        <w:t xml:space="preserve">
      "8) актуализирует базу данных физических лиц, за которых уплачены отчисления и (или) взносы, а также предусмотрена уплата взносов государством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 настоящего Закона; </w:t>
      </w:r>
    </w:p>
    <w:bookmarkEnd w:id="342"/>
    <w:bookmarkStart w:name="z561" w:id="343"/>
    <w:p>
      <w:pPr>
        <w:spacing w:after="0"/>
        <w:ind w:left="0"/>
        <w:jc w:val="both"/>
      </w:pPr>
      <w:r>
        <w:rPr>
          <w:rFonts w:ascii="Times New Roman"/>
          <w:b w:val="false"/>
          <w:i w:val="false"/>
          <w:color w:val="000000"/>
          <w:sz w:val="28"/>
        </w:rPr>
        <w:t xml:space="preserve">
      9) осуществляет исчисление (удержание) и перечисление взносов из социальных выплат на случай потери работы из Государственного фонда социального страхования."; </w:t>
      </w:r>
    </w:p>
    <w:bookmarkEnd w:id="343"/>
    <w:bookmarkStart w:name="z562" w:id="344"/>
    <w:p>
      <w:pPr>
        <w:spacing w:after="0"/>
        <w:ind w:left="0"/>
        <w:jc w:val="both"/>
      </w:pPr>
      <w:r>
        <w:rPr>
          <w:rFonts w:ascii="Times New Roman"/>
          <w:b w:val="false"/>
          <w:i w:val="false"/>
          <w:color w:val="000000"/>
          <w:sz w:val="28"/>
        </w:rPr>
        <w:t xml:space="preserve">
      дополнить пунктом 1-1 следующего содержания: </w:t>
      </w:r>
    </w:p>
    <w:bookmarkEnd w:id="344"/>
    <w:bookmarkStart w:name="z563" w:id="345"/>
    <w:p>
      <w:pPr>
        <w:spacing w:after="0"/>
        <w:ind w:left="0"/>
        <w:jc w:val="both"/>
      </w:pPr>
      <w:r>
        <w:rPr>
          <w:rFonts w:ascii="Times New Roman"/>
          <w:b w:val="false"/>
          <w:i w:val="false"/>
          <w:color w:val="000000"/>
          <w:sz w:val="28"/>
        </w:rPr>
        <w:t>
      "1-1. Центральные исполнительные органы и государственные органы, непосредственно подчиненные и подотчетные Президенту Республики Казахстан, за исключением Национального Банка Республики Казахстан, обеспечивают доступ Государственной корпорации в пределах ее компетенции к информационным системам, находящимся в их ведении, с учетом соблюдения требований, предусмотренных законодательством Республики Казахстан об информатизации и о государственных секретах.</w:t>
      </w:r>
    </w:p>
    <w:bookmarkEnd w:id="345"/>
    <w:bookmarkStart w:name="z564" w:id="346"/>
    <w:p>
      <w:pPr>
        <w:spacing w:after="0"/>
        <w:ind w:left="0"/>
        <w:jc w:val="both"/>
      </w:pPr>
      <w:r>
        <w:rPr>
          <w:rFonts w:ascii="Times New Roman"/>
          <w:b w:val="false"/>
          <w:i w:val="false"/>
          <w:color w:val="000000"/>
          <w:sz w:val="28"/>
        </w:rPr>
        <w:t xml:space="preserve">
      Государственная корпорация обязана создать необходимые условия по обеспечению защиты поступающих в рамках реализации части первой настоящего пункта сведений в соответствии с требованиями, предусмотренными законодательством Республики Казахстан об информатизации и о государственных секретах."; </w:t>
      </w:r>
    </w:p>
    <w:bookmarkEnd w:id="346"/>
    <w:bookmarkStart w:name="z565" w:id="347"/>
    <w:p>
      <w:pPr>
        <w:spacing w:after="0"/>
        <w:ind w:left="0"/>
        <w:jc w:val="both"/>
      </w:pPr>
      <w:r>
        <w:rPr>
          <w:rFonts w:ascii="Times New Roman"/>
          <w:b w:val="false"/>
          <w:i w:val="false"/>
          <w:color w:val="000000"/>
          <w:sz w:val="28"/>
        </w:rPr>
        <w:t xml:space="preserve">
      10) абзац первый и подпункт 1) </w:t>
      </w:r>
      <w:r>
        <w:rPr>
          <w:rFonts w:ascii="Times New Roman"/>
          <w:b w:val="false"/>
          <w:i w:val="false"/>
          <w:color w:val="000000"/>
          <w:sz w:val="28"/>
        </w:rPr>
        <w:t>пункта 5</w:t>
      </w:r>
      <w:r>
        <w:rPr>
          <w:rFonts w:ascii="Times New Roman"/>
          <w:b w:val="false"/>
          <w:i w:val="false"/>
          <w:color w:val="000000"/>
          <w:sz w:val="28"/>
        </w:rPr>
        <w:t xml:space="preserve"> статьи 18 изложить в следующей редакции: </w:t>
      </w:r>
    </w:p>
    <w:bookmarkEnd w:id="347"/>
    <w:bookmarkStart w:name="z566" w:id="348"/>
    <w:p>
      <w:pPr>
        <w:spacing w:after="0"/>
        <w:ind w:left="0"/>
        <w:jc w:val="both"/>
      </w:pPr>
      <w:r>
        <w:rPr>
          <w:rFonts w:ascii="Times New Roman"/>
          <w:b w:val="false"/>
          <w:i w:val="false"/>
          <w:color w:val="000000"/>
          <w:sz w:val="28"/>
        </w:rPr>
        <w:t xml:space="preserve">
      "5. Активы фонда размещаются на счетах, открытых в Национальном Банке Республики Казахстан, и могут быть использованы исключительно для следующих целей: </w:t>
      </w:r>
    </w:p>
    <w:bookmarkEnd w:id="348"/>
    <w:bookmarkStart w:name="z567" w:id="349"/>
    <w:p>
      <w:pPr>
        <w:spacing w:after="0"/>
        <w:ind w:left="0"/>
        <w:jc w:val="both"/>
      </w:pPr>
      <w:r>
        <w:rPr>
          <w:rFonts w:ascii="Times New Roman"/>
          <w:b w:val="false"/>
          <w:i w:val="false"/>
          <w:color w:val="000000"/>
          <w:sz w:val="28"/>
        </w:rPr>
        <w:t xml:space="preserve">
      1) оплата услуг субъектов здравоохранения по оказанию медицинской помощи в системе обязательного социального медицинского страхования;"; </w:t>
      </w:r>
    </w:p>
    <w:bookmarkEnd w:id="349"/>
    <w:bookmarkStart w:name="z568" w:id="35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19</w:t>
      </w:r>
      <w:r>
        <w:rPr>
          <w:rFonts w:ascii="Times New Roman"/>
          <w:b w:val="false"/>
          <w:i w:val="false"/>
          <w:color w:val="000000"/>
          <w:sz w:val="28"/>
        </w:rPr>
        <w:t xml:space="preserve">: </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570" w:id="351"/>
    <w:p>
      <w:pPr>
        <w:spacing w:after="0"/>
        <w:ind w:left="0"/>
        <w:jc w:val="both"/>
      </w:pPr>
      <w:r>
        <w:rPr>
          <w:rFonts w:ascii="Times New Roman"/>
          <w:b w:val="false"/>
          <w:i w:val="false"/>
          <w:color w:val="000000"/>
          <w:sz w:val="28"/>
        </w:rPr>
        <w:t xml:space="preserve">
      "2. Собственные средства (имущество) фонда формируются и состоят из уставного капитала фонда, комиссионного вознаграждения и иных поступлений в фонд, не запрещенных законодательством Республики Казахстан. </w:t>
      </w:r>
    </w:p>
    <w:bookmarkEnd w:id="351"/>
    <w:bookmarkStart w:name="z571" w:id="352"/>
    <w:p>
      <w:pPr>
        <w:spacing w:after="0"/>
        <w:ind w:left="0"/>
        <w:jc w:val="both"/>
      </w:pPr>
      <w:r>
        <w:rPr>
          <w:rFonts w:ascii="Times New Roman"/>
          <w:b w:val="false"/>
          <w:i w:val="false"/>
          <w:color w:val="000000"/>
          <w:sz w:val="28"/>
        </w:rPr>
        <w:t xml:space="preserve">
      3. Фонд осуществляет следующие виды деятельности, относящиеся к государственной монополии: </w:t>
      </w:r>
    </w:p>
    <w:bookmarkEnd w:id="352"/>
    <w:bookmarkStart w:name="z572" w:id="353"/>
    <w:p>
      <w:pPr>
        <w:spacing w:after="0"/>
        <w:ind w:left="0"/>
        <w:jc w:val="both"/>
      </w:pPr>
      <w:r>
        <w:rPr>
          <w:rFonts w:ascii="Times New Roman"/>
          <w:b w:val="false"/>
          <w:i w:val="false"/>
          <w:color w:val="000000"/>
          <w:sz w:val="28"/>
        </w:rPr>
        <w:t xml:space="preserve">
      1) аккумулирование отчислений и взносов; </w:t>
      </w:r>
    </w:p>
    <w:bookmarkEnd w:id="353"/>
    <w:bookmarkStart w:name="z573" w:id="354"/>
    <w:p>
      <w:pPr>
        <w:spacing w:after="0"/>
        <w:ind w:left="0"/>
        <w:jc w:val="both"/>
      </w:pPr>
      <w:r>
        <w:rPr>
          <w:rFonts w:ascii="Times New Roman"/>
          <w:b w:val="false"/>
          <w:i w:val="false"/>
          <w:color w:val="000000"/>
          <w:sz w:val="28"/>
        </w:rPr>
        <w:t xml:space="preserve">
      2) оплата услуг субъектов здравоохранения по оказанию медицинской помощи в системе обязательного социального медицинского страхования; </w:t>
      </w:r>
    </w:p>
    <w:bookmarkEnd w:id="354"/>
    <w:bookmarkStart w:name="z574" w:id="355"/>
    <w:p>
      <w:pPr>
        <w:spacing w:after="0"/>
        <w:ind w:left="0"/>
        <w:jc w:val="both"/>
      </w:pPr>
      <w:r>
        <w:rPr>
          <w:rFonts w:ascii="Times New Roman"/>
          <w:b w:val="false"/>
          <w:i w:val="false"/>
          <w:color w:val="000000"/>
          <w:sz w:val="28"/>
        </w:rPr>
        <w:t xml:space="preserve">
      3) иные виды деятельности в соответствии с Кодексом Республики Казахстан "О здоровье народа и системе здравоохранения"."; </w:t>
      </w:r>
    </w:p>
    <w:bookmarkEnd w:id="355"/>
    <w:bookmarkStart w:name="z575" w:id="35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после слова "обязательного" дополнить словом "социального"; </w:t>
      </w:r>
    </w:p>
    <w:bookmarkEnd w:id="356"/>
    <w:bookmarkStart w:name="z576" w:id="357"/>
    <w:p>
      <w:pPr>
        <w:spacing w:after="0"/>
        <w:ind w:left="0"/>
        <w:jc w:val="both"/>
      </w:pPr>
      <w:r>
        <w:rPr>
          <w:rFonts w:ascii="Times New Roman"/>
          <w:b w:val="false"/>
          <w:i w:val="false"/>
          <w:color w:val="000000"/>
          <w:sz w:val="28"/>
        </w:rPr>
        <w:t xml:space="preserve">
      12) в подпункте 6) </w:t>
      </w:r>
      <w:r>
        <w:rPr>
          <w:rFonts w:ascii="Times New Roman"/>
          <w:b w:val="false"/>
          <w:i w:val="false"/>
          <w:color w:val="000000"/>
          <w:sz w:val="28"/>
        </w:rPr>
        <w:t>пункта 2</w:t>
      </w:r>
      <w:r>
        <w:rPr>
          <w:rFonts w:ascii="Times New Roman"/>
          <w:b w:val="false"/>
          <w:i w:val="false"/>
          <w:color w:val="000000"/>
          <w:sz w:val="28"/>
        </w:rPr>
        <w:t xml:space="preserve"> статьи 20 слова "резервы для покрытия" заменить словами "резерв на покрытие"; </w:t>
      </w:r>
    </w:p>
    <w:bookmarkEnd w:id="357"/>
    <w:bookmarkStart w:name="z577" w:id="358"/>
    <w:p>
      <w:pPr>
        <w:spacing w:after="0"/>
        <w:ind w:left="0"/>
        <w:jc w:val="both"/>
      </w:pPr>
      <w:r>
        <w:rPr>
          <w:rFonts w:ascii="Times New Roman"/>
          <w:b w:val="false"/>
          <w:i w:val="false"/>
          <w:color w:val="000000"/>
          <w:sz w:val="28"/>
        </w:rPr>
        <w:t xml:space="preserve">
      13) подпункт 1)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 </w:t>
      </w:r>
    </w:p>
    <w:bookmarkEnd w:id="358"/>
    <w:bookmarkStart w:name="z578" w:id="359"/>
    <w:p>
      <w:pPr>
        <w:spacing w:after="0"/>
        <w:ind w:left="0"/>
        <w:jc w:val="both"/>
      </w:pPr>
      <w:r>
        <w:rPr>
          <w:rFonts w:ascii="Times New Roman"/>
          <w:b w:val="false"/>
          <w:i w:val="false"/>
          <w:color w:val="000000"/>
          <w:sz w:val="28"/>
        </w:rPr>
        <w:t xml:space="preserve">
      "1) отчисления, взносы, пеня, полученная за просрочку уплаты отчислений и (или) взносов, и инвестиционный доход;"; </w:t>
      </w:r>
    </w:p>
    <w:bookmarkEnd w:id="359"/>
    <w:bookmarkStart w:name="z579" w:id="36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26 изложить в следующей редакции: </w:t>
      </w:r>
    </w:p>
    <w:bookmarkEnd w:id="360"/>
    <w:bookmarkStart w:name="z580" w:id="361"/>
    <w:p>
      <w:pPr>
        <w:spacing w:after="0"/>
        <w:ind w:left="0"/>
        <w:jc w:val="both"/>
      </w:pPr>
      <w:r>
        <w:rPr>
          <w:rFonts w:ascii="Times New Roman"/>
          <w:b w:val="false"/>
          <w:i w:val="false"/>
          <w:color w:val="000000"/>
          <w:sz w:val="28"/>
        </w:rPr>
        <w:t xml:space="preserve">
      "1. Взносы государства на обязательное социальное медицинское страхование уплачиваются ежемесячно в течение первых пяти рабочих дней текущего месяца в порядке, определяемом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за следующих лиц: </w:t>
      </w:r>
    </w:p>
    <w:bookmarkEnd w:id="361"/>
    <w:bookmarkStart w:name="z581" w:id="362"/>
    <w:p>
      <w:pPr>
        <w:spacing w:after="0"/>
        <w:ind w:left="0"/>
        <w:jc w:val="both"/>
      </w:pPr>
      <w:r>
        <w:rPr>
          <w:rFonts w:ascii="Times New Roman"/>
          <w:b w:val="false"/>
          <w:i w:val="false"/>
          <w:color w:val="000000"/>
          <w:sz w:val="28"/>
        </w:rPr>
        <w:t xml:space="preserve">
      1) дети; </w:t>
      </w:r>
    </w:p>
    <w:bookmarkEnd w:id="362"/>
    <w:bookmarkStart w:name="z582" w:id="363"/>
    <w:p>
      <w:pPr>
        <w:spacing w:after="0"/>
        <w:ind w:left="0"/>
        <w:jc w:val="both"/>
      </w:pPr>
      <w:r>
        <w:rPr>
          <w:rFonts w:ascii="Times New Roman"/>
          <w:b w:val="false"/>
          <w:i w:val="false"/>
          <w:color w:val="000000"/>
          <w:sz w:val="28"/>
        </w:rPr>
        <w:t xml:space="preserve">
      2) лица, зарегистрированные в качестве безработных; </w:t>
      </w:r>
    </w:p>
    <w:bookmarkEnd w:id="363"/>
    <w:bookmarkStart w:name="z583" w:id="364"/>
    <w:p>
      <w:pPr>
        <w:spacing w:after="0"/>
        <w:ind w:left="0"/>
        <w:jc w:val="both"/>
      </w:pPr>
      <w:r>
        <w:rPr>
          <w:rFonts w:ascii="Times New Roman"/>
          <w:b w:val="false"/>
          <w:i w:val="false"/>
          <w:color w:val="000000"/>
          <w:sz w:val="28"/>
        </w:rPr>
        <w:t xml:space="preserve">
      3) неработающие беременные женщины; </w:t>
      </w:r>
    </w:p>
    <w:bookmarkEnd w:id="364"/>
    <w:bookmarkStart w:name="z584" w:id="365"/>
    <w:p>
      <w:pPr>
        <w:spacing w:after="0"/>
        <w:ind w:left="0"/>
        <w:jc w:val="both"/>
      </w:pPr>
      <w:r>
        <w:rPr>
          <w:rFonts w:ascii="Times New Roman"/>
          <w:b w:val="false"/>
          <w:i w:val="false"/>
          <w:color w:val="000000"/>
          <w:sz w:val="28"/>
        </w:rPr>
        <w:t xml:space="preserve">
      4) неработающие лица, фактически воспитывающие ребенка (детей) до достижения им (ими) возраста трех лет; </w:t>
      </w:r>
    </w:p>
    <w:bookmarkEnd w:id="365"/>
    <w:bookmarkStart w:name="z585" w:id="366"/>
    <w:p>
      <w:pPr>
        <w:spacing w:after="0"/>
        <w:ind w:left="0"/>
        <w:jc w:val="both"/>
      </w:pPr>
      <w:r>
        <w:rPr>
          <w:rFonts w:ascii="Times New Roman"/>
          <w:b w:val="false"/>
          <w:i w:val="false"/>
          <w:color w:val="000000"/>
          <w:sz w:val="28"/>
        </w:rPr>
        <w:t xml:space="preserve">
      5) лица, находящиеся в отпусках в связи с рождением ребенка (детей), усыновлением (удочерением) новорожденного ребенка (детей), по уходу за ребенком (детьми) до достижения им (ими) возраста трех лет; </w:t>
      </w:r>
    </w:p>
    <w:bookmarkEnd w:id="366"/>
    <w:bookmarkStart w:name="z586" w:id="367"/>
    <w:p>
      <w:pPr>
        <w:spacing w:after="0"/>
        <w:ind w:left="0"/>
        <w:jc w:val="both"/>
      </w:pPr>
      <w:r>
        <w:rPr>
          <w:rFonts w:ascii="Times New Roman"/>
          <w:b w:val="false"/>
          <w:i w:val="false"/>
          <w:color w:val="000000"/>
          <w:sz w:val="28"/>
        </w:rPr>
        <w:t xml:space="preserve">
      6) неработающие лица, осуществляющие уход за ребенком-инвалидом; </w:t>
      </w:r>
    </w:p>
    <w:bookmarkEnd w:id="367"/>
    <w:bookmarkStart w:name="z587" w:id="368"/>
    <w:p>
      <w:pPr>
        <w:spacing w:after="0"/>
        <w:ind w:left="0"/>
        <w:jc w:val="both"/>
      </w:pPr>
      <w:r>
        <w:rPr>
          <w:rFonts w:ascii="Times New Roman"/>
          <w:b w:val="false"/>
          <w:i w:val="false"/>
          <w:color w:val="000000"/>
          <w:sz w:val="28"/>
        </w:rPr>
        <w:t xml:space="preserve">
      7) получатели пенсионных выплат, в том числе участники и инвалиды Великой Отечественной войны; </w:t>
      </w:r>
    </w:p>
    <w:bookmarkEnd w:id="368"/>
    <w:bookmarkStart w:name="z588" w:id="369"/>
    <w:p>
      <w:pPr>
        <w:spacing w:after="0"/>
        <w:ind w:left="0"/>
        <w:jc w:val="both"/>
      </w:pPr>
      <w:r>
        <w:rPr>
          <w:rFonts w:ascii="Times New Roman"/>
          <w:b w:val="false"/>
          <w:i w:val="false"/>
          <w:color w:val="000000"/>
          <w:sz w:val="28"/>
        </w:rPr>
        <w:t xml:space="preserve">
      8)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 </w:t>
      </w:r>
    </w:p>
    <w:bookmarkEnd w:id="369"/>
    <w:bookmarkStart w:name="z589" w:id="370"/>
    <w:p>
      <w:pPr>
        <w:spacing w:after="0"/>
        <w:ind w:left="0"/>
        <w:jc w:val="both"/>
      </w:pPr>
      <w:r>
        <w:rPr>
          <w:rFonts w:ascii="Times New Roman"/>
          <w:b w:val="false"/>
          <w:i w:val="false"/>
          <w:color w:val="000000"/>
          <w:sz w:val="28"/>
        </w:rPr>
        <w:t xml:space="preserve">
      9) лица, содержащиеся в следственных изоляторах; </w:t>
      </w:r>
    </w:p>
    <w:bookmarkEnd w:id="370"/>
    <w:bookmarkStart w:name="z590" w:id="371"/>
    <w:p>
      <w:pPr>
        <w:spacing w:after="0"/>
        <w:ind w:left="0"/>
        <w:jc w:val="both"/>
      </w:pPr>
      <w:r>
        <w:rPr>
          <w:rFonts w:ascii="Times New Roman"/>
          <w:b w:val="false"/>
          <w:i w:val="false"/>
          <w:color w:val="000000"/>
          <w:sz w:val="28"/>
        </w:rPr>
        <w:t xml:space="preserve">
      10) неработающие оралманы; </w:t>
      </w:r>
    </w:p>
    <w:bookmarkEnd w:id="371"/>
    <w:bookmarkStart w:name="z591" w:id="372"/>
    <w:p>
      <w:pPr>
        <w:spacing w:after="0"/>
        <w:ind w:left="0"/>
        <w:jc w:val="both"/>
      </w:pPr>
      <w:r>
        <w:rPr>
          <w:rFonts w:ascii="Times New Roman"/>
          <w:b w:val="false"/>
          <w:i w:val="false"/>
          <w:color w:val="000000"/>
          <w:sz w:val="28"/>
        </w:rPr>
        <w:t xml:space="preserve">
      11)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w:t>
      </w:r>
    </w:p>
    <w:bookmarkEnd w:id="372"/>
    <w:bookmarkStart w:name="z592" w:id="373"/>
    <w:p>
      <w:pPr>
        <w:spacing w:after="0"/>
        <w:ind w:left="0"/>
        <w:jc w:val="both"/>
      </w:pPr>
      <w:r>
        <w:rPr>
          <w:rFonts w:ascii="Times New Roman"/>
          <w:b w:val="false"/>
          <w:i w:val="false"/>
          <w:color w:val="000000"/>
          <w:sz w:val="28"/>
        </w:rPr>
        <w:t xml:space="preserve">
      12) инвалиды; </w:t>
      </w:r>
    </w:p>
    <w:bookmarkEnd w:id="373"/>
    <w:bookmarkStart w:name="z593" w:id="374"/>
    <w:p>
      <w:pPr>
        <w:spacing w:after="0"/>
        <w:ind w:left="0"/>
        <w:jc w:val="both"/>
      </w:pPr>
      <w:r>
        <w:rPr>
          <w:rFonts w:ascii="Times New Roman"/>
          <w:b w:val="false"/>
          <w:i w:val="false"/>
          <w:color w:val="000000"/>
          <w:sz w:val="28"/>
        </w:rPr>
        <w:t xml:space="preserve">
      13)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 </w:t>
      </w:r>
    </w:p>
    <w:bookmarkEnd w:id="374"/>
    <w:bookmarkStart w:name="z594" w:id="375"/>
    <w:p>
      <w:pPr>
        <w:spacing w:after="0"/>
        <w:ind w:left="0"/>
        <w:jc w:val="both"/>
      </w:pPr>
      <w:r>
        <w:rPr>
          <w:rFonts w:ascii="Times New Roman"/>
          <w:b w:val="false"/>
          <w:i w:val="false"/>
          <w:color w:val="000000"/>
          <w:sz w:val="28"/>
        </w:rPr>
        <w:t xml:space="preserve">
      14) лица, завершившие обучение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 в течение трех календарных месяцев, следующих за месяцем, в котором завершено обучение. </w:t>
      </w:r>
    </w:p>
    <w:bookmarkEnd w:id="375"/>
    <w:bookmarkStart w:name="z595" w:id="376"/>
    <w:p>
      <w:pPr>
        <w:spacing w:after="0"/>
        <w:ind w:left="0"/>
        <w:jc w:val="both"/>
      </w:pPr>
      <w:r>
        <w:rPr>
          <w:rFonts w:ascii="Times New Roman"/>
          <w:b w:val="false"/>
          <w:i w:val="false"/>
          <w:color w:val="000000"/>
          <w:sz w:val="28"/>
        </w:rPr>
        <w:t xml:space="preserve">
      2. Взносы государства на обязательное социальное медицинское страхование, подлежащие уплате в фонд, устанавливаются в размере: </w:t>
      </w:r>
    </w:p>
    <w:bookmarkEnd w:id="376"/>
    <w:bookmarkStart w:name="z596" w:id="377"/>
    <w:p>
      <w:pPr>
        <w:spacing w:after="0"/>
        <w:ind w:left="0"/>
        <w:jc w:val="both"/>
      </w:pPr>
      <w:r>
        <w:rPr>
          <w:rFonts w:ascii="Times New Roman"/>
          <w:b w:val="false"/>
          <w:i w:val="false"/>
          <w:color w:val="000000"/>
          <w:sz w:val="28"/>
        </w:rPr>
        <w:t xml:space="preserve">
      с 1 января 2018 года – 3,75 процентов от объекта исчисления взносов государства; </w:t>
      </w:r>
    </w:p>
    <w:bookmarkEnd w:id="377"/>
    <w:bookmarkStart w:name="z597" w:id="378"/>
    <w:p>
      <w:pPr>
        <w:spacing w:after="0"/>
        <w:ind w:left="0"/>
        <w:jc w:val="both"/>
      </w:pPr>
      <w:r>
        <w:rPr>
          <w:rFonts w:ascii="Times New Roman"/>
          <w:b w:val="false"/>
          <w:i w:val="false"/>
          <w:color w:val="000000"/>
          <w:sz w:val="28"/>
        </w:rPr>
        <w:t xml:space="preserve">
      с 1 января 2019 года – 4 процентов от объекта исчисления взносов государства; </w:t>
      </w:r>
    </w:p>
    <w:bookmarkEnd w:id="378"/>
    <w:bookmarkStart w:name="z598" w:id="379"/>
    <w:p>
      <w:pPr>
        <w:spacing w:after="0"/>
        <w:ind w:left="0"/>
        <w:jc w:val="both"/>
      </w:pPr>
      <w:r>
        <w:rPr>
          <w:rFonts w:ascii="Times New Roman"/>
          <w:b w:val="false"/>
          <w:i w:val="false"/>
          <w:color w:val="000000"/>
          <w:sz w:val="28"/>
        </w:rPr>
        <w:t xml:space="preserve">
      с 1 января 2022 года – не менее 4, но не более 5 процентов от объекта исчисления взносов государства. При этом размер взносов государства ежегодно устанавливается на соответствующий финансовый год законом о республиканском бюджете."; </w:t>
      </w:r>
    </w:p>
    <w:bookmarkEnd w:id="379"/>
    <w:bookmarkStart w:name="z599" w:id="380"/>
    <w:p>
      <w:pPr>
        <w:spacing w:after="0"/>
        <w:ind w:left="0"/>
        <w:jc w:val="both"/>
      </w:pPr>
      <w:r>
        <w:rPr>
          <w:rFonts w:ascii="Times New Roman"/>
          <w:b w:val="false"/>
          <w:i w:val="false"/>
          <w:color w:val="000000"/>
          <w:sz w:val="28"/>
        </w:rPr>
        <w:t xml:space="preserve">
      "4. При перечислении отчислений и (или) взносов за граждан, указанных в подпунктах 2), 8) и 14) </w:t>
      </w:r>
      <w:r>
        <w:rPr>
          <w:rFonts w:ascii="Times New Roman"/>
          <w:b w:val="false"/>
          <w:i w:val="false"/>
          <w:color w:val="000000"/>
          <w:sz w:val="28"/>
        </w:rPr>
        <w:t>пункта 1</w:t>
      </w:r>
      <w:r>
        <w:rPr>
          <w:rFonts w:ascii="Times New Roman"/>
          <w:b w:val="false"/>
          <w:i w:val="false"/>
          <w:color w:val="000000"/>
          <w:sz w:val="28"/>
        </w:rPr>
        <w:t xml:space="preserve"> настоящей статьи, уплата взносов государства на обязательное социальное медицинское страхование прекращается в порядке, определенном уполномоченным органом."; </w:t>
      </w:r>
    </w:p>
    <w:bookmarkEnd w:id="380"/>
    <w:bookmarkStart w:name="z600" w:id="38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 изложить в следующей редакции: </w:t>
      </w:r>
    </w:p>
    <w:bookmarkEnd w:id="381"/>
    <w:bookmarkStart w:name="z601" w:id="382"/>
    <w:p>
      <w:pPr>
        <w:spacing w:after="0"/>
        <w:ind w:left="0"/>
        <w:jc w:val="both"/>
      </w:pPr>
      <w:r>
        <w:rPr>
          <w:rFonts w:ascii="Times New Roman"/>
          <w:b w:val="false"/>
          <w:i w:val="false"/>
          <w:color w:val="000000"/>
          <w:sz w:val="28"/>
        </w:rPr>
        <w:t xml:space="preserve">
      "1. Отчисления работодателей, подлежащие уплате в фонд, устанавливаются в размере: </w:t>
      </w:r>
    </w:p>
    <w:bookmarkEnd w:id="382"/>
    <w:bookmarkStart w:name="z602" w:id="383"/>
    <w:p>
      <w:pPr>
        <w:spacing w:after="0"/>
        <w:ind w:left="0"/>
        <w:jc w:val="both"/>
      </w:pPr>
      <w:r>
        <w:rPr>
          <w:rFonts w:ascii="Times New Roman"/>
          <w:b w:val="false"/>
          <w:i w:val="false"/>
          <w:color w:val="000000"/>
          <w:sz w:val="28"/>
        </w:rPr>
        <w:t xml:space="preserve">
      с 1 июля 2017 года – 1 процента от объекта исчисления отчислений; </w:t>
      </w:r>
    </w:p>
    <w:bookmarkEnd w:id="383"/>
    <w:bookmarkStart w:name="z603" w:id="384"/>
    <w:p>
      <w:pPr>
        <w:spacing w:after="0"/>
        <w:ind w:left="0"/>
        <w:jc w:val="both"/>
      </w:pPr>
      <w:r>
        <w:rPr>
          <w:rFonts w:ascii="Times New Roman"/>
          <w:b w:val="false"/>
          <w:i w:val="false"/>
          <w:color w:val="000000"/>
          <w:sz w:val="28"/>
        </w:rPr>
        <w:t xml:space="preserve">
      с 1 января 2018 года – 1,5 процентов от объекта исчисления отчислений; </w:t>
      </w:r>
    </w:p>
    <w:bookmarkEnd w:id="384"/>
    <w:bookmarkStart w:name="z604" w:id="385"/>
    <w:p>
      <w:pPr>
        <w:spacing w:after="0"/>
        <w:ind w:left="0"/>
        <w:jc w:val="both"/>
      </w:pPr>
      <w:r>
        <w:rPr>
          <w:rFonts w:ascii="Times New Roman"/>
          <w:b w:val="false"/>
          <w:i w:val="false"/>
          <w:color w:val="000000"/>
          <w:sz w:val="28"/>
        </w:rPr>
        <w:t xml:space="preserve">
      с 1 января 2020 года – 2 процентов от объекта исчисления отчислений; </w:t>
      </w:r>
    </w:p>
    <w:bookmarkEnd w:id="385"/>
    <w:bookmarkStart w:name="z605" w:id="386"/>
    <w:p>
      <w:pPr>
        <w:spacing w:after="0"/>
        <w:ind w:left="0"/>
        <w:jc w:val="both"/>
      </w:pPr>
      <w:r>
        <w:rPr>
          <w:rFonts w:ascii="Times New Roman"/>
          <w:b w:val="false"/>
          <w:i w:val="false"/>
          <w:color w:val="000000"/>
          <w:sz w:val="28"/>
        </w:rPr>
        <w:t xml:space="preserve">
      с 1 января 2022 года – 3 процентов от объекта исчисления отчислений."; </w:t>
      </w:r>
    </w:p>
    <w:bookmarkEnd w:id="386"/>
    <w:bookmarkStart w:name="z606" w:id="387"/>
    <w:p>
      <w:pPr>
        <w:spacing w:after="0"/>
        <w:ind w:left="0"/>
        <w:jc w:val="both"/>
      </w:pPr>
      <w:r>
        <w:rPr>
          <w:rFonts w:ascii="Times New Roman"/>
          <w:b w:val="false"/>
          <w:i w:val="false"/>
          <w:color w:val="000000"/>
          <w:sz w:val="28"/>
        </w:rPr>
        <w:t xml:space="preserve">
      "3. От уплаты отчислений освобождаются работодатели за: </w:t>
      </w:r>
    </w:p>
    <w:bookmarkEnd w:id="387"/>
    <w:bookmarkStart w:name="z607" w:id="388"/>
    <w:p>
      <w:pPr>
        <w:spacing w:after="0"/>
        <w:ind w:left="0"/>
        <w:jc w:val="both"/>
      </w:pPr>
      <w:r>
        <w:rPr>
          <w:rFonts w:ascii="Times New Roman"/>
          <w:b w:val="false"/>
          <w:i w:val="false"/>
          <w:color w:val="000000"/>
          <w:sz w:val="28"/>
        </w:rPr>
        <w:t xml:space="preserve">
      1) лиц, указанных в подпунктах 1), 5), 7), 11), 12) и 13) </w:t>
      </w:r>
      <w:r>
        <w:rPr>
          <w:rFonts w:ascii="Times New Roman"/>
          <w:b w:val="false"/>
          <w:i w:val="false"/>
          <w:color w:val="000000"/>
          <w:sz w:val="28"/>
        </w:rPr>
        <w:t>пункта 1</w:t>
      </w:r>
      <w:r>
        <w:rPr>
          <w:rFonts w:ascii="Times New Roman"/>
          <w:b w:val="false"/>
          <w:i w:val="false"/>
          <w:color w:val="000000"/>
          <w:sz w:val="28"/>
        </w:rPr>
        <w:t xml:space="preserve"> статьи 26 настоящего Закона; </w:t>
      </w:r>
    </w:p>
    <w:bookmarkEnd w:id="388"/>
    <w:bookmarkStart w:name="z608" w:id="389"/>
    <w:p>
      <w:pPr>
        <w:spacing w:after="0"/>
        <w:ind w:left="0"/>
        <w:jc w:val="both"/>
      </w:pPr>
      <w:r>
        <w:rPr>
          <w:rFonts w:ascii="Times New Roman"/>
          <w:b w:val="false"/>
          <w:i w:val="false"/>
          <w:color w:val="000000"/>
          <w:sz w:val="28"/>
        </w:rPr>
        <w:t xml:space="preserve">
      2) военнослужащих; </w:t>
      </w:r>
    </w:p>
    <w:bookmarkEnd w:id="389"/>
    <w:bookmarkStart w:name="z609" w:id="390"/>
    <w:p>
      <w:pPr>
        <w:spacing w:after="0"/>
        <w:ind w:left="0"/>
        <w:jc w:val="both"/>
      </w:pPr>
      <w:r>
        <w:rPr>
          <w:rFonts w:ascii="Times New Roman"/>
          <w:b w:val="false"/>
          <w:i w:val="false"/>
          <w:color w:val="000000"/>
          <w:sz w:val="28"/>
        </w:rPr>
        <w:t xml:space="preserve">
      3) сотрудников специальных государственных органов; </w:t>
      </w:r>
    </w:p>
    <w:bookmarkEnd w:id="390"/>
    <w:bookmarkStart w:name="z610" w:id="391"/>
    <w:p>
      <w:pPr>
        <w:spacing w:after="0"/>
        <w:ind w:left="0"/>
        <w:jc w:val="both"/>
      </w:pPr>
      <w:r>
        <w:rPr>
          <w:rFonts w:ascii="Times New Roman"/>
          <w:b w:val="false"/>
          <w:i w:val="false"/>
          <w:color w:val="000000"/>
          <w:sz w:val="28"/>
        </w:rPr>
        <w:t xml:space="preserve">
      4) сотрудников правоохранительных органов."; </w:t>
      </w:r>
    </w:p>
    <w:bookmarkEnd w:id="391"/>
    <w:bookmarkStart w:name="z611" w:id="39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статьи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 </w:t>
      </w:r>
    </w:p>
    <w:bookmarkEnd w:id="392"/>
    <w:bookmarkStart w:name="z612" w:id="393"/>
    <w:p>
      <w:pPr>
        <w:spacing w:after="0"/>
        <w:ind w:left="0"/>
        <w:jc w:val="both"/>
      </w:pPr>
      <w:r>
        <w:rPr>
          <w:rFonts w:ascii="Times New Roman"/>
          <w:b w:val="false"/>
          <w:i w:val="false"/>
          <w:color w:val="000000"/>
          <w:sz w:val="28"/>
        </w:rPr>
        <w:t xml:space="preserve">
      "Статья 28. Взносы на обязательное социальное медицинское страхование </w:t>
      </w:r>
    </w:p>
    <w:bookmarkEnd w:id="393"/>
    <w:bookmarkStart w:name="z613" w:id="394"/>
    <w:p>
      <w:pPr>
        <w:spacing w:after="0"/>
        <w:ind w:left="0"/>
        <w:jc w:val="both"/>
      </w:pPr>
      <w:r>
        <w:rPr>
          <w:rFonts w:ascii="Times New Roman"/>
          <w:b w:val="false"/>
          <w:i w:val="false"/>
          <w:color w:val="000000"/>
          <w:sz w:val="28"/>
        </w:rPr>
        <w:t xml:space="preserve">
      1. Взносы работников, подлежащие уплате в фонд, устанавливаются в размере: </w:t>
      </w:r>
    </w:p>
    <w:bookmarkEnd w:id="394"/>
    <w:bookmarkStart w:name="z614" w:id="395"/>
    <w:p>
      <w:pPr>
        <w:spacing w:after="0"/>
        <w:ind w:left="0"/>
        <w:jc w:val="both"/>
      </w:pPr>
      <w:r>
        <w:rPr>
          <w:rFonts w:ascii="Times New Roman"/>
          <w:b w:val="false"/>
          <w:i w:val="false"/>
          <w:color w:val="000000"/>
          <w:sz w:val="28"/>
        </w:rPr>
        <w:t xml:space="preserve">
      с 1 января 2019 года – 1 процента от объекта исчисления взносов; </w:t>
      </w:r>
    </w:p>
    <w:bookmarkEnd w:id="395"/>
    <w:bookmarkStart w:name="z615" w:id="396"/>
    <w:p>
      <w:pPr>
        <w:spacing w:after="0"/>
        <w:ind w:left="0"/>
        <w:jc w:val="both"/>
      </w:pPr>
      <w:r>
        <w:rPr>
          <w:rFonts w:ascii="Times New Roman"/>
          <w:b w:val="false"/>
          <w:i w:val="false"/>
          <w:color w:val="000000"/>
          <w:sz w:val="28"/>
        </w:rPr>
        <w:t xml:space="preserve">
      с 1 января 2020 года – 2 процентов от объекта исчисления взносов. </w:t>
      </w:r>
    </w:p>
    <w:bookmarkEnd w:id="396"/>
    <w:bookmarkStart w:name="z616" w:id="397"/>
    <w:p>
      <w:pPr>
        <w:spacing w:after="0"/>
        <w:ind w:left="0"/>
        <w:jc w:val="both"/>
      </w:pPr>
      <w:r>
        <w:rPr>
          <w:rFonts w:ascii="Times New Roman"/>
          <w:b w:val="false"/>
          <w:i w:val="false"/>
          <w:color w:val="000000"/>
          <w:sz w:val="28"/>
        </w:rPr>
        <w:t xml:space="preserve">
      2. Взносы получателей социальных выплат на случай потери работы из Государственного фонда социального страхования устанавливаются в размере: </w:t>
      </w:r>
    </w:p>
    <w:bookmarkEnd w:id="397"/>
    <w:bookmarkStart w:name="z617" w:id="398"/>
    <w:p>
      <w:pPr>
        <w:spacing w:after="0"/>
        <w:ind w:left="0"/>
        <w:jc w:val="both"/>
      </w:pPr>
      <w:r>
        <w:rPr>
          <w:rFonts w:ascii="Times New Roman"/>
          <w:b w:val="false"/>
          <w:i w:val="false"/>
          <w:color w:val="000000"/>
          <w:sz w:val="28"/>
        </w:rPr>
        <w:t xml:space="preserve">
      с 1 января 2019 года – 1 процента от суммы назначенной социальной выплаты на случай потери работы; </w:t>
      </w:r>
    </w:p>
    <w:bookmarkEnd w:id="398"/>
    <w:bookmarkStart w:name="z618" w:id="399"/>
    <w:p>
      <w:pPr>
        <w:spacing w:after="0"/>
        <w:ind w:left="0"/>
        <w:jc w:val="both"/>
      </w:pPr>
      <w:r>
        <w:rPr>
          <w:rFonts w:ascii="Times New Roman"/>
          <w:b w:val="false"/>
          <w:i w:val="false"/>
          <w:color w:val="000000"/>
          <w:sz w:val="28"/>
        </w:rPr>
        <w:t xml:space="preserve">
      с 1 января 2020 года – 2 процентов от суммы назначенной социальной выплаты на случай потери работы. </w:t>
      </w:r>
    </w:p>
    <w:bookmarkEnd w:id="399"/>
    <w:bookmarkStart w:name="z619" w:id="400"/>
    <w:p>
      <w:pPr>
        <w:spacing w:after="0"/>
        <w:ind w:left="0"/>
        <w:jc w:val="both"/>
      </w:pPr>
      <w:r>
        <w:rPr>
          <w:rFonts w:ascii="Times New Roman"/>
          <w:b w:val="false"/>
          <w:i w:val="false"/>
          <w:color w:val="000000"/>
          <w:sz w:val="28"/>
        </w:rPr>
        <w:t xml:space="preserve">
      3. Взносы индивидуальных предпринимателей, частных нотариусов, частных судебных исполнителей, адвокатов, профессиональных медиаторов, физических лиц, получающих доходы по договорам гражданско-правового характера, с 1 июля 2017 года устанавливаются в размере 5 процентов от объекта исчисления взносов. </w:t>
      </w:r>
    </w:p>
    <w:bookmarkEnd w:id="400"/>
    <w:bookmarkStart w:name="z620" w:id="401"/>
    <w:p>
      <w:pPr>
        <w:spacing w:after="0"/>
        <w:ind w:left="0"/>
        <w:jc w:val="both"/>
      </w:pPr>
      <w:r>
        <w:rPr>
          <w:rFonts w:ascii="Times New Roman"/>
          <w:b w:val="false"/>
          <w:i w:val="false"/>
          <w:color w:val="000000"/>
          <w:sz w:val="28"/>
        </w:rPr>
        <w:t xml:space="preserve">
      4. Взносы граждан, выехавших за пределы Республики Казахстан, а также иных плательщиков устанавливаются с 1 января 2018 года в размере 5 процентов от объекта исчисления взносов. </w:t>
      </w:r>
    </w:p>
    <w:bookmarkEnd w:id="401"/>
    <w:bookmarkStart w:name="z621" w:id="402"/>
    <w:p>
      <w:pPr>
        <w:spacing w:after="0"/>
        <w:ind w:left="0"/>
        <w:jc w:val="both"/>
      </w:pPr>
      <w:r>
        <w:rPr>
          <w:rFonts w:ascii="Times New Roman"/>
          <w:b w:val="false"/>
          <w:i w:val="false"/>
          <w:color w:val="000000"/>
          <w:sz w:val="28"/>
        </w:rPr>
        <w:t xml:space="preserve">
      5. Объектом исчисления взносов работников, физических лиц, получающих доходы по договорам гражданско-правового характера, являются их доходы, исчисленные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 </w:t>
      </w:r>
    </w:p>
    <w:bookmarkEnd w:id="402"/>
    <w:bookmarkStart w:name="z622" w:id="403"/>
    <w:p>
      <w:pPr>
        <w:spacing w:after="0"/>
        <w:ind w:left="0"/>
        <w:jc w:val="both"/>
      </w:pPr>
      <w:r>
        <w:rPr>
          <w:rFonts w:ascii="Times New Roman"/>
          <w:b w:val="false"/>
          <w:i w:val="false"/>
          <w:color w:val="000000"/>
          <w:sz w:val="28"/>
        </w:rPr>
        <w:t xml:space="preserve">
      Объектом исчисления взносов индивидуальных предпринимателей, частных нотариусов, частных судебных исполнителей, адвокатов, профессиональных медиаторов является двукратный минимальный размер заработной платы, установленный на соответствующий финансовый год законом о республиканском бюджете, за исключением приостановивших представление налоговой отчетности в соответствии с налоговым законодательством Республики Казахстан частных нотариусов, частных судебных исполнителей, адвокатов, профессиональных медиаторов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 </w:t>
      </w:r>
    </w:p>
    <w:bookmarkEnd w:id="403"/>
    <w:bookmarkStart w:name="z623" w:id="404"/>
    <w:p>
      <w:pPr>
        <w:spacing w:after="0"/>
        <w:ind w:left="0"/>
        <w:jc w:val="both"/>
      </w:pPr>
      <w:r>
        <w:rPr>
          <w:rFonts w:ascii="Times New Roman"/>
          <w:b w:val="false"/>
          <w:i w:val="false"/>
          <w:color w:val="000000"/>
          <w:sz w:val="28"/>
        </w:rPr>
        <w:t xml:space="preserve">
      6. Объектом исчисления взносов граждан, выехавших за пределы Республики Казахстан, а также иных плательщиков, в том числе приостановивших представление налоговой отчетности в соответствии с налоговым законодательством Республики Казахстан частных нотариусов, частных судебных исполнителей, адвокатов, профессиональных медиаторов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 является минимальный размер заработной платы, установленный на соответствующий финансовый год законом о республиканском бюджете. </w:t>
      </w:r>
    </w:p>
    <w:bookmarkEnd w:id="404"/>
    <w:bookmarkStart w:name="z624" w:id="405"/>
    <w:p>
      <w:pPr>
        <w:spacing w:after="0"/>
        <w:ind w:left="0"/>
        <w:jc w:val="both"/>
      </w:pPr>
      <w:r>
        <w:rPr>
          <w:rFonts w:ascii="Times New Roman"/>
          <w:b w:val="false"/>
          <w:i w:val="false"/>
          <w:color w:val="000000"/>
          <w:sz w:val="28"/>
        </w:rPr>
        <w:t xml:space="preserve">
      7. Освобождаются от уплаты взносов в фонд: </w:t>
      </w:r>
    </w:p>
    <w:bookmarkEnd w:id="405"/>
    <w:bookmarkStart w:name="z625" w:id="406"/>
    <w:p>
      <w:pPr>
        <w:spacing w:after="0"/>
        <w:ind w:left="0"/>
        <w:jc w:val="both"/>
      </w:pPr>
      <w:r>
        <w:rPr>
          <w:rFonts w:ascii="Times New Roman"/>
          <w:b w:val="false"/>
          <w:i w:val="false"/>
          <w:color w:val="000000"/>
          <w:sz w:val="28"/>
        </w:rPr>
        <w:t xml:space="preserve">
      1)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26 настоящего Закона, за исключением получателей социальных выплат на случай потери работы из Государственного фонда социального страхования; </w:t>
      </w:r>
    </w:p>
    <w:bookmarkEnd w:id="406"/>
    <w:bookmarkStart w:name="z626" w:id="407"/>
    <w:p>
      <w:pPr>
        <w:spacing w:after="0"/>
        <w:ind w:left="0"/>
        <w:jc w:val="both"/>
      </w:pPr>
      <w:r>
        <w:rPr>
          <w:rFonts w:ascii="Times New Roman"/>
          <w:b w:val="false"/>
          <w:i w:val="false"/>
          <w:color w:val="000000"/>
          <w:sz w:val="28"/>
        </w:rPr>
        <w:t xml:space="preserve">
      2) военнослужащие; </w:t>
      </w:r>
    </w:p>
    <w:bookmarkEnd w:id="407"/>
    <w:bookmarkStart w:name="z627" w:id="408"/>
    <w:p>
      <w:pPr>
        <w:spacing w:after="0"/>
        <w:ind w:left="0"/>
        <w:jc w:val="both"/>
      </w:pPr>
      <w:r>
        <w:rPr>
          <w:rFonts w:ascii="Times New Roman"/>
          <w:b w:val="false"/>
          <w:i w:val="false"/>
          <w:color w:val="000000"/>
          <w:sz w:val="28"/>
        </w:rPr>
        <w:t xml:space="preserve">
      3) сотрудники специальных государственных органов; </w:t>
      </w:r>
    </w:p>
    <w:bookmarkEnd w:id="408"/>
    <w:bookmarkStart w:name="z628" w:id="409"/>
    <w:p>
      <w:pPr>
        <w:spacing w:after="0"/>
        <w:ind w:left="0"/>
        <w:jc w:val="both"/>
      </w:pPr>
      <w:r>
        <w:rPr>
          <w:rFonts w:ascii="Times New Roman"/>
          <w:b w:val="false"/>
          <w:i w:val="false"/>
          <w:color w:val="000000"/>
          <w:sz w:val="28"/>
        </w:rPr>
        <w:t xml:space="preserve">
      4) сотрудники правоохранительных органов. </w:t>
      </w:r>
    </w:p>
    <w:bookmarkEnd w:id="409"/>
    <w:bookmarkStart w:name="z629" w:id="410"/>
    <w:p>
      <w:pPr>
        <w:spacing w:after="0"/>
        <w:ind w:left="0"/>
        <w:jc w:val="both"/>
      </w:pPr>
      <w:r>
        <w:rPr>
          <w:rFonts w:ascii="Times New Roman"/>
          <w:b w:val="false"/>
          <w:i w:val="false"/>
          <w:color w:val="000000"/>
          <w:sz w:val="28"/>
        </w:rPr>
        <w:t xml:space="preserve">
      Статья 29. Доходы, принимаемые для исчисления отчислений и (или) взносов </w:t>
      </w:r>
    </w:p>
    <w:bookmarkEnd w:id="410"/>
    <w:bookmarkStart w:name="z630" w:id="411"/>
    <w:p>
      <w:pPr>
        <w:spacing w:after="0"/>
        <w:ind w:left="0"/>
        <w:jc w:val="both"/>
      </w:pPr>
      <w:r>
        <w:rPr>
          <w:rFonts w:ascii="Times New Roman"/>
          <w:b w:val="false"/>
          <w:i w:val="false"/>
          <w:color w:val="000000"/>
          <w:sz w:val="28"/>
        </w:rPr>
        <w:t xml:space="preserve">
      1. Доходами работников, принимаемыми для исчисления отчислений и взносов, являются доходы, начисленные работодателями, за исключением доходов, установленных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w:t>
      </w:r>
    </w:p>
    <w:bookmarkEnd w:id="411"/>
    <w:bookmarkStart w:name="z631" w:id="412"/>
    <w:p>
      <w:pPr>
        <w:spacing w:after="0"/>
        <w:ind w:left="0"/>
        <w:jc w:val="both"/>
      </w:pPr>
      <w:r>
        <w:rPr>
          <w:rFonts w:ascii="Times New Roman"/>
          <w:b w:val="false"/>
          <w:i w:val="false"/>
          <w:color w:val="000000"/>
          <w:sz w:val="28"/>
        </w:rPr>
        <w:t xml:space="preserve">
      Доходами персонала дипломатической службы, направленного в соответствии с законодательством Республики Казахстан на работу в загранучреждение Республики Казахстан, в период пребывания на территории иностранного государства в связи с осуществлением профессиональной деятельности являются доходы, начисленные работодателем на территории Республики Казахстан в национальной валюте, за исключением доходов, установленных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w:t>
      </w:r>
    </w:p>
    <w:bookmarkEnd w:id="412"/>
    <w:bookmarkStart w:name="z632" w:id="413"/>
    <w:p>
      <w:pPr>
        <w:spacing w:after="0"/>
        <w:ind w:left="0"/>
        <w:jc w:val="both"/>
      </w:pPr>
      <w:r>
        <w:rPr>
          <w:rFonts w:ascii="Times New Roman"/>
          <w:b w:val="false"/>
          <w:i w:val="false"/>
          <w:color w:val="000000"/>
          <w:sz w:val="28"/>
        </w:rPr>
        <w:t xml:space="preserve">
      2. Доходами физического лица по договорам гражданско-правового характера являются все начисленные доходы по данным договорам, за исключением доходов, установленных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413"/>
    <w:bookmarkStart w:name="z633" w:id="414"/>
    <w:p>
      <w:pPr>
        <w:spacing w:after="0"/>
        <w:ind w:left="0"/>
        <w:jc w:val="both"/>
      </w:pPr>
      <w:r>
        <w:rPr>
          <w:rFonts w:ascii="Times New Roman"/>
          <w:b w:val="false"/>
          <w:i w:val="false"/>
          <w:color w:val="000000"/>
          <w:sz w:val="28"/>
        </w:rPr>
        <w:t xml:space="preserve">
      3. Ежемесячный объект, принимаемый для исчисления отчислений, не должен превышать пятнадцатикратный минимальный размер заработной платы, установленный на соответствующий финансовый год законом о республиканском бюджете. </w:t>
      </w:r>
    </w:p>
    <w:bookmarkEnd w:id="414"/>
    <w:bookmarkStart w:name="z634" w:id="415"/>
    <w:p>
      <w:pPr>
        <w:spacing w:after="0"/>
        <w:ind w:left="0"/>
        <w:jc w:val="both"/>
      </w:pPr>
      <w:r>
        <w:rPr>
          <w:rFonts w:ascii="Times New Roman"/>
          <w:b w:val="false"/>
          <w:i w:val="false"/>
          <w:color w:val="000000"/>
          <w:sz w:val="28"/>
        </w:rPr>
        <w:t xml:space="preserve">
      Ежемесячный доход, принимаемый для исчисления взносов, должен исчисляться по сумме всех видов доходов физического лица и не должен превышать пятнадцатикратный минимальный размер заработной платы, установленный на соответствующий финансовый год законом о республиканском бюджете. </w:t>
      </w:r>
    </w:p>
    <w:bookmarkEnd w:id="415"/>
    <w:bookmarkStart w:name="z635" w:id="416"/>
    <w:p>
      <w:pPr>
        <w:spacing w:after="0"/>
        <w:ind w:left="0"/>
        <w:jc w:val="both"/>
      </w:pPr>
      <w:r>
        <w:rPr>
          <w:rFonts w:ascii="Times New Roman"/>
          <w:b w:val="false"/>
          <w:i w:val="false"/>
          <w:color w:val="000000"/>
          <w:sz w:val="28"/>
        </w:rPr>
        <w:t xml:space="preserve">
      При уплате взносов с суммы дохода работника, равной пятнадцатикратному минимальному размеру заработной платы, установленному на соответствующий финансовый год законом о республиканском бюджете, уплата взносов с других доходов физического лица при наличии документа, подтверждающего уплату таких взносов, не требуется. </w:t>
      </w:r>
    </w:p>
    <w:bookmarkEnd w:id="416"/>
    <w:bookmarkStart w:name="z636" w:id="417"/>
    <w:p>
      <w:pPr>
        <w:spacing w:after="0"/>
        <w:ind w:left="0"/>
        <w:jc w:val="both"/>
      </w:pPr>
      <w:r>
        <w:rPr>
          <w:rFonts w:ascii="Times New Roman"/>
          <w:b w:val="false"/>
          <w:i w:val="false"/>
          <w:color w:val="000000"/>
          <w:sz w:val="28"/>
        </w:rPr>
        <w:t xml:space="preserve">
      Таким документом является справка о суммах полученных доходов, исчисленных и уплаченных взносов, выданная налоговым агентом. </w:t>
      </w:r>
    </w:p>
    <w:bookmarkEnd w:id="417"/>
    <w:bookmarkStart w:name="z637" w:id="418"/>
    <w:p>
      <w:pPr>
        <w:spacing w:after="0"/>
        <w:ind w:left="0"/>
        <w:jc w:val="both"/>
      </w:pPr>
      <w:r>
        <w:rPr>
          <w:rFonts w:ascii="Times New Roman"/>
          <w:b w:val="false"/>
          <w:i w:val="false"/>
          <w:color w:val="000000"/>
          <w:sz w:val="28"/>
        </w:rPr>
        <w:t xml:space="preserve">
      В случае, если объект исчисления отчислений и (или) взносов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отчисления и (или) взносы исчисляются и перечисляются исходя из минимального размера заработной платы, за исключением случая, установленного частью второй пункта 5 </w:t>
      </w:r>
      <w:r>
        <w:rPr>
          <w:rFonts w:ascii="Times New Roman"/>
          <w:b w:val="false"/>
          <w:i w:val="false"/>
          <w:color w:val="000000"/>
          <w:sz w:val="28"/>
        </w:rPr>
        <w:t>статьи 28</w:t>
      </w:r>
      <w:r>
        <w:rPr>
          <w:rFonts w:ascii="Times New Roman"/>
          <w:b w:val="false"/>
          <w:i w:val="false"/>
          <w:color w:val="000000"/>
          <w:sz w:val="28"/>
        </w:rPr>
        <w:t xml:space="preserve"> настоящего Закона. </w:t>
      </w:r>
    </w:p>
    <w:bookmarkEnd w:id="418"/>
    <w:bookmarkStart w:name="z638" w:id="419"/>
    <w:p>
      <w:pPr>
        <w:spacing w:after="0"/>
        <w:ind w:left="0"/>
        <w:jc w:val="both"/>
      </w:pPr>
      <w:r>
        <w:rPr>
          <w:rFonts w:ascii="Times New Roman"/>
          <w:b w:val="false"/>
          <w:i w:val="false"/>
          <w:color w:val="000000"/>
          <w:sz w:val="28"/>
        </w:rPr>
        <w:t xml:space="preserve">
      4. Отчисления и (или) взносы в фонд не удерживаются со следующих выплат и доходов: </w:t>
      </w:r>
    </w:p>
    <w:bookmarkEnd w:id="419"/>
    <w:bookmarkStart w:name="z639" w:id="420"/>
    <w:p>
      <w:pPr>
        <w:spacing w:after="0"/>
        <w:ind w:left="0"/>
        <w:jc w:val="both"/>
      </w:pPr>
      <w:r>
        <w:rPr>
          <w:rFonts w:ascii="Times New Roman"/>
          <w:b w:val="false"/>
          <w:i w:val="false"/>
          <w:color w:val="000000"/>
          <w:sz w:val="28"/>
        </w:rPr>
        <w:t xml:space="preserve">
      1) доходы,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155 Кодекса Республики Казахстан "О налогах и других обязательных платежах в бюджет" (Налоговый кодекс); </w:t>
      </w:r>
    </w:p>
    <w:bookmarkEnd w:id="420"/>
    <w:bookmarkStart w:name="z640" w:id="421"/>
    <w:p>
      <w:pPr>
        <w:spacing w:after="0"/>
        <w:ind w:left="0"/>
        <w:jc w:val="both"/>
      </w:pPr>
      <w:r>
        <w:rPr>
          <w:rFonts w:ascii="Times New Roman"/>
          <w:b w:val="false"/>
          <w:i w:val="false"/>
          <w:color w:val="000000"/>
          <w:sz w:val="28"/>
        </w:rPr>
        <w:t xml:space="preserve">
      2) доходы, установленные в </w:t>
      </w:r>
      <w:r>
        <w:rPr>
          <w:rFonts w:ascii="Times New Roman"/>
          <w:b w:val="false"/>
          <w:i w:val="false"/>
          <w:color w:val="000000"/>
          <w:sz w:val="28"/>
        </w:rPr>
        <w:t>пункте 1</w:t>
      </w:r>
      <w:r>
        <w:rPr>
          <w:rFonts w:ascii="Times New Roman"/>
          <w:b w:val="false"/>
          <w:i w:val="false"/>
          <w:color w:val="000000"/>
          <w:sz w:val="28"/>
        </w:rPr>
        <w:t xml:space="preserve"> статьи 156 Кодекса Республики Казахстан "О налогах и других обязательных платежах в бюджет" (Налоговый кодекс), за исключением доходов, установленных в </w:t>
      </w:r>
      <w:r>
        <w:rPr>
          <w:rFonts w:ascii="Times New Roman"/>
          <w:b w:val="false"/>
          <w:i w:val="false"/>
          <w:color w:val="000000"/>
          <w:sz w:val="28"/>
        </w:rPr>
        <w:t>подпунктах 8-2)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13-2) пункта 1 статьи 156 Кодекса Республики Казахстан "О налогах и других обязательных платежах в бюджет" (Налоговый кодекс); </w:t>
      </w:r>
    </w:p>
    <w:bookmarkEnd w:id="421"/>
    <w:bookmarkStart w:name="z641" w:id="422"/>
    <w:p>
      <w:pPr>
        <w:spacing w:after="0"/>
        <w:ind w:left="0"/>
        <w:jc w:val="both"/>
      </w:pPr>
      <w:r>
        <w:rPr>
          <w:rFonts w:ascii="Times New Roman"/>
          <w:b w:val="false"/>
          <w:i w:val="false"/>
          <w:color w:val="000000"/>
          <w:sz w:val="28"/>
        </w:rPr>
        <w:t xml:space="preserve">
      3) доходы, установленные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200-1 Кодекса Республики Казахстан "О налогах и других обязательных платежах в бюджет" (Налоговый кодекс); </w:t>
      </w:r>
    </w:p>
    <w:bookmarkEnd w:id="422"/>
    <w:bookmarkStart w:name="z642" w:id="423"/>
    <w:p>
      <w:pPr>
        <w:spacing w:after="0"/>
        <w:ind w:left="0"/>
        <w:jc w:val="both"/>
      </w:pPr>
      <w:r>
        <w:rPr>
          <w:rFonts w:ascii="Times New Roman"/>
          <w:b w:val="false"/>
          <w:i w:val="false"/>
          <w:color w:val="000000"/>
          <w:sz w:val="28"/>
        </w:rPr>
        <w:t xml:space="preserve">
      4) доходы, указанные в подпунктах 1), 2) и 4)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357 Кодекса Республики Казахстан "О налогах и других обязательных платежах в бюджет" (Налоговый кодекс)."; </w:t>
      </w:r>
    </w:p>
    <w:bookmarkEnd w:id="423"/>
    <w:bookmarkStart w:name="z643" w:id="42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30</w:t>
      </w:r>
      <w:r>
        <w:rPr>
          <w:rFonts w:ascii="Times New Roman"/>
          <w:b w:val="false"/>
          <w:i w:val="false"/>
          <w:color w:val="000000"/>
          <w:sz w:val="28"/>
        </w:rPr>
        <w:t xml:space="preserve">: </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645" w:id="425"/>
    <w:p>
      <w:pPr>
        <w:spacing w:after="0"/>
        <w:ind w:left="0"/>
        <w:jc w:val="both"/>
      </w:pPr>
      <w:r>
        <w:rPr>
          <w:rFonts w:ascii="Times New Roman"/>
          <w:b w:val="false"/>
          <w:i w:val="false"/>
          <w:color w:val="000000"/>
          <w:sz w:val="28"/>
        </w:rPr>
        <w:t>
      "3. Исчисление и уплата ежемесячных взносов индивидуальных предпринимателей, частных нотариусов, частных судебных исполнителей, адвокатов, профессиональных медиаторов осуществляются через банки или организации, осуществляющие отдельные виды банковских операций, для последующего перечисления Государственной корпорацией на счет фонда.";</w:t>
      </w:r>
    </w:p>
    <w:bookmarkEnd w:id="425"/>
    <w:bookmarkStart w:name="z646" w:id="426"/>
    <w:p>
      <w:pPr>
        <w:spacing w:after="0"/>
        <w:ind w:left="0"/>
        <w:jc w:val="both"/>
      </w:pPr>
      <w:r>
        <w:rPr>
          <w:rFonts w:ascii="Times New Roman"/>
          <w:b w:val="false"/>
          <w:i w:val="false"/>
          <w:color w:val="000000"/>
          <w:sz w:val="28"/>
        </w:rPr>
        <w:t xml:space="preserve">
      дополнить пунктами 3-1 и 3-2 следующего содержания: </w:t>
      </w:r>
    </w:p>
    <w:bookmarkEnd w:id="426"/>
    <w:bookmarkStart w:name="z647" w:id="427"/>
    <w:p>
      <w:pPr>
        <w:spacing w:after="0"/>
        <w:ind w:left="0"/>
        <w:jc w:val="both"/>
      </w:pPr>
      <w:r>
        <w:rPr>
          <w:rFonts w:ascii="Times New Roman"/>
          <w:b w:val="false"/>
          <w:i w:val="false"/>
          <w:color w:val="000000"/>
          <w:sz w:val="28"/>
        </w:rPr>
        <w:t xml:space="preserve">
      "3-1. Уплата взносов граждан, выехавших за пределы Республики Казахстан, а также иных плательщиков в фонд производится через банки или организации, осуществляющие отдельные виды банковских операций, для последующего перечисления Государственной корпорацией на счет фонда. </w:t>
      </w:r>
    </w:p>
    <w:bookmarkEnd w:id="427"/>
    <w:bookmarkStart w:name="z648" w:id="428"/>
    <w:p>
      <w:pPr>
        <w:spacing w:after="0"/>
        <w:ind w:left="0"/>
        <w:jc w:val="both"/>
      </w:pPr>
      <w:r>
        <w:rPr>
          <w:rFonts w:ascii="Times New Roman"/>
          <w:b w:val="false"/>
          <w:i w:val="false"/>
          <w:color w:val="000000"/>
          <w:sz w:val="28"/>
        </w:rPr>
        <w:t xml:space="preserve">
      Лица, указанные в части первой настоящего пункта, вправе осуществлять уплату взносов в фонд на предстоящий период. </w:t>
      </w:r>
    </w:p>
    <w:bookmarkEnd w:id="428"/>
    <w:bookmarkStart w:name="z649" w:id="429"/>
    <w:p>
      <w:pPr>
        <w:spacing w:after="0"/>
        <w:ind w:left="0"/>
        <w:jc w:val="both"/>
      </w:pPr>
      <w:r>
        <w:rPr>
          <w:rFonts w:ascii="Times New Roman"/>
          <w:b w:val="false"/>
          <w:i w:val="false"/>
          <w:color w:val="000000"/>
          <w:sz w:val="28"/>
        </w:rPr>
        <w:t xml:space="preserve">
      3-2. Уплата взносов сопровождающего супруга (сопровождающей супруги) персонала дипломатической службы Республики Казахстан, направленного в соответствии с законодательством Республики Казахстан на работу в загранучреждение Республики Казахстан, может производиться путем удержания из заработной платы персонала дипломатической службы в национальной валюте для последующего перечисления на счет фонда через Государственную корпорацию по их заявлению."; </w:t>
      </w:r>
    </w:p>
    <w:bookmarkEnd w:id="429"/>
    <w:bookmarkStart w:name="z650" w:id="4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430"/>
    <w:bookmarkStart w:name="z651" w:id="431"/>
    <w:p>
      <w:pPr>
        <w:spacing w:after="0"/>
        <w:ind w:left="0"/>
        <w:jc w:val="both"/>
      </w:pPr>
      <w:r>
        <w:rPr>
          <w:rFonts w:ascii="Times New Roman"/>
          <w:b w:val="false"/>
          <w:i w:val="false"/>
          <w:color w:val="000000"/>
          <w:sz w:val="28"/>
        </w:rPr>
        <w:t xml:space="preserve">
      в абзаце первом слова "через Государственную корпорацию" заменить словами "через банки или организации, осуществляющие отдельные виды банковских операций, для последующего перечисления Государственной корпорацией"; </w:t>
      </w:r>
    </w:p>
    <w:bookmarkEnd w:id="431"/>
    <w:bookmarkStart w:name="z652" w:id="432"/>
    <w:p>
      <w:pPr>
        <w:spacing w:after="0"/>
        <w:ind w:left="0"/>
        <w:jc w:val="both"/>
      </w:pPr>
      <w:r>
        <w:rPr>
          <w:rFonts w:ascii="Times New Roman"/>
          <w:b w:val="false"/>
          <w:i w:val="false"/>
          <w:color w:val="000000"/>
          <w:sz w:val="28"/>
        </w:rPr>
        <w:t xml:space="preserve">
      подпункты 1) и 2) изложить в следующей редакции: </w:t>
      </w:r>
    </w:p>
    <w:bookmarkEnd w:id="432"/>
    <w:bookmarkStart w:name="z653" w:id="433"/>
    <w:p>
      <w:pPr>
        <w:spacing w:after="0"/>
        <w:ind w:left="0"/>
        <w:jc w:val="both"/>
      </w:pPr>
      <w:r>
        <w:rPr>
          <w:rFonts w:ascii="Times New Roman"/>
          <w:b w:val="false"/>
          <w:i w:val="false"/>
          <w:color w:val="000000"/>
          <w:sz w:val="28"/>
        </w:rPr>
        <w:t xml:space="preserve">
      "1) индивидуальными предпринимателями и юридическими лицами (кроме лиц, указанных в подпунктах 2) и 5) настоящего пункта), частными нотариусами, частными судебными исполнителями, адвокатами и профессиональными медиаторами – не позднее 25 числа месяца, следующего за месяцем выплаты доходов; </w:t>
      </w:r>
    </w:p>
    <w:bookmarkEnd w:id="433"/>
    <w:bookmarkStart w:name="z654" w:id="434"/>
    <w:p>
      <w:pPr>
        <w:spacing w:after="0"/>
        <w:ind w:left="0"/>
        <w:jc w:val="both"/>
      </w:pPr>
      <w:r>
        <w:rPr>
          <w:rFonts w:ascii="Times New Roman"/>
          <w:b w:val="false"/>
          <w:i w:val="false"/>
          <w:color w:val="000000"/>
          <w:sz w:val="28"/>
        </w:rPr>
        <w:t xml:space="preserve">
      2) индивидуальными предпринимателями и юридическими лицами (кроме лиц, указанных в подпункте 5) настоящего пункта), частными нотариусами, частными судебными исполнителями, адвокатами и профессиональными медиаторами в свою пользу – ежемесячно не позднее 25 числа месяца, следующего за отчетным;"; </w:t>
      </w:r>
    </w:p>
    <w:bookmarkEnd w:id="434"/>
    <w:bookmarkStart w:name="z655" w:id="435"/>
    <w:p>
      <w:pPr>
        <w:spacing w:after="0"/>
        <w:ind w:left="0"/>
        <w:jc w:val="both"/>
      </w:pPr>
      <w:r>
        <w:rPr>
          <w:rFonts w:ascii="Times New Roman"/>
          <w:b w:val="false"/>
          <w:i w:val="false"/>
          <w:color w:val="000000"/>
          <w:sz w:val="28"/>
        </w:rPr>
        <w:t xml:space="preserve">
      подпункты 3) и 4) исключить; </w:t>
      </w:r>
    </w:p>
    <w:bookmarkEnd w:id="435"/>
    <w:bookmarkStart w:name="z656" w:id="436"/>
    <w:p>
      <w:pPr>
        <w:spacing w:after="0"/>
        <w:ind w:left="0"/>
        <w:jc w:val="both"/>
      </w:pPr>
      <w:r>
        <w:rPr>
          <w:rFonts w:ascii="Times New Roman"/>
          <w:b w:val="false"/>
          <w:i w:val="false"/>
          <w:color w:val="000000"/>
          <w:sz w:val="28"/>
        </w:rPr>
        <w:t xml:space="preserve">
      дополнить подпунктом 6) следующего содержания: </w:t>
      </w:r>
    </w:p>
    <w:bookmarkEnd w:id="436"/>
    <w:bookmarkStart w:name="z657" w:id="437"/>
    <w:p>
      <w:pPr>
        <w:spacing w:after="0"/>
        <w:ind w:left="0"/>
        <w:jc w:val="both"/>
      </w:pPr>
      <w:r>
        <w:rPr>
          <w:rFonts w:ascii="Times New Roman"/>
          <w:b w:val="false"/>
          <w:i w:val="false"/>
          <w:color w:val="000000"/>
          <w:sz w:val="28"/>
        </w:rPr>
        <w:t xml:space="preserve">
      "6) гражданами, выехавшими за пределы Республики Казахстан, а также иными плательщиками – не позднее 25 числа месяца, следующего за отчетным."; </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bookmarkStart w:name="z659" w:id="438"/>
    <w:p>
      <w:pPr>
        <w:spacing w:after="0"/>
        <w:ind w:left="0"/>
        <w:jc w:val="both"/>
      </w:pPr>
      <w:r>
        <w:rPr>
          <w:rFonts w:ascii="Times New Roman"/>
          <w:b w:val="false"/>
          <w:i w:val="false"/>
          <w:color w:val="000000"/>
          <w:sz w:val="28"/>
        </w:rPr>
        <w:t xml:space="preserve">
      "8. Контроль за полнотой и своевременностью уплаты отчислений и (или) взносов, и (или) пени, начисленной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 настоящего Закона, осуществляется органами государственных доходов в соответствии с законодательством Республики Казахстан, за исключением уплаты взносов плательщиками, указанными в подпунктах 1), 9) и 10) </w:t>
      </w:r>
      <w:r>
        <w:rPr>
          <w:rFonts w:ascii="Times New Roman"/>
          <w:b w:val="false"/>
          <w:i w:val="false"/>
          <w:color w:val="000000"/>
          <w:sz w:val="28"/>
        </w:rPr>
        <w:t>пункта 2</w:t>
      </w:r>
      <w:r>
        <w:rPr>
          <w:rFonts w:ascii="Times New Roman"/>
          <w:b w:val="false"/>
          <w:i w:val="false"/>
          <w:color w:val="000000"/>
          <w:sz w:val="28"/>
        </w:rPr>
        <w:t xml:space="preserve"> статьи 14 настоящего Закона."; </w:t>
      </w:r>
    </w:p>
    <w:bookmarkEnd w:id="438"/>
    <w:bookmarkStart w:name="z660" w:id="43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34</w:t>
      </w:r>
      <w:r>
        <w:rPr>
          <w:rFonts w:ascii="Times New Roman"/>
          <w:b w:val="false"/>
          <w:i w:val="false"/>
          <w:color w:val="000000"/>
          <w:sz w:val="28"/>
        </w:rPr>
        <w:t xml:space="preserve"> дополнить пунктом 4 следующего содержания: </w:t>
      </w:r>
    </w:p>
    <w:bookmarkEnd w:id="439"/>
    <w:bookmarkStart w:name="z661" w:id="440"/>
    <w:p>
      <w:pPr>
        <w:spacing w:after="0"/>
        <w:ind w:left="0"/>
        <w:jc w:val="both"/>
      </w:pPr>
      <w:r>
        <w:rPr>
          <w:rFonts w:ascii="Times New Roman"/>
          <w:b w:val="false"/>
          <w:i w:val="false"/>
          <w:color w:val="000000"/>
          <w:sz w:val="28"/>
        </w:rPr>
        <w:t xml:space="preserve">
      "4. Требования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не распространяются на закуп лекарственных средств, изделий медицинского назначения и медицинской техники, фармацевтических услуг, порядок которого определяется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w:t>
      </w:r>
    </w:p>
    <w:bookmarkEnd w:id="440"/>
    <w:bookmarkStart w:name="z662" w:id="441"/>
    <w:p>
      <w:pPr>
        <w:spacing w:after="0"/>
        <w:ind w:left="0"/>
        <w:jc w:val="both"/>
      </w:pPr>
      <w:r>
        <w:rPr>
          <w:rFonts w:ascii="Times New Roman"/>
          <w:b w:val="false"/>
          <w:i w:val="false"/>
          <w:color w:val="000000"/>
          <w:sz w:val="28"/>
        </w:rPr>
        <w:t xml:space="preserve">
      19)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36 слово "контроля" заменить словом "мониторинга"; </w:t>
      </w:r>
    </w:p>
    <w:bookmarkEnd w:id="441"/>
    <w:bookmarkStart w:name="z663" w:id="44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статьи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 </w:t>
      </w:r>
    </w:p>
    <w:bookmarkEnd w:id="442"/>
    <w:bookmarkStart w:name="z664" w:id="443"/>
    <w:p>
      <w:pPr>
        <w:spacing w:after="0"/>
        <w:ind w:left="0"/>
        <w:jc w:val="both"/>
      </w:pPr>
      <w:r>
        <w:rPr>
          <w:rFonts w:ascii="Times New Roman"/>
          <w:b w:val="false"/>
          <w:i w:val="false"/>
          <w:color w:val="000000"/>
          <w:sz w:val="28"/>
        </w:rPr>
        <w:t xml:space="preserve">
      "Статья 40. Переходные положения </w:t>
      </w:r>
    </w:p>
    <w:bookmarkEnd w:id="443"/>
    <w:bookmarkStart w:name="z665" w:id="444"/>
    <w:p>
      <w:pPr>
        <w:spacing w:after="0"/>
        <w:ind w:left="0"/>
        <w:jc w:val="both"/>
      </w:pPr>
      <w:r>
        <w:rPr>
          <w:rFonts w:ascii="Times New Roman"/>
          <w:b w:val="false"/>
          <w:i w:val="false"/>
          <w:color w:val="000000"/>
          <w:sz w:val="28"/>
        </w:rPr>
        <w:t xml:space="preserve">
      Установить, что с 1 января до 31 марта 2018 года право на медицинскую помощь в системе обязательного социального медицинского страхования распространяется на всех лиц, в том числе на лиц, за которых отчисления и (или) взносы в фонд не поступали. </w:t>
      </w:r>
    </w:p>
    <w:bookmarkEnd w:id="444"/>
    <w:bookmarkStart w:name="z666" w:id="445"/>
    <w:p>
      <w:pPr>
        <w:spacing w:after="0"/>
        <w:ind w:left="0"/>
        <w:jc w:val="both"/>
      </w:pPr>
      <w:r>
        <w:rPr>
          <w:rFonts w:ascii="Times New Roman"/>
          <w:b w:val="false"/>
          <w:i w:val="false"/>
          <w:color w:val="000000"/>
          <w:sz w:val="28"/>
        </w:rPr>
        <w:t xml:space="preserve">
      Статья 41. Порядок введения в действие настоящего Закона </w:t>
      </w:r>
    </w:p>
    <w:bookmarkEnd w:id="445"/>
    <w:bookmarkStart w:name="z667" w:id="446"/>
    <w:p>
      <w:pPr>
        <w:spacing w:after="0"/>
        <w:ind w:left="0"/>
        <w:jc w:val="both"/>
      </w:pPr>
      <w:r>
        <w:rPr>
          <w:rFonts w:ascii="Times New Roman"/>
          <w:b w:val="false"/>
          <w:i w:val="false"/>
          <w:color w:val="000000"/>
          <w:sz w:val="28"/>
        </w:rPr>
        <w:t xml:space="preserve">
      1. Настоящий Закон вводится в действие с 1 марта 2016 года, за исключением: </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статьи 5, который вводится в действие с 31 марта 2018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пунктов 2</w:t>
      </w:r>
      <w:r>
        <w:rPr>
          <w:rFonts w:ascii="Times New Roman"/>
          <w:b w:val="false"/>
          <w:i w:val="false"/>
          <w:color w:val="000000"/>
          <w:sz w:val="28"/>
        </w:rPr>
        <w:t xml:space="preserve">–4 статьи 5, </w:t>
      </w:r>
      <w:r>
        <w:rPr>
          <w:rFonts w:ascii="Times New Roman"/>
          <w:b w:val="false"/>
          <w:i w:val="false"/>
          <w:color w:val="000000"/>
          <w:sz w:val="28"/>
        </w:rPr>
        <w:t>статей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,которые вводятся в действие с 1 января 2018 года. </w:t>
      </w:r>
    </w:p>
    <w:bookmarkStart w:name="z670" w:id="447"/>
    <w:p>
      <w:pPr>
        <w:spacing w:after="0"/>
        <w:ind w:left="0"/>
        <w:jc w:val="both"/>
      </w:pPr>
      <w:r>
        <w:rPr>
          <w:rFonts w:ascii="Times New Roman"/>
          <w:b w:val="false"/>
          <w:i w:val="false"/>
          <w:color w:val="000000"/>
          <w:sz w:val="28"/>
        </w:rPr>
        <w:t xml:space="preserve">
      2. Установить, что часть вторая </w:t>
      </w:r>
      <w:r>
        <w:rPr>
          <w:rFonts w:ascii="Times New Roman"/>
          <w:b w:val="false"/>
          <w:i w:val="false"/>
          <w:color w:val="000000"/>
          <w:sz w:val="28"/>
        </w:rPr>
        <w:t>пункта 3</w:t>
      </w:r>
      <w:r>
        <w:rPr>
          <w:rFonts w:ascii="Times New Roman"/>
          <w:b w:val="false"/>
          <w:i w:val="false"/>
          <w:color w:val="000000"/>
          <w:sz w:val="28"/>
        </w:rPr>
        <w:t xml:space="preserve"> статьи 5 настоящего Закона действует до 31 декабря 2018 года.". </w:t>
      </w:r>
    </w:p>
    <w:bookmarkEnd w:id="447"/>
    <w:bookmarkStart w:name="z19" w:id="44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(Ведомости Парламента Республики Казахстан, 2015 г., № 22-I, cт. 143; 2016 г., № 7-I, cт. 49; № 23, ст. 119): </w:t>
      </w:r>
    </w:p>
    <w:bookmarkEnd w:id="448"/>
    <w:bookmarkStart w:name="z671" w:id="449"/>
    <w:p>
      <w:pPr>
        <w:spacing w:after="0"/>
        <w:ind w:left="0"/>
        <w:jc w:val="both"/>
      </w:pPr>
      <w:r>
        <w:rPr>
          <w:rFonts w:ascii="Times New Roman"/>
          <w:b w:val="false"/>
          <w:i w:val="false"/>
          <w:color w:val="000000"/>
          <w:sz w:val="28"/>
        </w:rPr>
        <w:t xml:space="preserve">
      1) в статье 1: </w:t>
      </w:r>
    </w:p>
    <w:bookmarkEnd w:id="449"/>
    <w:bookmarkStart w:name="z672" w:id="4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450"/>
    <w:bookmarkStart w:name="z673" w:id="4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w:t>
      </w:r>
    </w:p>
    <w:bookmarkEnd w:id="451"/>
    <w:bookmarkStart w:name="z674" w:id="452"/>
    <w:p>
      <w:pPr>
        <w:spacing w:after="0"/>
        <w:ind w:left="0"/>
        <w:jc w:val="both"/>
      </w:pPr>
      <w:r>
        <w:rPr>
          <w:rFonts w:ascii="Times New Roman"/>
          <w:b w:val="false"/>
          <w:i w:val="false"/>
          <w:color w:val="000000"/>
          <w:sz w:val="28"/>
        </w:rPr>
        <w:t xml:space="preserve">
      абзацы пятый, шестой и седьмой изложить в следующей редакции: </w:t>
      </w:r>
    </w:p>
    <w:bookmarkEnd w:id="452"/>
    <w:bookmarkStart w:name="z675" w:id="453"/>
    <w:p>
      <w:pPr>
        <w:spacing w:after="0"/>
        <w:ind w:left="0"/>
        <w:jc w:val="both"/>
      </w:pPr>
      <w:r>
        <w:rPr>
          <w:rFonts w:ascii="Times New Roman"/>
          <w:b w:val="false"/>
          <w:i w:val="false"/>
          <w:color w:val="000000"/>
          <w:sz w:val="28"/>
        </w:rPr>
        <w:t xml:space="preserve">
      "2-2. Трансфертами фонду социального медицинского страхования являются перечисления данному фонду денег из республиканского бюджета: </w:t>
      </w:r>
    </w:p>
    <w:bookmarkEnd w:id="453"/>
    <w:bookmarkStart w:name="z676" w:id="454"/>
    <w:p>
      <w:pPr>
        <w:spacing w:after="0"/>
        <w:ind w:left="0"/>
        <w:jc w:val="both"/>
      </w:pPr>
      <w:r>
        <w:rPr>
          <w:rFonts w:ascii="Times New Roman"/>
          <w:b w:val="false"/>
          <w:i w:val="false"/>
          <w:color w:val="000000"/>
          <w:sz w:val="28"/>
        </w:rPr>
        <w:t xml:space="preserve">
      в целях оплаты фондом социального медицинского страхования за оказание услуг в рамках гарантированного объема бесплатной медицинской помощи; </w:t>
      </w:r>
    </w:p>
    <w:bookmarkEnd w:id="454"/>
    <w:bookmarkStart w:name="z677" w:id="455"/>
    <w:p>
      <w:pPr>
        <w:spacing w:after="0"/>
        <w:ind w:left="0"/>
        <w:jc w:val="both"/>
      </w:pPr>
      <w:r>
        <w:rPr>
          <w:rFonts w:ascii="Times New Roman"/>
          <w:b w:val="false"/>
          <w:i w:val="false"/>
          <w:color w:val="000000"/>
          <w:sz w:val="28"/>
        </w:rPr>
        <w:t xml:space="preserve">
      в целях возмещения затрат фонда социального медицинского страхования на оплату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 </w:t>
      </w:r>
    </w:p>
    <w:bookmarkEnd w:id="455"/>
    <w:bookmarkStart w:name="z678" w:id="456"/>
    <w:p>
      <w:pPr>
        <w:spacing w:after="0"/>
        <w:ind w:left="0"/>
        <w:jc w:val="both"/>
      </w:pPr>
      <w:r>
        <w:rPr>
          <w:rFonts w:ascii="Times New Roman"/>
          <w:b w:val="false"/>
          <w:i w:val="false"/>
          <w:color w:val="000000"/>
          <w:sz w:val="28"/>
        </w:rPr>
        <w:t xml:space="preserve">
      в абзац восьмой внесено изменение в текст на казахском языке, текст на русском языке не изменяется; </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bookmarkStart w:name="z680" w:id="4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5)</w:t>
      </w:r>
      <w:r>
        <w:rPr>
          <w:rFonts w:ascii="Times New Roman"/>
          <w:b w:val="false"/>
          <w:i w:val="false"/>
          <w:color w:val="000000"/>
          <w:sz w:val="28"/>
        </w:rPr>
        <w:t xml:space="preserve"> пункта 1 статьи 53 изложить в следующей редакции: </w:t>
      </w:r>
    </w:p>
    <w:bookmarkEnd w:id="457"/>
    <w:bookmarkStart w:name="z681" w:id="458"/>
    <w:p>
      <w:pPr>
        <w:spacing w:after="0"/>
        <w:ind w:left="0"/>
        <w:jc w:val="both"/>
      </w:pPr>
      <w:r>
        <w:rPr>
          <w:rFonts w:ascii="Times New Roman"/>
          <w:b w:val="false"/>
          <w:i w:val="false"/>
          <w:color w:val="000000"/>
          <w:sz w:val="28"/>
        </w:rPr>
        <w:t xml:space="preserve">
      "5) здравоохранение: </w:t>
      </w:r>
    </w:p>
    <w:bookmarkEnd w:id="458"/>
    <w:bookmarkStart w:name="z682" w:id="459"/>
    <w:p>
      <w:pPr>
        <w:spacing w:after="0"/>
        <w:ind w:left="0"/>
        <w:jc w:val="both"/>
      </w:pPr>
      <w:r>
        <w:rPr>
          <w:rFonts w:ascii="Times New Roman"/>
          <w:b w:val="false"/>
          <w:i w:val="false"/>
          <w:color w:val="000000"/>
          <w:sz w:val="28"/>
        </w:rPr>
        <w:t xml:space="preserve">
      оказание организациями здравоохранения гарантированного объема бесплатной медицинской помощи, кроме расходов, финансируемых из местных бюджетов; </w:t>
      </w:r>
    </w:p>
    <w:bookmarkEnd w:id="459"/>
    <w:bookmarkStart w:name="z683" w:id="460"/>
    <w:p>
      <w:pPr>
        <w:spacing w:after="0"/>
        <w:ind w:left="0"/>
        <w:jc w:val="both"/>
      </w:pPr>
      <w:r>
        <w:rPr>
          <w:rFonts w:ascii="Times New Roman"/>
          <w:b w:val="false"/>
          <w:i w:val="false"/>
          <w:color w:val="000000"/>
          <w:sz w:val="28"/>
        </w:rPr>
        <w:t xml:space="preserve">
      организация службы экстренной медицинской помощи при ликвидации чрезвычайных ситуаций социального, природного и техногенного характера на республиканском уровне; </w:t>
      </w:r>
    </w:p>
    <w:bookmarkEnd w:id="460"/>
    <w:bookmarkStart w:name="z684" w:id="461"/>
    <w:p>
      <w:pPr>
        <w:spacing w:after="0"/>
        <w:ind w:left="0"/>
        <w:jc w:val="both"/>
      </w:pPr>
      <w:r>
        <w:rPr>
          <w:rFonts w:ascii="Times New Roman"/>
          <w:b w:val="false"/>
          <w:i w:val="false"/>
          <w:color w:val="000000"/>
          <w:sz w:val="28"/>
        </w:rPr>
        <w:t xml:space="preserve">
      проведение судебно-медицинской, судебно-психиатрической и судебно-наркологической экспертизы; </w:t>
      </w:r>
    </w:p>
    <w:bookmarkEnd w:id="461"/>
    <w:bookmarkStart w:name="z685" w:id="462"/>
    <w:p>
      <w:pPr>
        <w:spacing w:after="0"/>
        <w:ind w:left="0"/>
        <w:jc w:val="both"/>
      </w:pPr>
      <w:r>
        <w:rPr>
          <w:rFonts w:ascii="Times New Roman"/>
          <w:b w:val="false"/>
          <w:i w:val="false"/>
          <w:color w:val="000000"/>
          <w:sz w:val="28"/>
        </w:rPr>
        <w:t xml:space="preserve">
      противодействие особо опасным инфекциям; </w:t>
      </w:r>
    </w:p>
    <w:bookmarkEnd w:id="462"/>
    <w:bookmarkStart w:name="z686" w:id="463"/>
    <w:p>
      <w:pPr>
        <w:spacing w:after="0"/>
        <w:ind w:left="0"/>
        <w:jc w:val="both"/>
      </w:pPr>
      <w:r>
        <w:rPr>
          <w:rFonts w:ascii="Times New Roman"/>
          <w:b w:val="false"/>
          <w:i w:val="false"/>
          <w:color w:val="000000"/>
          <w:sz w:val="28"/>
        </w:rPr>
        <w:t xml:space="preserve">
      обеспечение санитарно-эпидемиологического благополучия населения санитарно-эпидемиологической службой; </w:t>
      </w:r>
    </w:p>
    <w:bookmarkEnd w:id="463"/>
    <w:bookmarkStart w:name="z687" w:id="464"/>
    <w:p>
      <w:pPr>
        <w:spacing w:after="0"/>
        <w:ind w:left="0"/>
        <w:jc w:val="both"/>
      </w:pPr>
      <w:r>
        <w:rPr>
          <w:rFonts w:ascii="Times New Roman"/>
          <w:b w:val="false"/>
          <w:i w:val="false"/>
          <w:color w:val="000000"/>
          <w:sz w:val="28"/>
        </w:rPr>
        <w:t xml:space="preserve">
      медицинское обслуживание военнослужащих, сотрудников специальных государственных и правоохранительных органов и отдельных категорий государственных служащих и граждан в соответствии с законодательными актами Республики Казахстан; </w:t>
      </w:r>
    </w:p>
    <w:bookmarkEnd w:id="464"/>
    <w:bookmarkStart w:name="z688" w:id="465"/>
    <w:p>
      <w:pPr>
        <w:spacing w:after="0"/>
        <w:ind w:left="0"/>
        <w:jc w:val="both"/>
      </w:pPr>
      <w:r>
        <w:rPr>
          <w:rFonts w:ascii="Times New Roman"/>
          <w:b w:val="false"/>
          <w:i w:val="false"/>
          <w:color w:val="000000"/>
          <w:sz w:val="28"/>
        </w:rPr>
        <w:t xml:space="preserve">
      деятельность в сфере охраны здоровья граждан, кроме расходов, финансируемых из местных бюджетов и фонда социального медицинского страхования; </w:t>
      </w:r>
    </w:p>
    <w:bookmarkEnd w:id="465"/>
    <w:bookmarkStart w:name="z689" w:id="466"/>
    <w:p>
      <w:pPr>
        <w:spacing w:after="0"/>
        <w:ind w:left="0"/>
        <w:jc w:val="both"/>
      </w:pPr>
      <w:r>
        <w:rPr>
          <w:rFonts w:ascii="Times New Roman"/>
          <w:b w:val="false"/>
          <w:i w:val="false"/>
          <w:color w:val="000000"/>
          <w:sz w:val="28"/>
        </w:rPr>
        <w:t xml:space="preserve">
      трансферты фонду социального медицинского страхования;"; </w:t>
      </w:r>
    </w:p>
    <w:bookmarkEnd w:id="466"/>
    <w:bookmarkStart w:name="z690" w:id="4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4)</w:t>
      </w:r>
      <w:r>
        <w:rPr>
          <w:rFonts w:ascii="Times New Roman"/>
          <w:b w:val="false"/>
          <w:i w:val="false"/>
          <w:color w:val="000000"/>
          <w:sz w:val="28"/>
        </w:rPr>
        <w:t xml:space="preserve"> пункта 1 статьи 54 изложить в следующей редакции: </w:t>
      </w:r>
    </w:p>
    <w:bookmarkEnd w:id="467"/>
    <w:bookmarkStart w:name="z691" w:id="468"/>
    <w:p>
      <w:pPr>
        <w:spacing w:after="0"/>
        <w:ind w:left="0"/>
        <w:jc w:val="both"/>
      </w:pPr>
      <w:r>
        <w:rPr>
          <w:rFonts w:ascii="Times New Roman"/>
          <w:b w:val="false"/>
          <w:i w:val="false"/>
          <w:color w:val="000000"/>
          <w:sz w:val="28"/>
        </w:rPr>
        <w:t xml:space="preserve">
      "4) здравоохранение: </w:t>
      </w:r>
    </w:p>
    <w:bookmarkEnd w:id="468"/>
    <w:bookmarkStart w:name="z692" w:id="469"/>
    <w:p>
      <w:pPr>
        <w:spacing w:after="0"/>
        <w:ind w:left="0"/>
        <w:jc w:val="both"/>
      </w:pPr>
      <w:r>
        <w:rPr>
          <w:rFonts w:ascii="Times New Roman"/>
          <w:b w:val="false"/>
          <w:i w:val="false"/>
          <w:color w:val="000000"/>
          <w:sz w:val="28"/>
        </w:rPr>
        <w:t xml:space="preserve">
      дополнительное обеспечение гарантированного объема бесплатной медицинской помощи по решению местных представительных органов областей; </w:t>
      </w:r>
    </w:p>
    <w:bookmarkEnd w:id="469"/>
    <w:bookmarkStart w:name="z693" w:id="470"/>
    <w:p>
      <w:pPr>
        <w:spacing w:after="0"/>
        <w:ind w:left="0"/>
        <w:jc w:val="both"/>
      </w:pPr>
      <w:r>
        <w:rPr>
          <w:rFonts w:ascii="Times New Roman"/>
          <w:b w:val="false"/>
          <w:i w:val="false"/>
          <w:color w:val="000000"/>
          <w:sz w:val="28"/>
        </w:rPr>
        <w:t xml:space="preserve">
      приобретение и хранение вакцин, иммунобиологических и других медицинских препаратов в соответствии с законодательством Республики Казахстан; </w:t>
      </w:r>
    </w:p>
    <w:bookmarkEnd w:id="470"/>
    <w:bookmarkStart w:name="z694" w:id="471"/>
    <w:p>
      <w:pPr>
        <w:spacing w:after="0"/>
        <w:ind w:left="0"/>
        <w:jc w:val="both"/>
      </w:pPr>
      <w:r>
        <w:rPr>
          <w:rFonts w:ascii="Times New Roman"/>
          <w:b w:val="false"/>
          <w:i w:val="false"/>
          <w:color w:val="000000"/>
          <w:sz w:val="28"/>
        </w:rPr>
        <w:t xml:space="preserve">
      другие мероприятия в области здравоохранения, за исключением направлений, финансируемых из республиканского бюджета и фонда социального медицинского страхования;"; </w:t>
      </w:r>
    </w:p>
    <w:bookmarkEnd w:id="471"/>
    <w:bookmarkStart w:name="z695" w:id="4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4)</w:t>
      </w:r>
      <w:r>
        <w:rPr>
          <w:rFonts w:ascii="Times New Roman"/>
          <w:b w:val="false"/>
          <w:i w:val="false"/>
          <w:color w:val="000000"/>
          <w:sz w:val="28"/>
        </w:rPr>
        <w:t xml:space="preserve"> пункта 1 статьи 55 изложить в следующей редакции: </w:t>
      </w:r>
    </w:p>
    <w:bookmarkEnd w:id="472"/>
    <w:bookmarkStart w:name="z696" w:id="473"/>
    <w:p>
      <w:pPr>
        <w:spacing w:after="0"/>
        <w:ind w:left="0"/>
        <w:jc w:val="both"/>
      </w:pPr>
      <w:r>
        <w:rPr>
          <w:rFonts w:ascii="Times New Roman"/>
          <w:b w:val="false"/>
          <w:i w:val="false"/>
          <w:color w:val="000000"/>
          <w:sz w:val="28"/>
        </w:rPr>
        <w:t xml:space="preserve">
      "4) здравоохранение: </w:t>
      </w:r>
    </w:p>
    <w:bookmarkEnd w:id="473"/>
    <w:bookmarkStart w:name="z697" w:id="474"/>
    <w:p>
      <w:pPr>
        <w:spacing w:after="0"/>
        <w:ind w:left="0"/>
        <w:jc w:val="both"/>
      </w:pPr>
      <w:r>
        <w:rPr>
          <w:rFonts w:ascii="Times New Roman"/>
          <w:b w:val="false"/>
          <w:i w:val="false"/>
          <w:color w:val="000000"/>
          <w:sz w:val="28"/>
        </w:rPr>
        <w:t xml:space="preserve">
      дополнительное обеспечение гарантированного объема бесплатной медицинской помощи по решению местных представительных органов городов республиканского значения и столицы; </w:t>
      </w:r>
    </w:p>
    <w:bookmarkEnd w:id="474"/>
    <w:bookmarkStart w:name="z698" w:id="475"/>
    <w:p>
      <w:pPr>
        <w:spacing w:after="0"/>
        <w:ind w:left="0"/>
        <w:jc w:val="both"/>
      </w:pPr>
      <w:r>
        <w:rPr>
          <w:rFonts w:ascii="Times New Roman"/>
          <w:b w:val="false"/>
          <w:i w:val="false"/>
          <w:color w:val="000000"/>
          <w:sz w:val="28"/>
        </w:rPr>
        <w:t xml:space="preserve">
      приобретение и хранение вакцин, иммунобиологических и других медицинских препаратов в соответствии с законодательством Республики Казахстан; </w:t>
      </w:r>
    </w:p>
    <w:bookmarkEnd w:id="475"/>
    <w:bookmarkStart w:name="z699" w:id="476"/>
    <w:p>
      <w:pPr>
        <w:spacing w:after="0"/>
        <w:ind w:left="0"/>
        <w:jc w:val="both"/>
      </w:pPr>
      <w:r>
        <w:rPr>
          <w:rFonts w:ascii="Times New Roman"/>
          <w:b w:val="false"/>
          <w:i w:val="false"/>
          <w:color w:val="000000"/>
          <w:sz w:val="28"/>
        </w:rPr>
        <w:t xml:space="preserve">
      другие мероприятия в области здравоохранения, за исключением направлений, финансируемых из республиканского бюджета и фонда социального медицинского страхования;"; </w:t>
      </w:r>
    </w:p>
    <w:bookmarkEnd w:id="476"/>
    <w:bookmarkStart w:name="z700" w:id="4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477"/>
    <w:bookmarkStart w:name="z701" w:id="478"/>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24)</w:t>
      </w:r>
      <w:r>
        <w:rPr>
          <w:rFonts w:ascii="Times New Roman"/>
          <w:b w:val="false"/>
          <w:i w:val="false"/>
          <w:color w:val="000000"/>
          <w:sz w:val="28"/>
        </w:rPr>
        <w:t xml:space="preserve"> изложить в следующей редакции: </w:t>
      </w:r>
    </w:p>
    <w:bookmarkEnd w:id="478"/>
    <w:bookmarkStart w:name="z702" w:id="479"/>
    <w:p>
      <w:pPr>
        <w:spacing w:after="0"/>
        <w:ind w:left="0"/>
        <w:jc w:val="both"/>
      </w:pPr>
      <w:r>
        <w:rPr>
          <w:rFonts w:ascii="Times New Roman"/>
          <w:b w:val="false"/>
          <w:i w:val="false"/>
          <w:color w:val="000000"/>
          <w:sz w:val="28"/>
        </w:rPr>
        <w:t xml:space="preserve">
      "31-2) предоставление медицинской помощи в системе обязательного социального медицинского страхования в соответствии с законодательством Республики Казахстан об обязательном социальном медицинском страховании;"; </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исключить; </w:t>
      </w:r>
    </w:p>
    <w:bookmarkStart w:name="z704" w:id="4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w:t>
      </w:r>
    </w:p>
    <w:bookmarkEnd w:id="480"/>
    <w:bookmarkStart w:name="z705" w:id="481"/>
    <w:p>
      <w:pPr>
        <w:spacing w:after="0"/>
        <w:ind w:left="0"/>
        <w:jc w:val="both"/>
      </w:pPr>
      <w:r>
        <w:rPr>
          <w:rFonts w:ascii="Times New Roman"/>
          <w:b w:val="false"/>
          <w:i w:val="false"/>
          <w:color w:val="000000"/>
          <w:sz w:val="28"/>
        </w:rPr>
        <w:t xml:space="preserve">
      дополнить подпунктом 3-1) следующего содержания: </w:t>
      </w:r>
    </w:p>
    <w:bookmarkEnd w:id="481"/>
    <w:bookmarkStart w:name="z706" w:id="48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2</w:t>
      </w:r>
      <w:r>
        <w:rPr>
          <w:rFonts w:ascii="Times New Roman"/>
          <w:b w:val="false"/>
          <w:i w:val="false"/>
          <w:color w:val="000000"/>
          <w:sz w:val="28"/>
        </w:rPr>
        <w:t xml:space="preserve"> статьи 2 дополнить подпунктом 4-1) следующего содержания: </w:t>
      </w:r>
    </w:p>
    <w:bookmarkEnd w:id="482"/>
    <w:bookmarkStart w:name="z707" w:id="483"/>
    <w:p>
      <w:pPr>
        <w:spacing w:after="0"/>
        <w:ind w:left="0"/>
        <w:jc w:val="both"/>
      </w:pPr>
      <w:r>
        <w:rPr>
          <w:rFonts w:ascii="Times New Roman"/>
          <w:b w:val="false"/>
          <w:i w:val="false"/>
          <w:color w:val="000000"/>
          <w:sz w:val="28"/>
        </w:rPr>
        <w:t xml:space="preserve">
      "4-1) выбора поставщиков услуг по оказанию гарантированного объема бесплатной медицинской помощи и возмещения затрат субъектам здравоохранения;";"; </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 </w:t>
      </w:r>
    </w:p>
    <w:bookmarkStart w:name="z709" w:id="48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7: </w:t>
      </w:r>
    </w:p>
    <w:bookmarkEnd w:id="484"/>
    <w:bookmarkStart w:name="z710" w:id="485"/>
    <w:p>
      <w:pPr>
        <w:spacing w:after="0"/>
        <w:ind w:left="0"/>
        <w:jc w:val="both"/>
      </w:pPr>
      <w:r>
        <w:rPr>
          <w:rFonts w:ascii="Times New Roman"/>
          <w:b w:val="false"/>
          <w:i w:val="false"/>
          <w:color w:val="000000"/>
          <w:sz w:val="28"/>
        </w:rPr>
        <w:t xml:space="preserve">
      подпункт 75) исключить; </w:t>
      </w:r>
    </w:p>
    <w:bookmarkEnd w:id="485"/>
    <w:bookmarkStart w:name="z711" w:id="486"/>
    <w:p>
      <w:pPr>
        <w:spacing w:after="0"/>
        <w:ind w:left="0"/>
        <w:jc w:val="both"/>
      </w:pPr>
      <w:r>
        <w:rPr>
          <w:rFonts w:ascii="Times New Roman"/>
          <w:b w:val="false"/>
          <w:i w:val="false"/>
          <w:color w:val="000000"/>
          <w:sz w:val="28"/>
        </w:rPr>
        <w:t xml:space="preserve">
      дополнить подпунктом 124) следующего содержания: </w:t>
      </w:r>
    </w:p>
    <w:bookmarkEnd w:id="486"/>
    <w:bookmarkStart w:name="z712" w:id="487"/>
    <w:p>
      <w:pPr>
        <w:spacing w:after="0"/>
        <w:ind w:left="0"/>
        <w:jc w:val="both"/>
      </w:pPr>
      <w:r>
        <w:rPr>
          <w:rFonts w:ascii="Times New Roman"/>
          <w:b w:val="false"/>
          <w:i w:val="false"/>
          <w:color w:val="000000"/>
          <w:sz w:val="28"/>
        </w:rPr>
        <w:t xml:space="preserve">
      "124) формированию перечня гарантированного объема бесплатной медицинской помощи."; </w:t>
      </w:r>
    </w:p>
    <w:bookmarkEnd w:id="487"/>
    <w:bookmarkStart w:name="z713" w:id="4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4-1)</w:t>
      </w:r>
      <w:r>
        <w:rPr>
          <w:rFonts w:ascii="Times New Roman"/>
          <w:b w:val="false"/>
          <w:i w:val="false"/>
          <w:color w:val="000000"/>
          <w:sz w:val="28"/>
        </w:rPr>
        <w:t xml:space="preserve"> пункта 2 статьи 9 изложить в следующей редакции: </w:t>
      </w:r>
    </w:p>
    <w:bookmarkEnd w:id="488"/>
    <w:bookmarkStart w:name="z714" w:id="489"/>
    <w:p>
      <w:pPr>
        <w:spacing w:after="0"/>
        <w:ind w:left="0"/>
        <w:jc w:val="both"/>
      </w:pPr>
      <w:r>
        <w:rPr>
          <w:rFonts w:ascii="Times New Roman"/>
          <w:b w:val="false"/>
          <w:i w:val="false"/>
          <w:color w:val="000000"/>
          <w:sz w:val="28"/>
        </w:rPr>
        <w:t xml:space="preserve">
      "4-1) оплачивают проезд внутри страны отдельным категориям граждан по перечню, определяемому местными представительными органами областей, городов республиканского значения и столицы, выезжающих за пределы населенного пункта постоянного проживания для получения специализированной медицинской помощи с применением высокотехнологичных медицинских услуг в рамках гарантированного объема бесплатной медицинской помощи и в системе обязательного социального медицинского страхования;"; </w:t>
      </w:r>
    </w:p>
    <w:bookmarkEnd w:id="489"/>
    <w:bookmarkStart w:name="z715" w:id="49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7)</w:t>
      </w:r>
      <w:r>
        <w:rPr>
          <w:rFonts w:ascii="Times New Roman"/>
          <w:b w:val="false"/>
          <w:i w:val="false"/>
          <w:color w:val="000000"/>
          <w:sz w:val="28"/>
        </w:rPr>
        <w:t xml:space="preserve"> изложить в следующей редакции: </w:t>
      </w:r>
    </w:p>
    <w:bookmarkEnd w:id="490"/>
    <w:bookmarkStart w:name="z716" w:id="491"/>
    <w:p>
      <w:pPr>
        <w:spacing w:after="0"/>
        <w:ind w:left="0"/>
        <w:jc w:val="both"/>
      </w:pPr>
      <w:r>
        <w:rPr>
          <w:rFonts w:ascii="Times New Roman"/>
          <w:b w:val="false"/>
          <w:i w:val="false"/>
          <w:color w:val="000000"/>
          <w:sz w:val="28"/>
        </w:rPr>
        <w:t xml:space="preserve">
      "6) осуществляют закуп фармацевтических услуг;"; </w:t>
      </w:r>
    </w:p>
    <w:bookmarkEnd w:id="491"/>
    <w:bookmarkStart w:name="z717" w:id="4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 xml:space="preserve">: </w:t>
      </w:r>
    </w:p>
    <w:bookmarkEnd w:id="492"/>
    <w:bookmarkStart w:name="z718" w:id="493"/>
    <w:p>
      <w:pPr>
        <w:spacing w:after="0"/>
        <w:ind w:left="0"/>
        <w:jc w:val="both"/>
      </w:pPr>
      <w:r>
        <w:rPr>
          <w:rFonts w:ascii="Times New Roman"/>
          <w:b w:val="false"/>
          <w:i w:val="false"/>
          <w:color w:val="000000"/>
          <w:sz w:val="28"/>
        </w:rPr>
        <w:t>
      в абзаце первом слова "1, 2 и 4" заменить словами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w:t>
      </w:r>
    </w:p>
    <w:bookmarkEnd w:id="493"/>
    <w:bookmarkStart w:name="z719" w:id="494"/>
    <w:p>
      <w:pPr>
        <w:spacing w:after="0"/>
        <w:ind w:left="0"/>
        <w:jc w:val="both"/>
      </w:pPr>
      <w:r>
        <w:rPr>
          <w:rFonts w:ascii="Times New Roman"/>
          <w:b w:val="false"/>
          <w:i w:val="false"/>
          <w:color w:val="000000"/>
          <w:sz w:val="28"/>
        </w:rPr>
        <w:t xml:space="preserve">
      абзац одиннадцатый дополнить словами "специалиста первичной медико-санитарной помощи или медицинской организации"; </w:t>
      </w:r>
    </w:p>
    <w:bookmarkEnd w:id="494"/>
    <w:bookmarkStart w:name="z720" w:id="495"/>
    <w:p>
      <w:pPr>
        <w:spacing w:after="0"/>
        <w:ind w:left="0"/>
        <w:jc w:val="both"/>
      </w:pPr>
      <w:r>
        <w:rPr>
          <w:rFonts w:ascii="Times New Roman"/>
          <w:b w:val="false"/>
          <w:i w:val="false"/>
          <w:color w:val="000000"/>
          <w:sz w:val="28"/>
        </w:rPr>
        <w:t xml:space="preserve">
      абзац четырнадцатый исключить; </w:t>
      </w:r>
    </w:p>
    <w:bookmarkEnd w:id="495"/>
    <w:bookmarkStart w:name="z721" w:id="4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исключить; </w:t>
      </w:r>
    </w:p>
    <w:bookmarkEnd w:id="496"/>
    <w:bookmarkStart w:name="z722" w:id="497"/>
    <w:p>
      <w:pPr>
        <w:spacing w:after="0"/>
        <w:ind w:left="0"/>
        <w:jc w:val="both"/>
      </w:pPr>
      <w:r>
        <w:rPr>
          <w:rFonts w:ascii="Times New Roman"/>
          <w:b w:val="false"/>
          <w:i w:val="false"/>
          <w:color w:val="000000"/>
          <w:sz w:val="28"/>
        </w:rPr>
        <w:t xml:space="preserve">
      3) дополнить статьей 2-1 следующего содержания: </w:t>
      </w:r>
    </w:p>
    <w:bookmarkEnd w:id="497"/>
    <w:bookmarkStart w:name="z723" w:id="498"/>
    <w:p>
      <w:pPr>
        <w:spacing w:after="0"/>
        <w:ind w:left="0"/>
        <w:jc w:val="both"/>
      </w:pPr>
      <w:r>
        <w:rPr>
          <w:rFonts w:ascii="Times New Roman"/>
          <w:b w:val="false"/>
          <w:i w:val="false"/>
          <w:color w:val="000000"/>
          <w:sz w:val="28"/>
        </w:rPr>
        <w:t xml:space="preserve">
      "Статья 2-1. Установить, что подпункт 3-1) </w:t>
      </w:r>
      <w:r>
        <w:rPr>
          <w:rFonts w:ascii="Times New Roman"/>
          <w:b w:val="false"/>
          <w:i w:val="false"/>
          <w:color w:val="000000"/>
          <w:sz w:val="28"/>
        </w:rPr>
        <w:t>пункта 5</w:t>
      </w:r>
      <w:r>
        <w:rPr>
          <w:rFonts w:ascii="Times New Roman"/>
          <w:b w:val="false"/>
          <w:i w:val="false"/>
          <w:color w:val="000000"/>
          <w:sz w:val="28"/>
        </w:rPr>
        <w:t xml:space="preserve"> статьи 1 настоящего Закона действует до 1 января 2018 года."; </w:t>
      </w:r>
    </w:p>
    <w:bookmarkEnd w:id="498"/>
    <w:bookmarkStart w:name="z724" w:id="49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w:t>
      </w:r>
      <w:r>
        <w:rPr>
          <w:rFonts w:ascii="Times New Roman"/>
          <w:b w:val="false"/>
          <w:i w:val="false"/>
          <w:color w:val="000000"/>
          <w:sz w:val="28"/>
        </w:rPr>
        <w:t xml:space="preserve">: </w:t>
      </w:r>
    </w:p>
    <w:bookmarkEnd w:id="499"/>
    <w:bookmarkStart w:name="z725" w:id="500"/>
    <w:p>
      <w:pPr>
        <w:spacing w:after="0"/>
        <w:ind w:left="0"/>
        <w:jc w:val="both"/>
      </w:pPr>
      <w:r>
        <w:rPr>
          <w:rFonts w:ascii="Times New Roman"/>
          <w:b w:val="false"/>
          <w:i w:val="false"/>
          <w:color w:val="000000"/>
          <w:sz w:val="28"/>
        </w:rPr>
        <w:t>
      в абзаце третьем слова "подпунктов 5), 7), 9), абзаца четырнадцатого подпункта 13)," заменить словами "</w:t>
      </w:r>
      <w:r>
        <w:rPr>
          <w:rFonts w:ascii="Times New Roman"/>
          <w:b w:val="false"/>
          <w:i w:val="false"/>
          <w:color w:val="000000"/>
          <w:sz w:val="28"/>
        </w:rPr>
        <w:t>подпунктов 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p>
    <w:bookmarkEnd w:id="500"/>
    <w:bookmarkStart w:name="z726" w:id="501"/>
    <w:p>
      <w:pPr>
        <w:spacing w:after="0"/>
        <w:ind w:left="0"/>
        <w:jc w:val="both"/>
      </w:pPr>
      <w:r>
        <w:rPr>
          <w:rFonts w:ascii="Times New Roman"/>
          <w:b w:val="false"/>
          <w:i w:val="false"/>
          <w:color w:val="000000"/>
          <w:sz w:val="28"/>
        </w:rPr>
        <w:t>
      в абзаце четвертом слова "подпунктов 6), 11)" заменить словами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p>
    <w:bookmarkEnd w:id="501"/>
    <w:bookmarkStart w:name="z20" w:id="50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 (Ведомости Парламента Республики Казахстан, 2016 г., № 7-I, cт. 48): </w:t>
      </w:r>
    </w:p>
    <w:bookmarkEnd w:id="502"/>
    <w:bookmarkStart w:name="z727" w:id="5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8 дополнить подпунктом 4) следующего содержания: </w:t>
      </w:r>
    </w:p>
    <w:bookmarkEnd w:id="503"/>
    <w:bookmarkStart w:name="z728" w:id="504"/>
    <w:p>
      <w:pPr>
        <w:spacing w:after="0"/>
        <w:ind w:left="0"/>
        <w:jc w:val="both"/>
      </w:pPr>
      <w:r>
        <w:rPr>
          <w:rFonts w:ascii="Times New Roman"/>
          <w:b w:val="false"/>
          <w:i w:val="false"/>
          <w:color w:val="000000"/>
          <w:sz w:val="28"/>
        </w:rPr>
        <w:t xml:space="preserve">
      "4) регистрацию и снятие с учета в качестве безработных членов семей военнослужащих, сотрудников специальных государственных и правоохранительных органов, а также лиц, находящихся на их иждивении, не осуществляющих трудовую деятельность, в порядке и случаях, определяемых уполномоченным органом по вопросам занятости населения."; </w:t>
      </w:r>
    </w:p>
    <w:bookmarkEnd w:id="504"/>
    <w:bookmarkStart w:name="z729" w:id="5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14 изложить в следующей редакции: </w:t>
      </w:r>
    </w:p>
    <w:bookmarkEnd w:id="505"/>
    <w:bookmarkStart w:name="z730" w:id="506"/>
    <w:p>
      <w:pPr>
        <w:spacing w:after="0"/>
        <w:ind w:left="0"/>
        <w:jc w:val="both"/>
      </w:pPr>
      <w:r>
        <w:rPr>
          <w:rFonts w:ascii="Times New Roman"/>
          <w:b w:val="false"/>
          <w:i w:val="false"/>
          <w:color w:val="000000"/>
          <w:sz w:val="28"/>
        </w:rPr>
        <w:t xml:space="preserve">
      "1. Центр занятости населения принимает решение о регистрации в качестве безработного лица, ищущего работу, которому в течение десяти рабочих дней со дня обращения не подобрана подходящая работа, за исключением лиц,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и подпункте 4) </w:t>
      </w:r>
      <w:r>
        <w:rPr>
          <w:rFonts w:ascii="Times New Roman"/>
          <w:b w:val="false"/>
          <w:i w:val="false"/>
          <w:color w:val="000000"/>
          <w:sz w:val="28"/>
        </w:rPr>
        <w:t>пункта 2</w:t>
      </w:r>
      <w:r>
        <w:rPr>
          <w:rFonts w:ascii="Times New Roman"/>
          <w:b w:val="false"/>
          <w:i w:val="false"/>
          <w:color w:val="000000"/>
          <w:sz w:val="28"/>
        </w:rPr>
        <w:t xml:space="preserve"> статьи 8 настоящего Закона."; </w:t>
      </w:r>
    </w:p>
    <w:bookmarkEnd w:id="506"/>
    <w:bookmarkStart w:name="z731" w:id="507"/>
    <w:p>
      <w:pPr>
        <w:spacing w:after="0"/>
        <w:ind w:left="0"/>
        <w:jc w:val="both"/>
      </w:pPr>
      <w:r>
        <w:rPr>
          <w:rFonts w:ascii="Times New Roman"/>
          <w:b w:val="false"/>
          <w:i w:val="false"/>
          <w:color w:val="000000"/>
          <w:sz w:val="28"/>
        </w:rPr>
        <w:t xml:space="preserve">
      3)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16 изложить в следующей редакции: </w:t>
      </w:r>
    </w:p>
    <w:bookmarkEnd w:id="507"/>
    <w:bookmarkStart w:name="z732" w:id="508"/>
    <w:p>
      <w:pPr>
        <w:spacing w:after="0"/>
        <w:ind w:left="0"/>
        <w:jc w:val="both"/>
      </w:pPr>
      <w:r>
        <w:rPr>
          <w:rFonts w:ascii="Times New Roman"/>
          <w:b w:val="false"/>
          <w:i w:val="false"/>
          <w:color w:val="000000"/>
          <w:sz w:val="28"/>
        </w:rPr>
        <w:t xml:space="preserve">
      "1. Центр занятости населения снимает с учета безработного (за исключением лиц, указанных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8 настоящего Закона) в случаях:". </w:t>
      </w:r>
    </w:p>
    <w:bookmarkEnd w:id="508"/>
    <w:bookmarkStart w:name="z21" w:id="50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cт. 86; № 23, ст. 119): </w:t>
      </w:r>
    </w:p>
    <w:bookmarkEnd w:id="509"/>
    <w:bookmarkStart w:name="z733" w:id="5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27</w:t>
      </w:r>
      <w:r>
        <w:rPr>
          <w:rFonts w:ascii="Times New Roman"/>
          <w:b w:val="false"/>
          <w:i w:val="false"/>
          <w:color w:val="000000"/>
          <w:sz w:val="28"/>
        </w:rPr>
        <w:t xml:space="preserve">: </w:t>
      </w:r>
    </w:p>
    <w:bookmarkEnd w:id="510"/>
    <w:bookmarkStart w:name="z734" w:id="51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 </w:t>
      </w:r>
    </w:p>
    <w:bookmarkEnd w:id="511"/>
    <w:bookmarkStart w:name="z735" w:id="512"/>
    <w:p>
      <w:pPr>
        <w:spacing w:after="0"/>
        <w:ind w:left="0"/>
        <w:jc w:val="both"/>
      </w:pPr>
      <w:r>
        <w:rPr>
          <w:rFonts w:ascii="Times New Roman"/>
          <w:b w:val="false"/>
          <w:i w:val="false"/>
          <w:color w:val="000000"/>
          <w:sz w:val="28"/>
        </w:rPr>
        <w:t xml:space="preserve">
      "Не допускается обращение взыскания: </w:t>
      </w:r>
    </w:p>
    <w:bookmarkEnd w:id="512"/>
    <w:bookmarkStart w:name="z736" w:id="513"/>
    <w:p>
      <w:pPr>
        <w:spacing w:after="0"/>
        <w:ind w:left="0"/>
        <w:jc w:val="both"/>
      </w:pPr>
      <w:r>
        <w:rPr>
          <w:rFonts w:ascii="Times New Roman"/>
          <w:b w:val="false"/>
          <w:i w:val="false"/>
          <w:color w:val="000000"/>
          <w:sz w:val="28"/>
        </w:rPr>
        <w:t xml:space="preserve">
      1)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w:t>
      </w:r>
    </w:p>
    <w:bookmarkEnd w:id="513"/>
    <w:bookmarkStart w:name="z737" w:id="514"/>
    <w:p>
      <w:pPr>
        <w:spacing w:after="0"/>
        <w:ind w:left="0"/>
        <w:jc w:val="both"/>
      </w:pPr>
      <w:r>
        <w:rPr>
          <w:rFonts w:ascii="Times New Roman"/>
          <w:b w:val="false"/>
          <w:i w:val="false"/>
          <w:color w:val="000000"/>
          <w:sz w:val="28"/>
        </w:rPr>
        <w:t xml:space="preserve">
      2) на деньги, находящиеся на банковских счетах, предназначенных для зачисления жилищных выплат; </w:t>
      </w:r>
    </w:p>
    <w:bookmarkEnd w:id="514"/>
    <w:bookmarkStart w:name="z738" w:id="515"/>
    <w:p>
      <w:pPr>
        <w:spacing w:after="0"/>
        <w:ind w:left="0"/>
        <w:jc w:val="both"/>
      </w:pPr>
      <w:r>
        <w:rPr>
          <w:rFonts w:ascii="Times New Roman"/>
          <w:b w:val="false"/>
          <w:i w:val="false"/>
          <w:color w:val="000000"/>
          <w:sz w:val="28"/>
        </w:rPr>
        <w:t xml:space="preserve">
      3) на деньги, внесенные на условиях депозита нотариуса; </w:t>
      </w:r>
    </w:p>
    <w:bookmarkEnd w:id="515"/>
    <w:bookmarkStart w:name="z739" w:id="516"/>
    <w:p>
      <w:pPr>
        <w:spacing w:after="0"/>
        <w:ind w:left="0"/>
        <w:jc w:val="both"/>
      </w:pPr>
      <w:r>
        <w:rPr>
          <w:rFonts w:ascii="Times New Roman"/>
          <w:b w:val="false"/>
          <w:i w:val="false"/>
          <w:color w:val="000000"/>
          <w:sz w:val="28"/>
        </w:rPr>
        <w:t xml:space="preserve">
      4) на деньги, находящиеся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w:t>
      </w:r>
    </w:p>
    <w:bookmarkEnd w:id="516"/>
    <w:bookmarkStart w:name="z740" w:id="517"/>
    <w:p>
      <w:pPr>
        <w:spacing w:after="0"/>
        <w:ind w:left="0"/>
        <w:jc w:val="both"/>
      </w:pPr>
      <w:r>
        <w:rPr>
          <w:rFonts w:ascii="Times New Roman"/>
          <w:b w:val="false"/>
          <w:i w:val="false"/>
          <w:color w:val="000000"/>
          <w:sz w:val="28"/>
        </w:rPr>
        <w:t xml:space="preserve">
      5) на активы фонда социального медицинского страхования, находящиеся на банковских счетах."; </w:t>
      </w:r>
    </w:p>
    <w:bookmarkEnd w:id="517"/>
    <w:bookmarkStart w:name="z741" w:id="51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 </w:t>
      </w:r>
    </w:p>
    <w:bookmarkEnd w:id="518"/>
    <w:bookmarkStart w:name="z742" w:id="519"/>
    <w:p>
      <w:pPr>
        <w:spacing w:after="0"/>
        <w:ind w:left="0"/>
        <w:jc w:val="both"/>
      </w:pPr>
      <w:r>
        <w:rPr>
          <w:rFonts w:ascii="Times New Roman"/>
          <w:b w:val="false"/>
          <w:i w:val="false"/>
          <w:color w:val="000000"/>
          <w:sz w:val="28"/>
        </w:rPr>
        <w:t xml:space="preserve">
      "Не допускаются наложение ареста, приостановление расходных операций, временное ограничение на распоряжение имуществом, ограничения на совершение сделок и иных операций с имуществом, по банковским счетам, предназначенным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а также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активы фонда социального медицинского страхования, находящиеся на банковских счетах, деньги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с 01.01.2020); от 13.12.2019 </w:t>
      </w:r>
      <w:r>
        <w:rPr>
          <w:rFonts w:ascii="Times New Roman"/>
          <w:b w:val="false"/>
          <w:i w:val="false"/>
          <w:color w:val="000000"/>
          <w:sz w:val="28"/>
        </w:rPr>
        <w:t>№ 280-VI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w:t>
      </w:r>
      <w:r>
        <w:rPr>
          <w:rFonts w:ascii="Times New Roman"/>
          <w:b/>
          <w:i w:val="false"/>
          <w:color w:val="000000"/>
          <w:sz w:val="28"/>
        </w:rPr>
        <w:t xml:space="preserve"> Настоящий Закон вводится в действие по истечении десяти календарных дней после дня его первого официального</w:t>
      </w:r>
      <w:r>
        <w:rPr>
          <w:rFonts w:ascii="Times New Roman"/>
          <w:b/>
          <w:i w:val="false"/>
          <w:color w:val="000000"/>
          <w:sz w:val="28"/>
        </w:rPr>
        <w:t xml:space="preserve"> опубликования, за исключением:</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статьи 1, который вводится в действие с 1 июля 2017 года;</w:t>
      </w:r>
    </w:p>
    <w:bookmarkStart w:name="z749" w:id="520"/>
    <w:p>
      <w:pPr>
        <w:spacing w:after="0"/>
        <w:ind w:left="0"/>
        <w:jc w:val="both"/>
      </w:pPr>
      <w:r>
        <w:rPr>
          <w:rFonts w:ascii="Times New Roman"/>
          <w:b w:val="false"/>
          <w:i w:val="false"/>
          <w:color w:val="000000"/>
          <w:sz w:val="28"/>
        </w:rPr>
        <w:t xml:space="preserve">
      абзаца тринадцатого </w:t>
      </w:r>
      <w:r>
        <w:rPr>
          <w:rFonts w:ascii="Times New Roman"/>
          <w:b w:val="false"/>
          <w:i w:val="false"/>
          <w:color w:val="000000"/>
          <w:sz w:val="28"/>
        </w:rPr>
        <w:t>подпункта 2)</w:t>
      </w:r>
      <w:r>
        <w:rPr>
          <w:rFonts w:ascii="Times New Roman"/>
          <w:b w:val="false"/>
          <w:i w:val="false"/>
          <w:color w:val="000000"/>
          <w:sz w:val="28"/>
        </w:rPr>
        <w:t xml:space="preserve">, абзаца пятого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подпункта 7)</w:t>
      </w:r>
      <w:r>
        <w:rPr>
          <w:rFonts w:ascii="Times New Roman"/>
          <w:b w:val="false"/>
          <w:i w:val="false"/>
          <w:color w:val="000000"/>
          <w:sz w:val="28"/>
        </w:rPr>
        <w:t xml:space="preserve">, абзацев второго – четвертого, седьмого – одиннадцатого </w:t>
      </w:r>
      <w:r>
        <w:rPr>
          <w:rFonts w:ascii="Times New Roman"/>
          <w:b w:val="false"/>
          <w:i w:val="false"/>
          <w:color w:val="000000"/>
          <w:sz w:val="28"/>
        </w:rPr>
        <w:t>подпункта 9)</w:t>
      </w:r>
      <w:r>
        <w:rPr>
          <w:rFonts w:ascii="Times New Roman"/>
          <w:b w:val="false"/>
          <w:i w:val="false"/>
          <w:color w:val="000000"/>
          <w:sz w:val="28"/>
        </w:rPr>
        <w:t xml:space="preserve">, абзаца шестого </w:t>
      </w:r>
      <w:r>
        <w:rPr>
          <w:rFonts w:ascii="Times New Roman"/>
          <w:b w:val="false"/>
          <w:i w:val="false"/>
          <w:color w:val="000000"/>
          <w:sz w:val="28"/>
        </w:rPr>
        <w:t>подпункта 10)</w:t>
      </w:r>
      <w:r>
        <w:rPr>
          <w:rFonts w:ascii="Times New Roman"/>
          <w:b w:val="false"/>
          <w:i w:val="false"/>
          <w:color w:val="000000"/>
          <w:sz w:val="28"/>
        </w:rPr>
        <w:t xml:space="preserve">, абзацев шестого, седьмого и восьмого </w:t>
      </w:r>
      <w:r>
        <w:rPr>
          <w:rFonts w:ascii="Times New Roman"/>
          <w:b w:val="false"/>
          <w:i w:val="false"/>
          <w:color w:val="000000"/>
          <w:sz w:val="28"/>
        </w:rPr>
        <w:t>подпункта 15)</w:t>
      </w:r>
      <w:r>
        <w:rPr>
          <w:rFonts w:ascii="Times New Roman"/>
          <w:b w:val="false"/>
          <w:i w:val="false"/>
          <w:color w:val="000000"/>
          <w:sz w:val="28"/>
        </w:rPr>
        <w:t xml:space="preserve"> пункта 4, абзацев десятого – тринадцатого </w:t>
      </w:r>
      <w:r>
        <w:rPr>
          <w:rFonts w:ascii="Times New Roman"/>
          <w:b w:val="false"/>
          <w:i w:val="false"/>
          <w:color w:val="000000"/>
          <w:sz w:val="28"/>
        </w:rPr>
        <w:t>подпункта 17)</w:t>
      </w:r>
      <w:r>
        <w:rPr>
          <w:rFonts w:ascii="Times New Roman"/>
          <w:b w:val="false"/>
          <w:i w:val="false"/>
          <w:color w:val="000000"/>
          <w:sz w:val="28"/>
        </w:rPr>
        <w:t xml:space="preserve"> пункта 18 статьи 1, которые вводятся в действие с 1 января 2018 года; </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2, абзаца десятого </w:t>
      </w:r>
      <w:r>
        <w:rPr>
          <w:rFonts w:ascii="Times New Roman"/>
          <w:b w:val="false"/>
          <w:i w:val="false"/>
          <w:color w:val="000000"/>
          <w:sz w:val="28"/>
        </w:rPr>
        <w:t>подпункта 5)</w:t>
      </w:r>
      <w:r>
        <w:rPr>
          <w:rFonts w:ascii="Times New Roman"/>
          <w:b w:val="false"/>
          <w:i w:val="false"/>
          <w:color w:val="000000"/>
          <w:sz w:val="28"/>
        </w:rPr>
        <w:t xml:space="preserve">, абзацев пятого и шестого </w:t>
      </w:r>
      <w:r>
        <w:rPr>
          <w:rFonts w:ascii="Times New Roman"/>
          <w:b w:val="false"/>
          <w:i w:val="false"/>
          <w:color w:val="000000"/>
          <w:sz w:val="28"/>
        </w:rPr>
        <w:t>подпункта 9)</w:t>
      </w:r>
      <w:r>
        <w:rPr>
          <w:rFonts w:ascii="Times New Roman"/>
          <w:b w:val="false"/>
          <w:i w:val="false"/>
          <w:color w:val="000000"/>
          <w:sz w:val="28"/>
        </w:rPr>
        <w:t xml:space="preserve">, абзацев второго, третьего, четвертого и пятого </w:t>
      </w:r>
      <w:r>
        <w:rPr>
          <w:rFonts w:ascii="Times New Roman"/>
          <w:b w:val="false"/>
          <w:i w:val="false"/>
          <w:color w:val="000000"/>
          <w:sz w:val="28"/>
        </w:rPr>
        <w:t>подпункта 15)</w:t>
      </w:r>
      <w:r>
        <w:rPr>
          <w:rFonts w:ascii="Times New Roman"/>
          <w:b w:val="false"/>
          <w:i w:val="false"/>
          <w:color w:val="000000"/>
          <w:sz w:val="28"/>
        </w:rPr>
        <w:t xml:space="preserve">, </w:t>
      </w:r>
      <w:r>
        <w:rPr>
          <w:rFonts w:ascii="Times New Roman"/>
          <w:b w:val="false"/>
          <w:i w:val="false"/>
          <w:color w:val="000000"/>
          <w:sz w:val="28"/>
        </w:rPr>
        <w:t>подпунктов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4, </w:t>
      </w:r>
      <w:r>
        <w:rPr>
          <w:rFonts w:ascii="Times New Roman"/>
          <w:b w:val="false"/>
          <w:i w:val="false"/>
          <w:color w:val="000000"/>
          <w:sz w:val="28"/>
        </w:rPr>
        <w:t>пунктов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1, которые вводятся в действие с 1 января 2020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2 статьи 1, который вводится в действие с 1 января 2021 года.</w:t>
      </w:r>
    </w:p>
    <w:p>
      <w:pPr>
        <w:spacing w:after="0"/>
        <w:ind w:left="0"/>
        <w:jc w:val="both"/>
      </w:pPr>
      <w:r>
        <w:rPr>
          <w:rFonts w:ascii="Times New Roman"/>
          <w:b w:val="false"/>
          <w:i w:val="false"/>
          <w:color w:val="000000"/>
          <w:sz w:val="28"/>
        </w:rPr>
        <w:t xml:space="preserve">
      Приостановить до 1 января 2020 года действие абзацев второго и четвертого подпункта 6) пункта 4 настоящего Закона, установив, что в период с 1 января 2018 года до 1 января 2020 года данные абзацы действуют в следующей редакции: </w:t>
      </w:r>
    </w:p>
    <w:p>
      <w:pPr>
        <w:spacing w:after="0"/>
        <w:ind w:left="0"/>
        <w:jc w:val="both"/>
      </w:pPr>
      <w:r>
        <w:rPr>
          <w:rFonts w:ascii="Times New Roman"/>
          <w:b w:val="false"/>
          <w:i w:val="false"/>
          <w:color w:val="000000"/>
          <w:sz w:val="28"/>
        </w:rPr>
        <w:t>
      "3) обеспечивают реализацию гражданами Республики Казахстан, оралманами, а также иностранцами и лицами без гражданства, постоянно проживающими на территории Республики Казахстан, права на гарантированный объем бесплатной медицинской помощи;";</w:t>
      </w:r>
    </w:p>
    <w:p>
      <w:pPr>
        <w:spacing w:after="0"/>
        <w:ind w:left="0"/>
        <w:jc w:val="both"/>
      </w:pPr>
      <w:r>
        <w:rPr>
          <w:rFonts w:ascii="Times New Roman"/>
          <w:b w:val="false"/>
          <w:i w:val="false"/>
          <w:color w:val="000000"/>
          <w:sz w:val="28"/>
        </w:rPr>
        <w:t>
      "14) организуют оказание населению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
      Приостановить до 1 января 2020 года действие подпункта 16) пункта 4 настоящего Закона, установив, что в период с 1 января 2018 года до 1 января 2020 года данный подпункт действует в следующей редакции:</w:t>
      </w:r>
    </w:p>
    <w:p>
      <w:pPr>
        <w:spacing w:after="0"/>
        <w:ind w:left="0"/>
        <w:jc w:val="both"/>
      </w:pPr>
      <w:r>
        <w:rPr>
          <w:rFonts w:ascii="Times New Roman"/>
          <w:b w:val="false"/>
          <w:i w:val="false"/>
          <w:color w:val="000000"/>
          <w:sz w:val="28"/>
        </w:rPr>
        <w:t>
      "16) подпункт 3) пункта 1 статьи 89 изложить в следующей редакции:</w:t>
      </w:r>
    </w:p>
    <w:p>
      <w:pPr>
        <w:spacing w:after="0"/>
        <w:ind w:left="0"/>
        <w:jc w:val="both"/>
      </w:pPr>
      <w:r>
        <w:rPr>
          <w:rFonts w:ascii="Times New Roman"/>
          <w:b w:val="false"/>
          <w:i w:val="false"/>
          <w:color w:val="000000"/>
          <w:sz w:val="28"/>
        </w:rPr>
        <w:t>
      "3) медицинские осмотры и динамическое наблюдение, лечение, лекарственное обеспечение, оздоровление и вакцинацию в рамках гарантированного объема бесплатной медицинской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