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c1b6" w14:textId="e69c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ноября 2016 года № 23-VІ ЗРК. Утратил силу Законом Республики Казахстан от 30 ноября 2017 года № 111-VI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30.11.2017 </w:t>
      </w:r>
      <w:r>
        <w:rPr>
          <w:rFonts w:ascii="Times New Roman"/>
          <w:b w:val="false"/>
          <w:i w:val="false"/>
          <w:color w:val="ff0000"/>
          <w:sz w:val="28"/>
        </w:rPr>
        <w:t>№ 111-VI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01.01.2016.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Размеры гарантированного трансферта из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2017 – 2019 годы: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год – 2 880 000 000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 – 2 880 000 000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– 2 880 000 000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Порядок введения в действие настоящего Закона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2017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гарантированном трансферте из Национального фонда Республики Казахстан на 2016 – 2018 годы" (Ведомости Парламента Республики Казахстан, 2015 г., № 22-VII, ст.164; 2016 г., № 5, cт.33; № 16-17, ст.104).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