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e4ec" w14:textId="088e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2016 года № 10-VI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совершенный в Москве 2 декабря 2015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26 апреля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Протоколом Республика Армения присоединяется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вступления настоящего Протокола в силу, но не ранее даты вступления в силу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 декабря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Евразийского экономического союза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2 декабря 2015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В.В. Габриеляном;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Б.А. Сагинтаевым;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Вице-премьер-министром Кыргызской Республики В.И. Дилем;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Тараскин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