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87bb" w14:textId="51d8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2015 года № 403-V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 2013 г., № 7, ст. 36; № 10-11, ст. 56; № 14, ст. 72; № 15, ст. 76; 2014 г., № 4-5, ст. 24; № 10, ст. 52; № 11, ст. 61, 63; № 14, ст. 84; № 21, ст. 122; № 23, ст. 143; 2015 г., № 7, ст. 34; № 8, ст. 42, 45; № 13, ст. 68;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слово «спонсорство,»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с зачислением и расходованием денег от филантропической деятельности и (или) спонсорской деятельности, и (или) меценатской деятельности для государственных учреждений, получаемых ими в соответствии с законодательными актами Республики Казахстан (счет благотворительной помощи);»;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«спонсорской,»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98 слово «спонсорской,»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статьи 124: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«спонсорской и благотворительной помощи» заменить словами «филантропической деятельности и (или) спонсорской деятельности, и (или) меценатской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«спонсорской и благотворительной помощи» заменить словами «филантропической деятельности и (или) спонсорской деятельности, и (или) меценатской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«спонсорской и благотворительной помощи» заменить словами «филантропической деятельности и (или) спонсорской деятельности, и (или) меценатской деятельности».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виде спонсорской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2 статьи 65 слово «спонсорской» заменить словом «благотворительной»;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налогоплательщики, состоявшие в налоговом периоде на мониторинге крупных налогоплательщиков, – в размере общей суммы, не превышающей 3 процентов от налогооблагаемого дохода:»;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«спонсорскую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налогоплательщики, за исключением налогоплательщиков, указанных в подпункте 1) настоящего пункта, – в размере общей суммы, не превышающей 4 процентов от налогооблагаемого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сумму превышения фактически понесенных расходов над подлежащими получению (полученными) доходами при эксплуатации объектов социальной сферы,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безвозмездно переданного имущества, получателем которого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осуществляющая деятельность в социальной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определенное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135-3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благотворительную помощь при наличии решения налогоплательщика на основании обращения со стороны лица, получающего помощь;»;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слова «и спонсорской»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слова «и спонсорской»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397 слова «и спонсорской»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427 слова «и спонсорской»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частях первой, второй, третьей 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427-1 слова «и спонсорской» исключить.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 83; № 21, ст. 122; 2015 г.,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258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«спонсорская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«спонсорская и» исключить.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благотворительных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«, благотворительных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«общественных объединений» дополнить словами «, а также благотворительных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«материальной помощи» дополнить словами «, а также благотворительной помощи, оказываемой благотворительными организациями и объединениями».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125; 2013 г., № 10-11, ст. 56; № 15, ст. 76; 2014 г., № 1, ст. 9; № 4-5, ст. 24; № 6, ст. 27; № 10, ст. 52; № 11, ст. 61; № 12, ст. 82; № 19-I, 19-II, ст. 94, 96; № 21, ст. 122; № 22, ст. 131; № 23, ст. 143; 2015 г., № 8, ст. 45; № 13, ст. 68;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«благотворительной деятельностью» заменить словом «благотворительностью».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59; 2011 г., № 1, ст. 7; 2012 г., № 1, ст. 1; № 3, ст. 26; № 4, ст. 32; 2014 г., № 11, ст. 67; 2015 г., № 6,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Медалью «Шапагат» награждаются граждане за активную и плодотворную деятельность, милосердие и благотворительность.».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«Об общественных объединениях» (Ведомости Парламента Республики  Казахстан, 1996 г., № 8-9, ст. 234; 2000 г., № 3-4, ст. 63; 2001 г., № 24, ст. 338; 2005 г., № 5, ст. 5; № 13, ст. 53; 2007 г., № 9, ст. 67; 2009 г., № 2-3, ст. 9; № 8, ст. 44; 2010 г., № 8, ст. 41; 2012 г., № 2, ст. 13; № 21-22, ст. 124; 2014 г., № 11,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«участия в благотворительной деятельности» заменить словами «участия в благотворительности».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 (Ведомости Парламента Республики Казахстан, 1999 г., № 19, ст. 649; 2002 г., № 4, ст. 32; 2004 г., № 23, ст. 142; 2009 г., № 15-16, ст. 71; № 19, ст. 88; 2010 г., № 7, ст. 32; 2011 г., № 11, ст. 102; 2012 г., № 4, ст. 32; 2013 г., № 1, ст. 2; № 16, ст. 83; 2014 г., № 7, ст. 37; № 11, ст. 61; № 16, ст. 90; № 19-I, 19-II, ст. 96; № 21, ст. 118, 122; 2015 г., № 1, ст. 2;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«спонсорская и» исключить.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10-11, ст. 56; № 15, ст. 81; 2014 г., № 11, ст. 63, 67; № 21, ст. 122; № 23, ст. 143; 2015 г., № 16, ст. 79):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«благотворительные цели» заменить словами «благотворительную помощь».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дополнить словами «, координирует оказание им благотворительной помощи».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«О политических партиях» (Ведомости Парламента Республики Казахстан, 2002 г., № 16, ст. 153; 2005 г., № 5, ст. 5; № 13, ст. 53; 2007 г., № 9, ст. 67; 2009 г., № 2-3, ст. 6; 2012 г., № 5, ст. 41; № 21-22, ст. 124; 2014 г., № 21, ст.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 благотворительные цели» заменить словами «на благотворительную помощь».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 2014 г., № 1, ст. 4; № 3, ст. 21; № 11, ст. 65; № 14, ст. 84; № 19-I, 19-II, ст. 94;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«участвующих в благотворительной деятельности» заменить словами «осуществляющих благотворительность».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(Ведомости Парламента Республики Казахстан, 2005 г., № 1-2, ст. 1; 2007 г., № 9, ст. 67; 2008 г., № 6-7, ст. 27; 2010 г., № 7, ст. 32; № 10, ст. 48; 2011 г., № 1, ст. 7; № 5, ст. 43; № 8, ст. 64; № 11, ст. 102; 2012 г., № 4, ст. 32; № 5, ст. 41; 2013 г., № 14, ст. 75; 2014 г., № 7, ст. 37; № 16, ст. 90; № 19-I, 19-II, ст. 96; 2015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слово «спонсорскую,» исключить;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2005 года «О противодействии экстремизму» (Ведомости Парламента Республики Казахстан, 2005 г., № 5, ст. 3; № 13, ст. 53; 2010 г., № 10, ст. 48; 2011 г., № 17, ст. 136; 2012 г., № 4, ст. 32; 2014 г., № 8, ст. 49; № 14, ст. 84; № 21, ст. 118,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«спонсорская и» исключить.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2; № 11, ст. 102; 2012 г., № 15, ст. 97; 2013 г., № 9, ст. 51; № 14, ст. 75; № 21-22, ст. 115; 2014 г., № 1, ст. 4;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организуют оказание социальной помощи и координируют оказание благотворительной помощи инвалидам;»;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15. Социальная защита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инвалидов обеспечивается путем предоставления социальной, благотворительной помощи, медицинской, социальной и профессиональной реабилитации, доступа к получению образования и иных мер, направленных на создание инвалидам равных с другими гражданами возможностей участия в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Статья 16. Социальная помощь инвалидам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инвалидам включает выплаты в виде государственных пособий, компенсаций и иных выплат, в том числе и за счет благотворительности,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и работодатель вправе оказывать инвалидам дополнительные виды социальной помощи.».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«О валютном регулировании и валютном контроле» (Ведомости Парламента Республики Казахстан, 2005 г., № 11, ст. 38; 2007 г., № 3, ст. 20; 2008 г., № 23, ст. 114; 2009 г., № 13-14, ст. 63; 2010 г., № 15, ст. 71; 2012 г., № 1, ст. 6; № 13, ст. 91; № 21-22, ст. 124; 2014 г., № 10, ст. 52; № 21, ст. 122; № 23, ст.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«благотворительной деятельности» заменить словом «благотворительности».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75; 2014 г., № 1, ст. 4; № 10, ст. 52; № 19-I, 19-II, ст. 96; 2015 г., № 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деятельность в области культуры – деятельность государственных органов, юридических лиц и граждан, в том числе в сфере благотворительности, по созданию, возрождению, сохранению, развитию, распространению и использованию культурных ценностей, а также приобщению к ним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обеспечение условий для осуществления профессиональной деятельности, в том числе и за счет привлечения благотворительной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«физическими и юридическими лицами,» дополнить словами «в том числе осуществляющими благотворительную помощь,»;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«в виде благотворительной и спонсорской помощи» заменить словами «от филантропической деятельности и (или) спонсорской деятельности, и (или) меценатской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слова «благотворительными целевыми поступлениями» заменить словами «получаемой благотворительной помощью».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слова «спонсорская и» исключить.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(Ведомости Парламента Республики Казахстан, 2009 г., № 19, ст. 87; 2010 г., № 7, ст. 32; 2011 г., № 11, ст. 102; 2012 г., № 10, ст. 77; № 13, ст. 91; 2013 г., № 10-11, ст. 56; 2014 г., № 11, ст. 61; № 14, ст. 84; № 21, ст. 118, 122; 2015 г.,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«спонсорская и» исключить.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религиозной деятельности и религиозных объединениях» (Ведомости Парламента Республики Казахстан, 2011 г., № 17, ст. 135; 2012 г., № 21-22, ст. 124; 2013 г., № 9, ст. 51; № 21-22, ст. 115; 2014 г.,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«благотворительной деятельности» заменить словом «благотворительности»;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«Благотворительная деятельность» заменить словом «Благотворительность»;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«благотворительную деятельность» заменить словом «благотворительность».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«О Фонде национального благосостояния» (Ведомости Парламента Республики Казахстан, 2012 г., № 4, ст. 29; 2014 г., № 4-5, ст. 24; № 12,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слова «спонсорской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Фонд и организации, входящие в группу Фонда, могут оказывать благотворительную помощь в соответствии с благотворительной программой, утверждаемой советом директоров Фонда, в которой предусматривается лимит размеров оказания благотворительной помощи.».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физической культуре и спорте» (Ведомости Парламента Республики Казахстан, 2014 г., № 14, ст. 85; № 19-I, 19-II, ст. 96; 2015 г., № 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«спонсорской помощи» заменить словами «благотворительной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«спонсорской помощи» заменить словами «благотворительной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2 в редакции Закона РК от 30.11.2016 </w:t>
      </w:r>
      <w:r>
        <w:rPr>
          <w:rFonts w:ascii="Times New Roman"/>
          <w:b w:val="false"/>
          <w:i w:val="false"/>
          <w:color w:val="000000"/>
          <w:sz w:val="28"/>
        </w:rPr>
        <w:t>№ 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