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dae9" w14:textId="b9ad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культуры и историко-культурного наследия</w:t>
      </w:r>
    </w:p>
    <w:p>
      <w:pPr>
        <w:spacing w:after="0"/>
        <w:ind w:left="0"/>
        <w:jc w:val="both"/>
      </w:pPr>
      <w:r>
        <w:rPr>
          <w:rFonts w:ascii="Times New Roman"/>
          <w:b w:val="false"/>
          <w:i w:val="false"/>
          <w:color w:val="000000"/>
          <w:sz w:val="28"/>
        </w:rPr>
        <w:t>Закон Республики Казахстан от 28 октября 2015 года № 368-V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статьи 145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нарушений правил установления новых сооружений монументального искусства;».</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 № 19-I, 19-II, ст. 96; № 23, ст. 143):</w:t>
      </w:r>
      <w:r>
        <w:br/>
      </w:r>
      <w:r>
        <w:rPr>
          <w:rFonts w:ascii="Times New Roman"/>
          <w:b w:val="false"/>
          <w:i w:val="false"/>
          <w:color w:val="000000"/>
          <w:sz w:val="28"/>
        </w:rPr>
        <w:t>
</w:t>
      </w:r>
      <w:r>
        <w:rPr>
          <w:rFonts w:ascii="Times New Roman"/>
          <w:b w:val="false"/>
          <w:i w:val="false"/>
          <w:color w:val="000000"/>
          <w:sz w:val="28"/>
        </w:rPr>
        <w:t>
      1) по всему тексту слова «областей (города республиканского значения, столицы)», «области (города республиканского значения, столицы)» заменить соответственно словами «областей, городов республиканского значения, столицы»,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w:t>
      </w:r>
      <w:r>
        <w:rPr>
          <w:rFonts w:ascii="Times New Roman"/>
          <w:b w:val="false"/>
          <w:i w:val="false"/>
          <w:color w:val="000000"/>
          <w:sz w:val="28"/>
        </w:rPr>
        <w:t xml:space="preserve"> дополнить подпунктами 5-1) и 5-2) следующего содержания:</w:t>
      </w:r>
      <w:r>
        <w:br/>
      </w:r>
      <w:r>
        <w:rPr>
          <w:rFonts w:ascii="Times New Roman"/>
          <w:b w:val="false"/>
          <w:i w:val="false"/>
          <w:color w:val="000000"/>
          <w:sz w:val="28"/>
        </w:rPr>
        <w:t>
      «5-1) мемориальная доска – плита из мрамора, гранита, металла или других материалов, содержащая информацию о выдающейся личности и знаменательном событии, устанавливаемая на фасадах зданий и сооружений;</w:t>
      </w:r>
      <w:r>
        <w:br/>
      </w:r>
      <w:r>
        <w:rPr>
          <w:rFonts w:ascii="Times New Roman"/>
          <w:b w:val="false"/>
          <w:i w:val="false"/>
          <w:color w:val="000000"/>
          <w:sz w:val="28"/>
        </w:rPr>
        <w:t>
      5-2) новые сооружения монументального искусства – произведения монументального искусства (памятники, стелы, бюсты), устанавливаемые для увековечивания памяти о выдающихся личностях, значимых исторических событиях;»;</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статьи 18</w:t>
      </w:r>
      <w:r>
        <w:rPr>
          <w:rFonts w:ascii="Times New Roman"/>
          <w:b w:val="false"/>
          <w:i w:val="false"/>
          <w:color w:val="000000"/>
          <w:sz w:val="28"/>
        </w:rPr>
        <w:t xml:space="preserve"> дополнить подпунктами 10-1) и 10-2) следующего содержания:</w:t>
      </w:r>
      <w:r>
        <w:br/>
      </w:r>
      <w:r>
        <w:rPr>
          <w:rFonts w:ascii="Times New Roman"/>
          <w:b w:val="false"/>
          <w:i w:val="false"/>
          <w:color w:val="000000"/>
          <w:sz w:val="28"/>
        </w:rPr>
        <w:t>
      «10-1) ведут работу по установлению новых сооружений монументального искусства;</w:t>
      </w:r>
      <w:r>
        <w:br/>
      </w:r>
      <w:r>
        <w:rPr>
          <w:rFonts w:ascii="Times New Roman"/>
          <w:b w:val="false"/>
          <w:i w:val="false"/>
          <w:color w:val="000000"/>
          <w:sz w:val="28"/>
        </w:rPr>
        <w:t>
      10-2) ведут работу по установлению мемориальных досок;»;</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6), 12) и 14-6) изложить в следующей редакции:</w:t>
      </w:r>
      <w:r>
        <w:br/>
      </w:r>
      <w:r>
        <w:rPr>
          <w:rFonts w:ascii="Times New Roman"/>
          <w:b w:val="false"/>
          <w:i w:val="false"/>
          <w:color w:val="000000"/>
          <w:sz w:val="28"/>
        </w:rPr>
        <w:t>
      «6) согласовывает предоставление в пользование памятников истории и культуры международного и республиканского значения, являющихся государственной собственностью;»;</w:t>
      </w:r>
      <w:r>
        <w:br/>
      </w:r>
      <w:r>
        <w:rPr>
          <w:rFonts w:ascii="Times New Roman"/>
          <w:b w:val="false"/>
          <w:i w:val="false"/>
          <w:color w:val="000000"/>
          <w:sz w:val="28"/>
        </w:rPr>
        <w:t>
      «12) осуществляет контроль за установкой новых сооружений монументального искусства;»;</w:t>
      </w:r>
      <w:r>
        <w:br/>
      </w:r>
      <w:r>
        <w:rPr>
          <w:rFonts w:ascii="Times New Roman"/>
          <w:b w:val="false"/>
          <w:i w:val="false"/>
          <w:color w:val="000000"/>
          <w:sz w:val="28"/>
        </w:rPr>
        <w:t>
      «14-6) утверждает правила предоставления в пользование памятников истории и культуры;»;</w:t>
      </w:r>
      <w:r>
        <w:br/>
      </w:r>
      <w:r>
        <w:rPr>
          <w:rFonts w:ascii="Times New Roman"/>
          <w:b w:val="false"/>
          <w:i w:val="false"/>
          <w:color w:val="000000"/>
          <w:sz w:val="28"/>
        </w:rPr>
        <w:t>
</w:t>
      </w:r>
      <w:r>
        <w:rPr>
          <w:rFonts w:ascii="Times New Roman"/>
          <w:b w:val="false"/>
          <w:i w:val="false"/>
          <w:color w:val="000000"/>
          <w:sz w:val="28"/>
        </w:rPr>
        <w:t>
      дополнить подпунктами 14-9), 14-10), 14-11) и 14-12) следующего содержания:</w:t>
      </w:r>
      <w:r>
        <w:br/>
      </w:r>
      <w:r>
        <w:rPr>
          <w:rFonts w:ascii="Times New Roman"/>
          <w:b w:val="false"/>
          <w:i w:val="false"/>
          <w:color w:val="000000"/>
          <w:sz w:val="28"/>
        </w:rPr>
        <w:t>
      «14-9) утверждает правила проведения научно-реставрационных работ на памятниках истории и культуры;</w:t>
      </w:r>
      <w:r>
        <w:br/>
      </w:r>
      <w:r>
        <w:rPr>
          <w:rFonts w:ascii="Times New Roman"/>
          <w:b w:val="false"/>
          <w:i w:val="false"/>
          <w:color w:val="000000"/>
          <w:sz w:val="28"/>
        </w:rPr>
        <w:t>
      14-10) утверждает правила установления новых сооружений монументального искусства;</w:t>
      </w:r>
      <w:r>
        <w:br/>
      </w:r>
      <w:r>
        <w:rPr>
          <w:rFonts w:ascii="Times New Roman"/>
          <w:b w:val="false"/>
          <w:i w:val="false"/>
          <w:color w:val="000000"/>
          <w:sz w:val="28"/>
        </w:rPr>
        <w:t>
      14-11) создает комиссию по установлению новых сооружений монументального искусства и утверждает положение о ней;</w:t>
      </w:r>
      <w:r>
        <w:br/>
      </w:r>
      <w:r>
        <w:rPr>
          <w:rFonts w:ascii="Times New Roman"/>
          <w:b w:val="false"/>
          <w:i w:val="false"/>
          <w:color w:val="000000"/>
          <w:sz w:val="28"/>
        </w:rPr>
        <w:t>
      14-12) утверждает критерии и правила установления мемориальных досок;»;</w:t>
      </w:r>
      <w:r>
        <w:br/>
      </w:r>
      <w:r>
        <w:rPr>
          <w:rFonts w:ascii="Times New Roman"/>
          <w:b w:val="false"/>
          <w:i w:val="false"/>
          <w:color w:val="000000"/>
          <w:sz w:val="28"/>
        </w:rPr>
        <w:t>
</w:t>
      </w:r>
      <w:r>
        <w:rPr>
          <w:rFonts w:ascii="Times New Roman"/>
          <w:b w:val="false"/>
          <w:i w:val="false"/>
          <w:color w:val="000000"/>
          <w:sz w:val="28"/>
        </w:rPr>
        <w:t>
      5) подпункт 2) пункта 2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установлением новых сооружений монументального искусства;»;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 Порядок и условия предоставления памятников истории</w:t>
      </w:r>
      <w:r>
        <w:br/>
      </w:r>
      <w:r>
        <w:rPr>
          <w:rFonts w:ascii="Times New Roman"/>
          <w:b w:val="false"/>
          <w:i w:val="false"/>
          <w:color w:val="000000"/>
          <w:sz w:val="28"/>
        </w:rPr>
        <w:t>
                  и культуры в пользование</w:t>
      </w:r>
      <w:r>
        <w:br/>
      </w:r>
      <w:r>
        <w:rPr>
          <w:rFonts w:ascii="Times New Roman"/>
          <w:b w:val="false"/>
          <w:i w:val="false"/>
          <w:color w:val="000000"/>
          <w:sz w:val="28"/>
        </w:rPr>
        <w:t>
      1. Предоставление в пользование памятников истории и культуры физическим и юридическим лицам осуществляется для научных, культурно-просветительских, туристических целей.</w:t>
      </w:r>
      <w:r>
        <w:br/>
      </w:r>
      <w:r>
        <w:rPr>
          <w:rFonts w:ascii="Times New Roman"/>
          <w:b w:val="false"/>
          <w:i w:val="false"/>
          <w:color w:val="000000"/>
          <w:sz w:val="28"/>
        </w:rPr>
        <w:t>
      2. Памятники истории и культуры местного значения, являющиеся коммунальной собственностью, предоставляются в пользование по решению местных исполнительных органов областей, городов республиканского значения, столицы.</w:t>
      </w:r>
      <w:r>
        <w:br/>
      </w:r>
      <w:r>
        <w:rPr>
          <w:rFonts w:ascii="Times New Roman"/>
          <w:b w:val="false"/>
          <w:i w:val="false"/>
          <w:color w:val="000000"/>
          <w:sz w:val="28"/>
        </w:rPr>
        <w:t>
      Памятники истории и культуры местного значения, являющиеся республиканской собственностью, предоставляются в пользование по решению уполномоченного органа по управлению государственным имуществом по согласованию с уполномоченным органом.</w:t>
      </w:r>
      <w:r>
        <w:br/>
      </w:r>
      <w:r>
        <w:rPr>
          <w:rFonts w:ascii="Times New Roman"/>
          <w:b w:val="false"/>
          <w:i w:val="false"/>
          <w:color w:val="000000"/>
          <w:sz w:val="28"/>
        </w:rPr>
        <w:t>
      Памятники истории и культуры международного и республиканского значения, являющиеся коммунальной собственностью, предоставляются в пользование по решению местных исполнительных органов областей, городов республиканского значения, столицы по согласованию с уполномоченным органом.</w:t>
      </w:r>
      <w:r>
        <w:br/>
      </w:r>
      <w:r>
        <w:rPr>
          <w:rFonts w:ascii="Times New Roman"/>
          <w:b w:val="false"/>
          <w:i w:val="false"/>
          <w:color w:val="000000"/>
          <w:sz w:val="28"/>
        </w:rPr>
        <w:t>
      Памятники истории и культуры международного и республиканского значения, являющиеся республиканской собственностью, предоставляются в пользование по решению уполномоченного органа по управлению государственным имуществом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7) часть третью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«Все материалы и находки, полученные физическими и юридическими лицами Республики Казахстан и других государств в результате археологических исследований на территории Казахстана, передаются в порядке, определяемом уполномоченным органом, в государственные музеи Республики Казахстан после научной фиксации и обработки. Вывоз их за пределы Республики Казахстан запрещается.»;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41</w:t>
      </w:r>
      <w:r>
        <w:rPr>
          <w:rFonts w:ascii="Times New Roman"/>
          <w:b w:val="false"/>
          <w:i w:val="false"/>
          <w:color w:val="000000"/>
          <w:sz w:val="28"/>
        </w:rPr>
        <w:t xml:space="preserve"> исключить.</w:t>
      </w:r>
    </w:p>
    <w:bookmarkEnd w:id="2"/>
    <w:bookmarkStart w:name="z23"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19-I, 19-II, ст. 96; № 21, ст. 122; № 23, ст. 143):</w:t>
      </w:r>
      <w:r>
        <w:br/>
      </w:r>
      <w:r>
        <w:rPr>
          <w:rFonts w:ascii="Times New Roman"/>
          <w:b w:val="false"/>
          <w:i w:val="false"/>
          <w:color w:val="000000"/>
          <w:sz w:val="28"/>
        </w:rPr>
        <w:t>
</w:t>
      </w:r>
      <w:r>
        <w:rPr>
          <w:rFonts w:ascii="Times New Roman"/>
          <w:b w:val="false"/>
          <w:i w:val="false"/>
          <w:color w:val="000000"/>
          <w:sz w:val="28"/>
        </w:rPr>
        <w:t xml:space="preserve">
      1) внесено изменение в заголовок на казахском языке, заголовок на русском языке не меняется; </w:t>
      </w:r>
      <w:r>
        <w:br/>
      </w:r>
      <w:r>
        <w:rPr>
          <w:rFonts w:ascii="Times New Roman"/>
          <w:b w:val="false"/>
          <w:i w:val="false"/>
          <w:color w:val="000000"/>
          <w:sz w:val="28"/>
        </w:rPr>
        <w:t>
</w:t>
      </w:r>
      <w:r>
        <w:rPr>
          <w:rFonts w:ascii="Times New Roman"/>
          <w:b w:val="false"/>
          <w:i w:val="false"/>
          <w:color w:val="000000"/>
          <w:sz w:val="28"/>
        </w:rPr>
        <w:t xml:space="preserve">
      2) по всему тексту: </w:t>
      </w:r>
      <w:r>
        <w:br/>
      </w:r>
      <w:r>
        <w:rPr>
          <w:rFonts w:ascii="Times New Roman"/>
          <w:b w:val="false"/>
          <w:i w:val="false"/>
          <w:color w:val="000000"/>
          <w:sz w:val="28"/>
        </w:rPr>
        <w:t>
      слова «областей (города республиканского значения, столицы)», «области (города республиканского значения, столицы)», «областных (города республиканского значения, столицы)», «областными (города республиканского значения, столицы)» заменить соответственно словами «областей, городов республиканского значения, столицы», «области, города республиканского значения, столицы», «областных, городов республиканского значения, столицы», «областными, городов республиканского значения, столицы»;</w:t>
      </w:r>
      <w:r>
        <w:br/>
      </w:r>
      <w:r>
        <w:rPr>
          <w:rFonts w:ascii="Times New Roman"/>
          <w:b w:val="false"/>
          <w:i w:val="false"/>
          <w:color w:val="000000"/>
          <w:sz w:val="28"/>
        </w:rPr>
        <w:t>
      внесено изменение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5 изложить в следующей редакции: </w:t>
      </w:r>
      <w:r>
        <w:br/>
      </w:r>
      <w:r>
        <w:rPr>
          <w:rFonts w:ascii="Times New Roman"/>
          <w:b w:val="false"/>
          <w:i w:val="false"/>
          <w:color w:val="000000"/>
          <w:sz w:val="28"/>
        </w:rPr>
        <w:t>
      «1. Основой формирования Национального архивного фонда являются документы Национального архива Республики Казахстан, центральных государственных архивов Республики Казахстан, Архива Президента Республики Казахстан, государственных архивов городов республиканского значения и столицы Республики Казахстан, государственных архивов областей, городов, районов и их филиалов, специальных государственных архивов, библиотек, музеев.»;</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2</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документы, находящиеся в республиканской собственности, хранящиеся в Национальном архиве Республики Казахстан, центральных государственных архивах Республики Казахстан и их филиалах, Архиве Президента Республики Казахстан, в том числе созданные до 1917 года, специальных государственных архивах, государственных библиотеках и музеях, Государственном страховом фонде копий документов;»;</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документы, образовавшиеся и образующиеся в результате деятельности Президента, Парламента, Правительства, центральных исполнительных органов, Верховного Суда, Генеральной прокуратуры, Национального Банка Республики Казахстан и других государственных республиканских юридических лиц;»;</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4</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«4. Обязательства по хранению и использованию документов Национального архивного фонда, находящихся в частной собственности, фиксируются в договорах, заключаемых их собственниками с уполномоченным органом и (или) местными исполнительными органами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4</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«4. Физические и юридические лица Республики Казахстан имеют право бесплатно пользоваться открытыми для использования документами Национального архивного фонда, хранящимися в государственных и ведомственных архивах и их филиалах. Ограничения использования документов отдельным категориям физических и юридических лиц устанавливаются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2 статьи 18 изложить в следующей редакции:</w:t>
      </w:r>
      <w:r>
        <w:br/>
      </w:r>
      <w:r>
        <w:rPr>
          <w:rFonts w:ascii="Times New Roman"/>
          <w:b w:val="false"/>
          <w:i w:val="false"/>
          <w:color w:val="000000"/>
          <w:sz w:val="28"/>
        </w:rPr>
        <w:t>
      «10) организация издания и использования документов Национального архивного фонда для удовлетворения запросов и потребностей государства, общества и граждан;»;</w:t>
      </w:r>
      <w:r>
        <w:br/>
      </w:r>
      <w:r>
        <w:rPr>
          <w:rFonts w:ascii="Times New Roman"/>
          <w:b w:val="false"/>
          <w:i w:val="false"/>
          <w:color w:val="000000"/>
          <w:sz w:val="28"/>
        </w:rPr>
        <w:t>
      «17) государственный контроль за сохранностью документов, отнесенных к составу Национального архивного фонда и хранящихся в частных архивах;».</w:t>
      </w:r>
    </w:p>
    <w:bookmarkEnd w:id="3"/>
    <w:bookmarkStart w:name="z33"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 № 15, ст. 97; 2013 г., № 9, ст. 51; № 14, ст. 75; 2014 г., № 1, ст. 4; № 10, ст. 52; № 19-I, 19-II, ст. 96; 2015 г., № 10, ст. 50):</w:t>
      </w:r>
      <w:r>
        <w:br/>
      </w:r>
      <w:r>
        <w:rPr>
          <w:rFonts w:ascii="Times New Roman"/>
          <w:b w:val="false"/>
          <w:i w:val="false"/>
          <w:color w:val="000000"/>
          <w:sz w:val="28"/>
        </w:rPr>
        <w:t>
</w:t>
      </w:r>
      <w:r>
        <w:rPr>
          <w:rFonts w:ascii="Times New Roman"/>
          <w:b w:val="false"/>
          <w:i w:val="false"/>
          <w:color w:val="000000"/>
          <w:sz w:val="28"/>
        </w:rPr>
        <w:t>
      1) внесено изменение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2-1), 3-1), 3-2) и 3-3) следующего содержания:</w:t>
      </w:r>
      <w:r>
        <w:br/>
      </w:r>
      <w:r>
        <w:rPr>
          <w:rFonts w:ascii="Times New Roman"/>
          <w:b w:val="false"/>
          <w:i w:val="false"/>
          <w:color w:val="000000"/>
          <w:sz w:val="28"/>
        </w:rPr>
        <w:t>
      «2-1) нематериальное культурное наследие Республики Казахстан – обычаи, формы представления и выражения, знания и навыки, а также связанные с ними инструменты, предметы, передаваемые из поколения в поколение и являющиеся нематериальной культурной ценностью;»;</w:t>
      </w:r>
      <w:r>
        <w:br/>
      </w:r>
      <w:r>
        <w:rPr>
          <w:rFonts w:ascii="Times New Roman"/>
          <w:b w:val="false"/>
          <w:i w:val="false"/>
          <w:color w:val="000000"/>
          <w:sz w:val="28"/>
        </w:rPr>
        <w:t>
      «3-1) общественно значимая литература – актуальные произведения, направленные на повышение духовно-образовательного и интеллектуально-культурного потенциала общества;</w:t>
      </w:r>
      <w:r>
        <w:br/>
      </w:r>
      <w:r>
        <w:rPr>
          <w:rFonts w:ascii="Times New Roman"/>
          <w:b w:val="false"/>
          <w:i w:val="false"/>
          <w:color w:val="000000"/>
          <w:sz w:val="28"/>
        </w:rPr>
        <w:t>
</w:t>
      </w:r>
      <w:r>
        <w:rPr>
          <w:rFonts w:ascii="Times New Roman"/>
          <w:b w:val="false"/>
          <w:i w:val="false"/>
          <w:color w:val="000000"/>
          <w:sz w:val="28"/>
        </w:rPr>
        <w:t>
      3-2) охрана нематериального культурного наследия –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роли, а также возрождение;</w:t>
      </w:r>
      <w:r>
        <w:br/>
      </w:r>
      <w:r>
        <w:rPr>
          <w:rFonts w:ascii="Times New Roman"/>
          <w:b w:val="false"/>
          <w:i w:val="false"/>
          <w:color w:val="000000"/>
          <w:sz w:val="28"/>
        </w:rPr>
        <w:t>
</w:t>
      </w:r>
      <w:r>
        <w:rPr>
          <w:rFonts w:ascii="Times New Roman"/>
          <w:b w:val="false"/>
          <w:i w:val="false"/>
          <w:color w:val="000000"/>
          <w:sz w:val="28"/>
        </w:rPr>
        <w:t>
      3-3) Национальный перечень элементов нематериального культурного наследия – перечень культурных ценностей нематериального культурного наследия народа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культурные ценности – материальные и нематериальные ценности светского и религиозного характера, имеющие историческое, художественное, научное или иное культурное значение;</w:t>
      </w:r>
      <w:r>
        <w:br/>
      </w:r>
      <w:r>
        <w:rPr>
          <w:rFonts w:ascii="Times New Roman"/>
          <w:b w:val="false"/>
          <w:i w:val="false"/>
          <w:color w:val="000000"/>
          <w:sz w:val="28"/>
        </w:rPr>
        <w:t>
</w:t>
      </w:r>
      <w:r>
        <w:rPr>
          <w:rFonts w:ascii="Times New Roman"/>
          <w:b w:val="false"/>
          <w:i w:val="false"/>
          <w:color w:val="000000"/>
          <w:sz w:val="28"/>
        </w:rPr>
        <w:t>
      13) субъекты культурной деятельности – государственные органы, местные исполнительные органы, физические и юридические лица, участвующие в деятельности в области культуры;»;</w:t>
      </w:r>
      <w:r>
        <w:br/>
      </w:r>
      <w:r>
        <w:rPr>
          <w:rFonts w:ascii="Times New Roman"/>
          <w:b w:val="false"/>
          <w:i w:val="false"/>
          <w:color w:val="000000"/>
          <w:sz w:val="28"/>
        </w:rPr>
        <w:t>
</w:t>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музейный фонд – совокупность культурных ценностей, находящихся в фондах государственных музеев, музеев-заповедников и других государственных организаций и принадлежащих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национальное культурное достояние – материальные культурные ценности, имеющие особое значение для истории и культуры страны и включенные в Государственный реестр объектов национального культурного достояния;»;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организует на территории Республики Казахстан мероприятия по учету, охране, консервации, реставрации и использованию культурных ценностей, а также по увековечению памяти видных деятелей культуры страны;»;</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ведет Государственный реестр объектов национального культурного достояния и Национальный перечень элементов нематериального культурного наследия;»;</w:t>
      </w:r>
      <w:r>
        <w:br/>
      </w:r>
      <w:r>
        <w:rPr>
          <w:rFonts w:ascii="Times New Roman"/>
          <w:b w:val="false"/>
          <w:i w:val="false"/>
          <w:color w:val="000000"/>
          <w:sz w:val="28"/>
        </w:rPr>
        <w:t>
</w:t>
      </w:r>
      <w:r>
        <w:rPr>
          <w:rFonts w:ascii="Times New Roman"/>
          <w:b w:val="false"/>
          <w:i w:val="false"/>
          <w:color w:val="000000"/>
          <w:sz w:val="28"/>
        </w:rPr>
        <w:t>
      подпункт 9-1) изложить в следующей редакции:</w:t>
      </w:r>
      <w:r>
        <w:br/>
      </w:r>
      <w:r>
        <w:rPr>
          <w:rFonts w:ascii="Times New Roman"/>
          <w:b w:val="false"/>
          <w:i w:val="false"/>
          <w:color w:val="000000"/>
          <w:sz w:val="28"/>
        </w:rPr>
        <w:t>
      «9-1) формирует, размещает и контролирует издание общественно значимой литературы на республиканском уровне, а также создание национальных фильмов;»;</w:t>
      </w:r>
      <w:r>
        <w:br/>
      </w:r>
      <w:r>
        <w:rPr>
          <w:rFonts w:ascii="Times New Roman"/>
          <w:b w:val="false"/>
          <w:i w:val="false"/>
          <w:color w:val="000000"/>
          <w:sz w:val="28"/>
        </w:rPr>
        <w:t>
</w:t>
      </w:r>
      <w:r>
        <w:rPr>
          <w:rFonts w:ascii="Times New Roman"/>
          <w:b w:val="false"/>
          <w:i w:val="false"/>
          <w:color w:val="000000"/>
          <w:sz w:val="28"/>
        </w:rPr>
        <w:t>
      дополнить подпунктом 9-2) следующего содержания:</w:t>
      </w:r>
      <w:r>
        <w:br/>
      </w:r>
      <w:r>
        <w:rPr>
          <w:rFonts w:ascii="Times New Roman"/>
          <w:b w:val="false"/>
          <w:i w:val="false"/>
          <w:color w:val="000000"/>
          <w:sz w:val="28"/>
        </w:rPr>
        <w:t>
      «9-2) разрабатывает и утверждает правила издания общественно значимой литературы;»;</w:t>
      </w:r>
      <w:r>
        <w:br/>
      </w:r>
      <w:r>
        <w:rPr>
          <w:rFonts w:ascii="Times New Roman"/>
          <w:b w:val="false"/>
          <w:i w:val="false"/>
          <w:color w:val="000000"/>
          <w:sz w:val="28"/>
        </w:rPr>
        <w:t>
</w:t>
      </w:r>
      <w:r>
        <w:rPr>
          <w:rFonts w:ascii="Times New Roman"/>
          <w:b w:val="false"/>
          <w:i w:val="false"/>
          <w:color w:val="000000"/>
          <w:sz w:val="28"/>
        </w:rPr>
        <w:t>
      подпункт 15-1) изложить в следующей редакции:</w:t>
      </w:r>
      <w:r>
        <w:br/>
      </w:r>
      <w:r>
        <w:rPr>
          <w:rFonts w:ascii="Times New Roman"/>
          <w:b w:val="false"/>
          <w:i w:val="false"/>
          <w:color w:val="000000"/>
          <w:sz w:val="28"/>
        </w:rPr>
        <w:t>
      «15-1) разрабатывает и утверждает правила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и расходования ими денег от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дополнить подпунктом 18-1) следующего содержания:</w:t>
      </w:r>
      <w:r>
        <w:br/>
      </w:r>
      <w:r>
        <w:rPr>
          <w:rFonts w:ascii="Times New Roman"/>
          <w:b w:val="false"/>
          <w:i w:val="false"/>
          <w:color w:val="000000"/>
          <w:sz w:val="28"/>
        </w:rPr>
        <w:t>
      «18-1) по предложению государственных органов, местных исполнительных органов, физических и юридических лиц направляет заявки о включении в Репрезентативный список нематериального культурного наследия человечества и список нематериального культурного наследия, нуждающегося в срочной охране ЮНЕСКО, элементов нематериального культурного наследия народа Казахстана;»;</w:t>
      </w:r>
      <w:r>
        <w:br/>
      </w:r>
      <w:r>
        <w:rPr>
          <w:rFonts w:ascii="Times New Roman"/>
          <w:b w:val="false"/>
          <w:i w:val="false"/>
          <w:color w:val="000000"/>
          <w:sz w:val="28"/>
        </w:rPr>
        <w:t>
</w:t>
      </w:r>
      <w:r>
        <w:rPr>
          <w:rFonts w:ascii="Times New Roman"/>
          <w:b w:val="false"/>
          <w:i w:val="false"/>
          <w:color w:val="000000"/>
          <w:sz w:val="28"/>
        </w:rPr>
        <w:t>
      подпункты 21), 21-1) и 35-1) изложить в следующей редакции:</w:t>
      </w:r>
      <w:r>
        <w:br/>
      </w:r>
      <w:r>
        <w:rPr>
          <w:rFonts w:ascii="Times New Roman"/>
          <w:b w:val="false"/>
          <w:i w:val="false"/>
          <w:color w:val="000000"/>
          <w:sz w:val="28"/>
        </w:rPr>
        <w:t>
      «21) создает отраслевые художественные советы и утверждает положения о них;</w:t>
      </w:r>
      <w:r>
        <w:br/>
      </w:r>
      <w:r>
        <w:rPr>
          <w:rFonts w:ascii="Times New Roman"/>
          <w:b w:val="false"/>
          <w:i w:val="false"/>
          <w:color w:val="000000"/>
          <w:sz w:val="28"/>
        </w:rPr>
        <w:t>
</w:t>
      </w:r>
      <w:r>
        <w:rPr>
          <w:rFonts w:ascii="Times New Roman"/>
          <w:b w:val="false"/>
          <w:i w:val="false"/>
          <w:color w:val="000000"/>
          <w:sz w:val="28"/>
        </w:rPr>
        <w:t>
      21-1) разрабатывает и утверждает правила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w:t>
      </w:r>
      <w:r>
        <w:br/>
      </w:r>
      <w:r>
        <w:rPr>
          <w:rFonts w:ascii="Times New Roman"/>
          <w:b w:val="false"/>
          <w:i w:val="false"/>
          <w:color w:val="000000"/>
          <w:sz w:val="28"/>
        </w:rPr>
        <w:t>
      «35-1) согласовывает либо отказывает в согласовании обозначений, являющихся достоянием истории и культуры Республики Казахстан, для использования их в качестве товарного знака, знака обслуживания, наименований мест происхождения товаров в соответствии с запросом уполномоченного государственного органа в сфере охраны товарных знаков, знаков обслуживания, наименований мест происхождения товаров;»;</w:t>
      </w:r>
      <w:r>
        <w:br/>
      </w:r>
      <w:r>
        <w:rPr>
          <w:rFonts w:ascii="Times New Roman"/>
          <w:b w:val="false"/>
          <w:i w:val="false"/>
          <w:color w:val="000000"/>
          <w:sz w:val="28"/>
        </w:rPr>
        <w:t>
</w:t>
      </w:r>
      <w:r>
        <w:rPr>
          <w:rFonts w:ascii="Times New Roman"/>
          <w:b w:val="false"/>
          <w:i w:val="false"/>
          <w:color w:val="000000"/>
          <w:sz w:val="28"/>
        </w:rPr>
        <w:t>
      дополнить подпунктами 35-2), 35-3), 35-4), 35-5), 35-6) и 35-7) следующего содержания:</w:t>
      </w:r>
      <w:r>
        <w:br/>
      </w:r>
      <w:r>
        <w:rPr>
          <w:rFonts w:ascii="Times New Roman"/>
          <w:b w:val="false"/>
          <w:i w:val="false"/>
          <w:color w:val="000000"/>
          <w:sz w:val="28"/>
        </w:rPr>
        <w:t>
      «35-2) разрабатывает и утверждает правила создания фондово-закупочной (фондово-отборочной) комиссии в государственных музеях;</w:t>
      </w:r>
      <w:r>
        <w:br/>
      </w:r>
      <w:r>
        <w:rPr>
          <w:rFonts w:ascii="Times New Roman"/>
          <w:b w:val="false"/>
          <w:i w:val="false"/>
          <w:color w:val="000000"/>
          <w:sz w:val="28"/>
        </w:rPr>
        <w:t>
</w:t>
      </w:r>
      <w:r>
        <w:rPr>
          <w:rFonts w:ascii="Times New Roman"/>
          <w:b w:val="false"/>
          <w:i w:val="false"/>
          <w:color w:val="000000"/>
          <w:sz w:val="28"/>
        </w:rPr>
        <w:t>
      35-3) разрабатывает и утверждает инструкцию по учету, передаче и списанию сценическо-постановочных средств государственных театров и концертно-зрелищных организаций;</w:t>
      </w:r>
      <w:r>
        <w:br/>
      </w:r>
      <w:r>
        <w:rPr>
          <w:rFonts w:ascii="Times New Roman"/>
          <w:b w:val="false"/>
          <w:i w:val="false"/>
          <w:color w:val="000000"/>
          <w:sz w:val="28"/>
        </w:rPr>
        <w:t>
</w:t>
      </w:r>
      <w:r>
        <w:rPr>
          <w:rFonts w:ascii="Times New Roman"/>
          <w:b w:val="false"/>
          <w:i w:val="false"/>
          <w:color w:val="000000"/>
          <w:sz w:val="28"/>
        </w:rPr>
        <w:t>
      35-4) разрабатывает и утверждает инструкцию по учету, хранению, использованию и списанию музейных предметов музейного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35-5) разрабатывает и утверждает инструкцию по учету и списанию библиотечного фонда государственных библиотек;</w:t>
      </w:r>
      <w:r>
        <w:br/>
      </w:r>
      <w:r>
        <w:rPr>
          <w:rFonts w:ascii="Times New Roman"/>
          <w:b w:val="false"/>
          <w:i w:val="false"/>
          <w:color w:val="000000"/>
          <w:sz w:val="28"/>
        </w:rPr>
        <w:t>
</w:t>
      </w:r>
      <w:r>
        <w:rPr>
          <w:rFonts w:ascii="Times New Roman"/>
          <w:b w:val="false"/>
          <w:i w:val="false"/>
          <w:color w:val="000000"/>
          <w:sz w:val="28"/>
        </w:rPr>
        <w:t>
      35-6) разрабатывает и утверждает правила формирования, сохранения и использования библиотечного фонда государственных библиотек;</w:t>
      </w:r>
      <w:r>
        <w:br/>
      </w:r>
      <w:r>
        <w:rPr>
          <w:rFonts w:ascii="Times New Roman"/>
          <w:b w:val="false"/>
          <w:i w:val="false"/>
          <w:color w:val="000000"/>
          <w:sz w:val="28"/>
        </w:rPr>
        <w:t>
</w:t>
      </w:r>
      <w:r>
        <w:rPr>
          <w:rFonts w:ascii="Times New Roman"/>
          <w:b w:val="false"/>
          <w:i w:val="false"/>
          <w:color w:val="000000"/>
          <w:sz w:val="28"/>
        </w:rPr>
        <w:t xml:space="preserve">
      35-7) разрабатывает правила выплаты субсидий государственным театрам, концертным организациям, культурно-досуговым организациям, музеям и циркам и утверждает их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«3) поддерживает и координирует деятельность государственных организаций культуры области, города республиканского значения, столицы по развитию театрального, циркового, музыкального и киноискусства, культурно-досуговой деятельности и народного творчества, библиотечного и музейного дела, обеспечивает деятельность учреждений области, города республиканского значения и столицы в области культуры;»;</w:t>
      </w:r>
      <w:r>
        <w:br/>
      </w:r>
      <w:r>
        <w:rPr>
          <w:rFonts w:ascii="Times New Roman"/>
          <w:b w:val="false"/>
          <w:i w:val="false"/>
          <w:color w:val="000000"/>
          <w:sz w:val="28"/>
        </w:rPr>
        <w:t>
      «5) организует работу по учету, охране, консервации и реставрации, а также использованию культурных ценностей области, города республиканского значения, столицы, увековечению памяти видных деятелей культуры страны;»;</w:t>
      </w:r>
      <w:r>
        <w:br/>
      </w:r>
      <w:r>
        <w:rPr>
          <w:rFonts w:ascii="Times New Roman"/>
          <w:b w:val="false"/>
          <w:i w:val="false"/>
          <w:color w:val="000000"/>
          <w:sz w:val="28"/>
        </w:rPr>
        <w:t>
</w:t>
      </w:r>
      <w:r>
        <w:rPr>
          <w:rFonts w:ascii="Times New Roman"/>
          <w:b w:val="false"/>
          <w:i w:val="false"/>
          <w:color w:val="000000"/>
          <w:sz w:val="28"/>
        </w:rPr>
        <w:t>
      5) подпункт 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организует работу по учету, охране и использованию культурных ценностей;»;</w:t>
      </w:r>
      <w:r>
        <w:br/>
      </w:r>
      <w:r>
        <w:rPr>
          <w:rFonts w:ascii="Times New Roman"/>
          <w:b w:val="false"/>
          <w:i w:val="false"/>
          <w:color w:val="000000"/>
          <w:sz w:val="28"/>
        </w:rPr>
        <w:t>
</w:t>
      </w:r>
      <w:r>
        <w:rPr>
          <w:rFonts w:ascii="Times New Roman"/>
          <w:b w:val="false"/>
          <w:i w:val="false"/>
          <w:color w:val="000000"/>
          <w:sz w:val="28"/>
        </w:rPr>
        <w:t>
      6) подпункт 2)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заботиться о сохранении культурных ценностей;»;</w:t>
      </w:r>
      <w:r>
        <w:br/>
      </w:r>
      <w:r>
        <w:rPr>
          <w:rFonts w:ascii="Times New Roman"/>
          <w:b w:val="false"/>
          <w:i w:val="false"/>
          <w:color w:val="000000"/>
          <w:sz w:val="28"/>
        </w:rPr>
        <w:t>
</w:t>
      </w:r>
      <w:r>
        <w:rPr>
          <w:rFonts w:ascii="Times New Roman"/>
          <w:b w:val="false"/>
          <w:i w:val="false"/>
          <w:color w:val="000000"/>
          <w:sz w:val="28"/>
        </w:rPr>
        <w:t>
      7) дополнить статьями 19-1 и 22-1 следующего содержания:</w:t>
      </w:r>
      <w:r>
        <w:br/>
      </w:r>
      <w:r>
        <w:rPr>
          <w:rFonts w:ascii="Times New Roman"/>
          <w:b w:val="false"/>
          <w:i w:val="false"/>
          <w:color w:val="000000"/>
          <w:sz w:val="28"/>
        </w:rPr>
        <w:t>
      «Статья 19-1. Отраслевые художественные советы</w:t>
      </w:r>
      <w:r>
        <w:br/>
      </w:r>
      <w:r>
        <w:rPr>
          <w:rFonts w:ascii="Times New Roman"/>
          <w:b w:val="false"/>
          <w:i w:val="false"/>
          <w:color w:val="000000"/>
          <w:sz w:val="28"/>
        </w:rPr>
        <w:t>
      1. В целях совершенствования государственной политики в сфере культуры уполномоченным органом создаются консультативно-совещательные органы – отраслевые художественные советы по театральной, музыкальной и концертной деятельности, цирковому искусству, киноиндустрии, музейному делу и археологии, изобразительному искусству, архитектуре и дизайну, литературе и книгоизданию.</w:t>
      </w:r>
      <w:r>
        <w:br/>
      </w:r>
      <w:r>
        <w:rPr>
          <w:rFonts w:ascii="Times New Roman"/>
          <w:b w:val="false"/>
          <w:i w:val="false"/>
          <w:color w:val="000000"/>
          <w:sz w:val="28"/>
        </w:rPr>
        <w:t>
      В состав отраслевых художественных советов входят видные деятели, ученые, специалисты, представители творческих объединений в области культуры.</w:t>
      </w:r>
      <w:r>
        <w:br/>
      </w:r>
      <w:r>
        <w:rPr>
          <w:rFonts w:ascii="Times New Roman"/>
          <w:b w:val="false"/>
          <w:i w:val="false"/>
          <w:color w:val="000000"/>
          <w:sz w:val="28"/>
        </w:rPr>
        <w:t>
      2. Основной функцией отраслевых художественных советов является выработка предложений по координации деятельности государственных организаций культуры с целью создания конкурентоспособного отечественного продукта – высокохудожественных произведений культуры и искусства.»;</w:t>
      </w:r>
      <w:r>
        <w:br/>
      </w:r>
      <w:r>
        <w:rPr>
          <w:rFonts w:ascii="Times New Roman"/>
          <w:b w:val="false"/>
          <w:i w:val="false"/>
          <w:color w:val="000000"/>
          <w:sz w:val="28"/>
        </w:rPr>
        <w:t>
      «Статья 22-1. Цирки</w:t>
      </w:r>
      <w:r>
        <w:br/>
      </w:r>
      <w:r>
        <w:rPr>
          <w:rFonts w:ascii="Times New Roman"/>
          <w:b w:val="false"/>
          <w:i w:val="false"/>
          <w:color w:val="000000"/>
          <w:sz w:val="28"/>
        </w:rPr>
        <w:t>
      1. Цирками являются театрально-зрелищные организации, осуществляющие сценические представления произведений эстрадно-циркового жанра.</w:t>
      </w:r>
      <w:r>
        <w:br/>
      </w:r>
      <w:r>
        <w:rPr>
          <w:rFonts w:ascii="Times New Roman"/>
          <w:b w:val="false"/>
          <w:i w:val="false"/>
          <w:color w:val="000000"/>
          <w:sz w:val="28"/>
        </w:rPr>
        <w:t>
      2. Цирки свободны в выборе художественных направлений, репертуара, принятии решений о публичном исполнении произведений эстрадно-циркового жанра, создании и популяризации сценических произведений, а также осуществлении иной деятельности, необходимой для эффективного творческого и производственного развития, не противоречащей законам Республики Казахстан.</w:t>
      </w:r>
      <w:r>
        <w:br/>
      </w:r>
      <w:r>
        <w:rPr>
          <w:rFonts w:ascii="Times New Roman"/>
          <w:b w:val="false"/>
          <w:i w:val="false"/>
          <w:color w:val="000000"/>
          <w:sz w:val="28"/>
        </w:rPr>
        <w:t>
      3. В целях вовлечения граждан в сферу культурной жизни из бюджетных средств государственным циркам выделяются бюджетные субсидии на покрытие убытков, связанных с предоставлением услуг по обеспечению доступности цирковых мероприятий для населения.»;</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пункта 2-1</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«2-1. Формирование библиотечного фонда библиотек осуществляется путем закупа, книгообмена, дарения и безвозмездного получения книг, изданных по государственному заказу.»;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Музеи</w:t>
      </w:r>
      <w:r>
        <w:br/>
      </w:r>
      <w:r>
        <w:rPr>
          <w:rFonts w:ascii="Times New Roman"/>
          <w:b w:val="false"/>
          <w:i w:val="false"/>
          <w:color w:val="000000"/>
          <w:sz w:val="28"/>
        </w:rPr>
        <w:t>
      1. Музеями являются организации культуры, созданные для хранения, изучения и публичного представления музейных предметов и музейных коллекций, призванные осуществлять культурные, образовательные, научно-исследовательские функции и обеспечивать популяризацию историко-культурного наследия Республики Казахстан.</w:t>
      </w:r>
      <w:r>
        <w:br/>
      </w:r>
      <w:r>
        <w:rPr>
          <w:rFonts w:ascii="Times New Roman"/>
          <w:b w:val="false"/>
          <w:i w:val="false"/>
          <w:color w:val="000000"/>
          <w:sz w:val="28"/>
        </w:rPr>
        <w:t>
      2. На территории Республики Казахстан могут создаваться музеи разных профилей, в том числе музеи-заповедники и музеи частных коллекций.</w:t>
      </w:r>
      <w:r>
        <w:br/>
      </w:r>
      <w:r>
        <w:rPr>
          <w:rFonts w:ascii="Times New Roman"/>
          <w:b w:val="false"/>
          <w:i w:val="false"/>
          <w:color w:val="000000"/>
          <w:sz w:val="28"/>
        </w:rPr>
        <w:t>
      3. Музейные предметы и музейные коллекции включаются в состав музейного фонда и являются неотъемлемой частью культурного наследия народа Республики Казахстан.</w:t>
      </w:r>
      <w:r>
        <w:br/>
      </w:r>
      <w:r>
        <w:rPr>
          <w:rFonts w:ascii="Times New Roman"/>
          <w:b w:val="false"/>
          <w:i w:val="false"/>
          <w:color w:val="000000"/>
          <w:sz w:val="28"/>
        </w:rPr>
        <w:t>
      Комплектование музейных фондов осуществляется на основании решений фондово-закупочных (фондово-отборочных) комиссий, создаваемых в государственных музеях, в порядке, определяемом уполномоченным органом.</w:t>
      </w:r>
      <w:r>
        <w:br/>
      </w:r>
      <w:r>
        <w:rPr>
          <w:rFonts w:ascii="Times New Roman"/>
          <w:b w:val="false"/>
          <w:i w:val="false"/>
          <w:color w:val="000000"/>
          <w:sz w:val="28"/>
        </w:rPr>
        <w:t>
      Запрещается передача музейных предметов и музейных коллекций из государственных музеев в частную собственность.</w:t>
      </w:r>
      <w:r>
        <w:br/>
      </w:r>
      <w:r>
        <w:rPr>
          <w:rFonts w:ascii="Times New Roman"/>
          <w:b w:val="false"/>
          <w:i w:val="false"/>
          <w:color w:val="000000"/>
          <w:sz w:val="28"/>
        </w:rPr>
        <w:t>
      4. Государственные музеи и музеи-заповедники вправе реализовывать товары, работы, услуги, не относящиеся к их основной деятельности, плата за которые не носит обязательного характера и определяется по соглашению с физическими и юридическими лицами.</w:t>
      </w:r>
      <w:r>
        <w:br/>
      </w:r>
      <w:r>
        <w:rPr>
          <w:rFonts w:ascii="Times New Roman"/>
          <w:b w:val="false"/>
          <w:i w:val="false"/>
          <w:color w:val="000000"/>
          <w:sz w:val="28"/>
        </w:rPr>
        <w:t>
      Деньги от реализации таких товаров, работ, услуг используются в соответствии с бюджетным законодательством Республики Казахстан.</w:t>
      </w:r>
      <w:r>
        <w:br/>
      </w:r>
      <w:r>
        <w:rPr>
          <w:rFonts w:ascii="Times New Roman"/>
          <w:b w:val="false"/>
          <w:i w:val="false"/>
          <w:color w:val="000000"/>
          <w:sz w:val="28"/>
        </w:rPr>
        <w:t>
      5. Государственные музеи и музеи-заповедники имеют право на:</w:t>
      </w:r>
      <w:r>
        <w:br/>
      </w:r>
      <w:r>
        <w:rPr>
          <w:rFonts w:ascii="Times New Roman"/>
          <w:b w:val="false"/>
          <w:i w:val="false"/>
          <w:color w:val="000000"/>
          <w:sz w:val="28"/>
        </w:rPr>
        <w:t>
      1) изготовление копий со всех видов носителей, форматов, стандартов и их обработку;</w:t>
      </w:r>
      <w:r>
        <w:br/>
      </w:r>
      <w:r>
        <w:rPr>
          <w:rFonts w:ascii="Times New Roman"/>
          <w:b w:val="false"/>
          <w:i w:val="false"/>
          <w:color w:val="000000"/>
          <w:sz w:val="28"/>
        </w:rPr>
        <w:t>
      2) предоставление услуг Интернета на основании договора с оператором связи;</w:t>
      </w:r>
      <w:r>
        <w:br/>
      </w:r>
      <w:r>
        <w:rPr>
          <w:rFonts w:ascii="Times New Roman"/>
          <w:b w:val="false"/>
          <w:i w:val="false"/>
          <w:color w:val="000000"/>
          <w:sz w:val="28"/>
        </w:rPr>
        <w:t>
      3) проведение фото- и видеосъемок;</w:t>
      </w:r>
      <w:r>
        <w:br/>
      </w:r>
      <w:r>
        <w:rPr>
          <w:rFonts w:ascii="Times New Roman"/>
          <w:b w:val="false"/>
          <w:i w:val="false"/>
          <w:color w:val="000000"/>
          <w:sz w:val="28"/>
        </w:rPr>
        <w:t>
      4) реализацию сувенирной и полиграфической продукции;</w:t>
      </w:r>
      <w:r>
        <w:br/>
      </w:r>
      <w:r>
        <w:rPr>
          <w:rFonts w:ascii="Times New Roman"/>
          <w:b w:val="false"/>
          <w:i w:val="false"/>
          <w:color w:val="000000"/>
          <w:sz w:val="28"/>
        </w:rPr>
        <w:t>
      5) реализацию учебно-методических изданий и другой литературы, изданных музеями и музеями-заповедниками.</w:t>
      </w:r>
      <w:r>
        <w:br/>
      </w:r>
      <w:r>
        <w:rPr>
          <w:rFonts w:ascii="Times New Roman"/>
          <w:b w:val="false"/>
          <w:i w:val="false"/>
          <w:color w:val="000000"/>
          <w:sz w:val="28"/>
        </w:rPr>
        <w:t>
      6. Порядок и условия доступа к музейным предметам и музейным коллекциям, находящимся в хранилище музея, и другие отношения в области музейного дела регулируются в порядке, определенном уполномоченным органом.</w:t>
      </w:r>
      <w:r>
        <w:br/>
      </w:r>
      <w:r>
        <w:rPr>
          <w:rFonts w:ascii="Times New Roman"/>
          <w:b w:val="false"/>
          <w:i w:val="false"/>
          <w:color w:val="000000"/>
          <w:sz w:val="28"/>
        </w:rPr>
        <w:t>
      7. В целях обеспечения хранения культурных ценностей из государственного бюджета государственным музеям выделяются субсидии на покрытие убытков, связанных с обеспечением сохранности, учета, комплектования и реставрации культурных ценностей, в порядке, установленном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2</w:t>
      </w:r>
      <w:r>
        <w:rPr>
          <w:rFonts w:ascii="Times New Roman"/>
          <w:b w:val="false"/>
          <w:i w:val="false"/>
          <w:color w:val="000000"/>
          <w:sz w:val="28"/>
        </w:rPr>
        <w:t xml:space="preserve"> статьи 28-2 изложить в следующей редакции:</w:t>
      </w:r>
      <w:r>
        <w:br/>
      </w:r>
      <w:r>
        <w:rPr>
          <w:rFonts w:ascii="Times New Roman"/>
          <w:b w:val="false"/>
          <w:i w:val="false"/>
          <w:color w:val="000000"/>
          <w:sz w:val="28"/>
        </w:rPr>
        <w:t>
      «2. Выдача прокатного удостоверения на фильм осуществляется по форме, утвержденной уполномоченным органом.»;</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К культурным ценностям относятся материальные и нематериальные ценности.»;</w:t>
      </w:r>
      <w:r>
        <w:br/>
      </w:r>
      <w:r>
        <w:rPr>
          <w:rFonts w:ascii="Times New Roman"/>
          <w:b w:val="false"/>
          <w:i w:val="false"/>
          <w:color w:val="000000"/>
          <w:sz w:val="28"/>
        </w:rPr>
        <w:t>
</w:t>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«2. К материальным культурным ценностям относятся:»;</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археологические находки;»;</w:t>
      </w:r>
      <w:r>
        <w:br/>
      </w:r>
      <w:r>
        <w:rPr>
          <w:rFonts w:ascii="Times New Roman"/>
          <w:b w:val="false"/>
          <w:i w:val="false"/>
          <w:color w:val="000000"/>
          <w:sz w:val="28"/>
        </w:rPr>
        <w:t>
</w:t>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составные части памятников истории и культуры.»;</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К нематериальным культурным ценностям относятся:</w:t>
      </w:r>
      <w:r>
        <w:br/>
      </w:r>
      <w:r>
        <w:rPr>
          <w:rFonts w:ascii="Times New Roman"/>
          <w:b w:val="false"/>
          <w:i w:val="false"/>
          <w:color w:val="000000"/>
          <w:sz w:val="28"/>
        </w:rPr>
        <w:t>
      1) устные традиции и формы выражения, включая язык в качестве носителя нематериального культурного наследия;</w:t>
      </w:r>
      <w:r>
        <w:br/>
      </w:r>
      <w:r>
        <w:rPr>
          <w:rFonts w:ascii="Times New Roman"/>
          <w:b w:val="false"/>
          <w:i w:val="false"/>
          <w:color w:val="000000"/>
          <w:sz w:val="28"/>
        </w:rPr>
        <w:t>
      2) исполнительские искусства;</w:t>
      </w:r>
      <w:r>
        <w:br/>
      </w:r>
      <w:r>
        <w:rPr>
          <w:rFonts w:ascii="Times New Roman"/>
          <w:b w:val="false"/>
          <w:i w:val="false"/>
          <w:color w:val="000000"/>
          <w:sz w:val="28"/>
        </w:rPr>
        <w:t>
      3) обычаи;</w:t>
      </w:r>
      <w:r>
        <w:br/>
      </w:r>
      <w:r>
        <w:rPr>
          <w:rFonts w:ascii="Times New Roman"/>
          <w:b w:val="false"/>
          <w:i w:val="false"/>
          <w:color w:val="000000"/>
          <w:sz w:val="28"/>
        </w:rPr>
        <w:t>
      4) обряды;</w:t>
      </w:r>
      <w:r>
        <w:br/>
      </w:r>
      <w:r>
        <w:rPr>
          <w:rFonts w:ascii="Times New Roman"/>
          <w:b w:val="false"/>
          <w:i w:val="false"/>
          <w:color w:val="000000"/>
          <w:sz w:val="28"/>
        </w:rPr>
        <w:t>
      5) празднества;</w:t>
      </w:r>
      <w:r>
        <w:br/>
      </w:r>
      <w:r>
        <w:rPr>
          <w:rFonts w:ascii="Times New Roman"/>
          <w:b w:val="false"/>
          <w:i w:val="false"/>
          <w:color w:val="000000"/>
          <w:sz w:val="28"/>
        </w:rPr>
        <w:t>
      6) знания и обычаи, относящиеся к природе и вселенной;</w:t>
      </w:r>
      <w:r>
        <w:br/>
      </w:r>
      <w:r>
        <w:rPr>
          <w:rFonts w:ascii="Times New Roman"/>
          <w:b w:val="false"/>
          <w:i w:val="false"/>
          <w:color w:val="000000"/>
          <w:sz w:val="28"/>
        </w:rPr>
        <w:t>
      7) знания и навыки, связанные с традиционными ремеслами.»;</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33. Учет и систематизация объектов национального</w:t>
      </w:r>
      <w:r>
        <w:br/>
      </w:r>
      <w:r>
        <w:rPr>
          <w:rFonts w:ascii="Times New Roman"/>
          <w:b w:val="false"/>
          <w:i w:val="false"/>
          <w:color w:val="000000"/>
          <w:sz w:val="28"/>
        </w:rPr>
        <w:t>
                  культурного достояния</w:t>
      </w:r>
      <w:r>
        <w:br/>
      </w:r>
      <w:r>
        <w:rPr>
          <w:rFonts w:ascii="Times New Roman"/>
          <w:b w:val="false"/>
          <w:i w:val="false"/>
          <w:color w:val="000000"/>
          <w:sz w:val="28"/>
        </w:rPr>
        <w:t>
      1. В целях сохранения культурного наследия:</w:t>
      </w:r>
      <w:r>
        <w:br/>
      </w:r>
      <w:r>
        <w:rPr>
          <w:rFonts w:ascii="Times New Roman"/>
          <w:b w:val="false"/>
          <w:i w:val="false"/>
          <w:color w:val="000000"/>
          <w:sz w:val="28"/>
        </w:rPr>
        <w:t>
      1) объекты, указанные в пункте 2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и имеющие особое значение для истории и культуры страны, вносятся в Государственный реестр объектов национального культурного достояния;</w:t>
      </w:r>
      <w:r>
        <w:br/>
      </w:r>
      <w:r>
        <w:rPr>
          <w:rFonts w:ascii="Times New Roman"/>
          <w:b w:val="false"/>
          <w:i w:val="false"/>
          <w:color w:val="000000"/>
          <w:sz w:val="28"/>
        </w:rPr>
        <w:t>
      2) объекты, указанные в пункте 3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и имеющие особое значение для истории и культуры страны, вносятся в Национальный перечень элементов нематериального культурного наследия.</w:t>
      </w:r>
      <w:r>
        <w:br/>
      </w:r>
      <w:r>
        <w:rPr>
          <w:rFonts w:ascii="Times New Roman"/>
          <w:b w:val="false"/>
          <w:i w:val="false"/>
          <w:color w:val="000000"/>
          <w:sz w:val="28"/>
        </w:rPr>
        <w:t>
      2. Физические и юридические лица, занимающиеся изучением культурных ценностей, обязаны представлять в уполномоченный орган сведения об объектах, подлежащих занесению в Государственный реестр объектов национального культурного достояния и Национальный перечень элементов нематериального культурного наследия. По мере выявления новых объектов и предметов предоставляется информация с необходимыми сведениями.»;</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Вывоз культурных ценностей, указанных в пункте 2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за пределы Республики Казахстан запрещен, за исключением случаев временной экспозиции, гастрольной деятельности, реставрационных работ и научных исследований, презентаций, выставок и проведения международных культурных мероприятий, а также иных случаев, установленных настоящим Законом.</w:t>
      </w:r>
      <w:r>
        <w:br/>
      </w:r>
      <w:r>
        <w:rPr>
          <w:rFonts w:ascii="Times New Roman"/>
          <w:b w:val="false"/>
          <w:i w:val="false"/>
          <w:color w:val="000000"/>
          <w:sz w:val="28"/>
        </w:rPr>
        <w:t>
      2. Культурные ценности, указанные в пункте 2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незаконно вывезенные за пределы Республики Казахстан, подлежат обязательному возвращению. Культурные ценности, указанные в пункте 2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незаконно вывезенные и возвращенные в Казахстан, а также конфискованные по решению суда, подлежат сдаче в государственные музеи республиканского значения соответствующего профиля.»;</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Культурные ценности, являющиеся собственностью иностранных государств, иностранных физических и юридических лиц, временно ввозимые на территорию Республики Казахстан в целях культурного сотрудничества, находятся под охраной Республики Казахстан.</w:t>
      </w:r>
      <w:r>
        <w:br/>
      </w:r>
      <w:r>
        <w:rPr>
          <w:rFonts w:ascii="Times New Roman"/>
          <w:b w:val="false"/>
          <w:i w:val="false"/>
          <w:color w:val="000000"/>
          <w:sz w:val="28"/>
        </w:rPr>
        <w:t>
      На них распространяется действие законодательства Республики Казахстан о культуре.»;</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1</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«1. Временный вывоз культурных ценностей, указанных в пункте 2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может осуществляться собственником предметов либо лицом, уполномоченным на то собственником, на основании свидетельства на право временного вывоза культурных ценностей, выдаваемого местными исполнительными органами областей, городов республиканского значения, столицы.</w:t>
      </w:r>
      <w:r>
        <w:br/>
      </w:r>
      <w:r>
        <w:rPr>
          <w:rFonts w:ascii="Times New Roman"/>
          <w:b w:val="false"/>
          <w:i w:val="false"/>
          <w:color w:val="000000"/>
          <w:sz w:val="28"/>
        </w:rPr>
        <w:t>
      Основаниями для отказа в выдаче свидетельства на право временного вывоза культурных ценностей являются:</w:t>
      </w:r>
      <w:r>
        <w:br/>
      </w:r>
      <w:r>
        <w:rPr>
          <w:rFonts w:ascii="Times New Roman"/>
          <w:b w:val="false"/>
          <w:i w:val="false"/>
          <w:color w:val="000000"/>
          <w:sz w:val="28"/>
        </w:rPr>
        <w:t>
      1) неудовлетворительное физическое состояние вывозимых культурных ценностей, за исключением случаев временного вывоза их в целях реставрации;</w:t>
      </w:r>
      <w:r>
        <w:br/>
      </w:r>
      <w:r>
        <w:rPr>
          <w:rFonts w:ascii="Times New Roman"/>
          <w:b w:val="false"/>
          <w:i w:val="false"/>
          <w:color w:val="000000"/>
          <w:sz w:val="28"/>
        </w:rPr>
        <w:t>
      2) нахождение культурных ценностей в международном и (или) государственном розыске;</w:t>
      </w:r>
      <w:r>
        <w:br/>
      </w:r>
      <w:r>
        <w:rPr>
          <w:rFonts w:ascii="Times New Roman"/>
          <w:b w:val="false"/>
          <w:i w:val="false"/>
          <w:color w:val="000000"/>
          <w:sz w:val="28"/>
        </w:rPr>
        <w:t>
      3) несоответствие целям временного вывоза культурных ценностей,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35 настоящего Закона.».</w:t>
      </w:r>
    </w:p>
    <w:bookmarkEnd w:id="4"/>
    <w:bookmarkStart w:name="z108"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19-I, 19-II, ст. 96; № 23, ст. 138,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64)</w:t>
      </w:r>
      <w:r>
        <w:rPr>
          <w:rFonts w:ascii="Times New Roman"/>
          <w:b w:val="false"/>
          <w:i w:val="false"/>
          <w:color w:val="000000"/>
          <w:sz w:val="28"/>
        </w:rPr>
        <w:t xml:space="preserve"> пункта 1 статьи 4 изложить в следующей редакции:</w:t>
      </w:r>
      <w:r>
        <w:br/>
      </w:r>
      <w:r>
        <w:rPr>
          <w:rFonts w:ascii="Times New Roman"/>
          <w:b w:val="false"/>
          <w:i w:val="false"/>
          <w:color w:val="000000"/>
          <w:sz w:val="28"/>
        </w:rPr>
        <w:t>
      «64) приобретения театром, театрально-зрелищной организацией, филармонией, музеем и культурно-досуговой организацией товаров и услуг для осуществления сценических представлений и публичного исполнения произведений искусства;».</w:t>
      </w:r>
    </w:p>
    <w:bookmarkEnd w:id="5"/>
    <w:bookmarkStart w:name="z110"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«2. Все памятники истории и культуры, находящиеся на территории Республики Казахстан и не являющиеся собственностью физических и юридических лиц, являются собственностью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10</w:t>
      </w:r>
      <w:r>
        <w:rPr>
          <w:rFonts w:ascii="Times New Roman"/>
          <w:b w:val="false"/>
          <w:i w:val="false"/>
          <w:color w:val="000000"/>
          <w:sz w:val="28"/>
        </w:rPr>
        <w:t xml:space="preserve"> статьи 74:</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«Договор на предоставление в пользование памятников истории и культуры международного и республиканского значения, являющихся республиканской собственностью, заключается между уполномоченным органом по государственному имуществу и физическим или юридическим лицом по согласованию с уполномоченным органом по охране и использованию объектов историко-культурного наследия.»;</w:t>
      </w:r>
      <w:r>
        <w:br/>
      </w:r>
      <w:r>
        <w:rPr>
          <w:rFonts w:ascii="Times New Roman"/>
          <w:b w:val="false"/>
          <w:i w:val="false"/>
          <w:color w:val="000000"/>
          <w:sz w:val="28"/>
        </w:rPr>
        <w:t>
</w:t>
      </w:r>
      <w:r>
        <w:rPr>
          <w:rFonts w:ascii="Times New Roman"/>
          <w:b w:val="false"/>
          <w:i w:val="false"/>
          <w:color w:val="000000"/>
          <w:sz w:val="28"/>
        </w:rPr>
        <w:t>
      дополнить частями третьей, четвертой, пятой и шестой следующего содержания:</w:t>
      </w:r>
      <w:r>
        <w:br/>
      </w:r>
      <w:r>
        <w:rPr>
          <w:rFonts w:ascii="Times New Roman"/>
          <w:b w:val="false"/>
          <w:i w:val="false"/>
          <w:color w:val="000000"/>
          <w:sz w:val="28"/>
        </w:rPr>
        <w:t>
      «Договор на предоставление в пользование памятников истории и культуры международного и республиканского значения, являющихся коммунальной собственностью, заключается между местным исполнительным органом области, города республиканского значения, столицы и физическим или юридическим лицом по согласованию с уполномоченным органом по охране и использованию объектов историко-культурного наследия.</w:t>
      </w:r>
      <w:r>
        <w:br/>
      </w:r>
      <w:r>
        <w:rPr>
          <w:rFonts w:ascii="Times New Roman"/>
          <w:b w:val="false"/>
          <w:i w:val="false"/>
          <w:color w:val="000000"/>
          <w:sz w:val="28"/>
        </w:rPr>
        <w:t xml:space="preserve">
      Договор на предоставление в пользование памятников истории и культуры местного значения, являющихся республиканской собственностью, заключается между уполномоченным органом по государственному имуществу и физическим или юридическим лицом по согласованию с уполномоченным органом по охране и использованию объектов историко-культурного наследия. </w:t>
      </w:r>
      <w:r>
        <w:br/>
      </w:r>
      <w:r>
        <w:rPr>
          <w:rFonts w:ascii="Times New Roman"/>
          <w:b w:val="false"/>
          <w:i w:val="false"/>
          <w:color w:val="000000"/>
          <w:sz w:val="28"/>
        </w:rPr>
        <w:t>
      Договор на предоставление в пользование памятников истории и культуры местного значения, являющихся коммунальной собственностью, заключается между местным исполнительным органом области, города республиканского значения, столицы и физическим или юридическим лицом.</w:t>
      </w:r>
      <w:r>
        <w:br/>
      </w:r>
      <w:r>
        <w:rPr>
          <w:rFonts w:ascii="Times New Roman"/>
          <w:b w:val="false"/>
          <w:i w:val="false"/>
          <w:color w:val="000000"/>
          <w:sz w:val="28"/>
        </w:rPr>
        <w:t>
      Договор считается расторгнутым в случае лишения по решению суда лица, в пользовании которого находится памятник истории и культуры, права пользования им, если памятник истории и культуры подвергается угрозе уничтожения или порчи.».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6"/>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