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905" w14:textId="01b7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октября 2015 года № 364-V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19-І, 19-ІІ, ст. 96; № 21, ст. 118, 122; № 23, ст. 143; № 24, ст. 145; 2015 г., № 8, ст. 42; № 11, ст. 57):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109:</w:t>
      </w:r>
    </w:p>
    <w:bookmarkEnd w:id="1"/>
    <w:bookmarkStart w:name="z10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"торговые палатки" заменить словами "торговые палатки (павильоны)";</w:t>
      </w:r>
    </w:p>
    <w:bookmarkEnd w:id="2"/>
    <w:bookmarkStart w:name="z1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"рынков" заменить словами "торговых рынков".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78):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67-1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67-1. Особенности установления реестра договоров аренды (пользования) и сроки его представления";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Налоговая отчетность включает в себя налоговые декларации, расчеты, приложения к ним, подлежащие составлению и представлению налогоплательщиком (налоговым агентом) по видам налогов, других обязательных платежей в бюджет, обязательным пенсионным взносам, обязательным профессиональным пенсионным взносам и социальным отчислениям, а также отчетность по мониторингу, представляемую крупными налогоплательщиками, подлежащими мониторингу, декларации по косвенным налогам по импортированным товарам, заявления о ввозе товаров и уплате косвенных налогов, реестр договоров аренды (пользования), представляемый индивидуальными предпринимателями и юридическими лицами, предоставляющими в аренду (пользование) торговые объекты, торговые места в торговых объектах, в том числе на торговых рынках. Формы налоговой отчетности и правила их составления утверждаются уполномоченным органом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65</w:t>
      </w:r>
      <w:r>
        <w:rPr>
          <w:rFonts w:ascii="Times New Roman"/>
          <w:b w:val="false"/>
          <w:i w:val="false"/>
          <w:color w:val="000000"/>
          <w:sz w:val="28"/>
        </w:rPr>
        <w:t>–67-1 настоящего Кодекса.";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67-1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67-1. Особенности установления реестра договоров аренды (пользования) и сроки его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Реестр договоров аренды (пользования) предназначен для отражения индивидуальными предпринимателями или юридическими лицами, предоставляющими в аренду (пользование) торговые объекты, торговые места в торговых объектах, в том числе на торговых рынках, следующих сведений по договорам аренды (пользования):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имени, отчества (при его наличии) физического лица-арендатора;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наименования арендатора – индивидуального предпринимателя или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документа, удостоверяющего личность физического лица-арендатора;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идентификационного номера 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номера (при наличии) и даты заключения договора аренды (пользования);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фактического периода аренды (пользования) с указанием даты его начала и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суммы арендной платы и (или) суммы возмещаемых расходов в соответствии с договором аренды (пользования) с указанием сумм, подлежащих к уплате и фактически уплаченных;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торгового объекта, торгового места в торговом объекте, в том числе на торговом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места нахождения торгового объекта, торгового места в торговом объекте, в том числе на торговом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реестр договоров аренды (пользования) должен содержать следующие сведения о торговом объекте, в том числе о торговом рынке: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стационарный или нестационарный;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площадь;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торговая площадь;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входит (не входит) в торговую сеть.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договоров аренды (пользования) представляется в налоговый орган по месту нахождения налогоплательщика – индивидуального предпринимателя или юридического лица, предоставляющего в аренду (пользование) торговые объекты, торговые места в торговых объектах, в том числе на торговых рынках, в срок не позднее 31 марта года, следующего за отчетным.".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79):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пятой, шестой, седьмой, восьмой, девятой, десятой, одиннадцатой, двенадцатой, тринадцатой, четырнадцатой и пятнадцатой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Невыполнение участниками биржевой торговли обязанности по обеспечению реализации не менее тридцати процентов от ежеквартального общего собственного биржевого оборота товаров, вошедших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в режиме двойного встречного аукциона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Деяние,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или некоммерческие организации в размере семидесяти, на субъектов среднего предпринимательства – в размере ста сорока, на субъектов крупного предпринимательства – в размере четырехсот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Невыполнение, несвоевременное выполнение товарной биржей обязанности по размещению на собственном интернет-ресурсе результатов биржевых торгов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Деяния, предусмотренные частью седьмой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юридическое лицо в размере трехсот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Несоблюдение товарной биржей </w:t>
      </w:r>
      <w:r>
        <w:rPr>
          <w:rFonts w:ascii="Times New Roman"/>
          <w:b w:val="false"/>
          <w:i w:val="false"/>
          <w:color w:val="000000"/>
          <w:sz w:val="28"/>
        </w:rPr>
        <w:t>обязательных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Деяние, предусмотренное частью девятой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трехсот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Непредставление, несвоевременное представление, а равно представление заведомо ложных ежедневных форм отчетности товарными биржами уполномоченному органу в области регулирования торговой деятельности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Деяния, предусмотренные частью одиннадцатой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юридическое лицо в размере ста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Неисполнение товарной биржей режимов проведения биржевых торгов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Деяние, предусмотренное частью тринадцатой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трехсот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Неисполнение клиринговыми центрами товарных бирж обязанности по наличию аппаратно-программного комплекса, обеспечивающего автоматизацию процесса клиринговой деятельности,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трехсот месячных расчетных показателей.";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"(за исключением розлива пива)".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 № 19-I, 19-II, ст. 96; № 21, ст. 123; 2015 г., № 1, ст. 2):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легкорельсовый транспорт – вид городского рельсового транспорта, осуществляющего регулярные социально значимые перевозки пассажиров и багажа по отдельно выделенным путям и характеризующегося меньшими, чем у метрополитена и железной дороги, габаритами, грузоподъемностью и скоростью сообщения;";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социально значимые пассажирские перевозки – перевозки пассажиров, организуемые в целях обеспечения доступного уровня тарифов и возможности свободного передвижения населения по территории Республики Казахстан;".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71; № 22, ст. 128; 2011 г., № 11, ст. 102; № 12, ст. 111; 2012 г., № 15, ст. 97; 2013 г., № 14, ст. 72; 2014 г., № 10, ст. 52; № 11, ст. 65; № 19-І, 19-ІІ, ст. 96):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розлив пива – способ розничной реализации пива, не предусматривающий его транспортировку и хранение;";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жестяной таре (кроме пива и слабоградусного ликеро-водочного изделия с крепостью менее двенадцати процентов), в бутылке без этикетки и пластиковой емкости (за исключением розлива пива);".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46):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4-1), 4-2), 4-3) и 4-4)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обеспечивает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разрабатывает и реализует комплекс мероприятий для развития стационарных торговых объектов в рамках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осуществляет организацию выставочно-ярмарочной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утверждает места размещения нестационарных торговых объектов;";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подпунктами 4-1) и 4-2)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осуществляет организацию выставочно-ярмарочной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утверждает места размещения нестационарных торговых объектов;".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 143):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дополнить словами ", за исключением архитектурно-строительной документации по объектам международной специализированной выставки".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50; № 24, ст. 196; 2012 г., № 2, ст. 11, 14; № 4, ст. 30; № 13, ст. 91; № 21-22, ст. 124; 2013 г., № 10-11, ст. 56; № 15, ст. 81; 2014 г., № 4-5, ст. 24; № 6, ст. 27; № 10, ст. 52; № 11, ст. 63; № 16, ст. 90; № 23, ст. 143; 2015 г., № 8, ст. 42, 45):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товарных бирж".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2015 г., № 9, ст. 46):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"торговых домах и рынках" заменить словами "стационарных торговых объектах категории 1 и 2, торговых рынках".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 № 21-22, ст. 114; 2014 г., № 1, ст. 4; № 10, ст. 52; № 19-I, 19-II, ст. 96; № 23, ст. 143; 2015 г., № 11, ст. 52):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автоматическое лицензирование (наблюдение) – временная мера, устанавливаемая в целях мониторинга динамики экспорта и (или) импорта отдельных видов товаров;";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4-1), 4-2) и 4-3)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количественные ограничения вывоза и (или) ввоза – меры по количественному ограничению внешней торговли товарами, которые могут быть введены путем установления квот;";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исключительное право на экспорт и (или) импорт отдельных видов товаров – осуществление внешнеторговой деятельности в отношении отдельных видов товаров на основе исключительной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ввозная таможенная пошлина – обязательный платеж, взимаемый таможенными органами при ввозе товаров на таможенную территорию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вывозная таможенная пошлина – обязательный платеж, взимаемый таможенными органами Республики Казахстан при вывозе товаров с таможенной территории Евразийского экономического союза;";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 9)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внеквотная ставка таможенных пошлин – размер (величина) ввозной или вывозной таможенной пошлины, устанавливаемый на товары, ввозимые или вывозимые сверх установленной тарифной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внутриквотная ставка таможенных пошлин – размер (величина) ввозной или вывозной таможенной пошлины, устанавливаемый на товары, ввозимые или вывозимые в пределах установленной тарифной квоты;";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разрешение – специальный документ, выдаваемый участнику внешнеторговой деятельности уполномоченным органом в области регулирования торговой деятельности на основании внешнеторгового договора (контракта), предметом которого является товар, в отношении которого установлено автоматическое лицензирование (наблюдение);";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Казахстан;";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15)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товаров;";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16-1), 16-2) и 17-1)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нестационарный торговый объект –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участники внешнеторговой деятельности – физические лица,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Казахстан;";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тарифная квота – мера регулирования ввоза на территорию Республики Казахстан или вывоза с территории Республики Казахстан отдельных видов товаров, предусматривающая применение в течение определенного периода более низкой ставки ввозной или вывозной таможенной пошлины при ввозе или вывозе определенного количества товара (в натуральном или стоимостном выражении) по сравнению с действующей ставкой ввозной или вывозной таможенной пошлины;";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21), 21-3) и 21-4)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класс товаров – совокупность товаров, имеющих аналогичное функциональное назначение;";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"21-3) территория международной специализированной выставки – земельные участки, предусмотренные в регистрационном досье, разработанном юридическим лицом, созданным по решению Правительства Республики Казахстан, и утверждаемом международной межправительственной организацией, созданной для контроля за выполнением положений международного договора о проведении международной специализированной выставки, и предоставляемые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объекты международной специализированной выставки – здания, архитектурные объекты, сооружения, инженерная и транспортная инфраструктура при одновременном соответствии следующим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расположены на территории международной специализированной выставки, за исключением отдельно выделенных путей, расположенных на территории столицы, предназначенных для легкорельсового транспорта и относящихся к ним объектов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документом, утвержденным юридическим лицом,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Казахстан;";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24), 25) и 26)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электронная торговля – предпринимательская деятельность по реализации товаров, осуществляемая посредством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посредник в электронной торговле – лицо, оказывающее услуги по организации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участники электронной торговли – физические и юридические лица, участвующие в качестве покупателя, продавца и (или) посредника в электронной торговле.";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и 11)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единство применения методов государственного регулирования внешнеторговой деятельности на всей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гласность при разработке, принятии и применении мер государственного регулирования внешнеторговой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обоснованность, объективность и прозрачность применения мер государственного регулирования внешнеторговой деятельности.";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не распространяется на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обороту отдельных видов товаров, которые регулируются иными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торговой деятельности такими товарами в части, не урегулированной этими законодательными актами Республики Казахстан, регулируется нормами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связанные с деятельностью финансовых организаций, а также на отношения, связанные с операциями с финансовыми инструментами.";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определение условий перемещения товаров при осуществлении взаимной торговли государствами-членами Евразийского экономического союза;";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14-4)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"14-4) принимает решение о применении особых видов запретов и ограничений;";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перечень товаров, в отношении которых применяются ввозные или вывозные таможенные пошлины, размер ставок и срок их действия, а также при необходимости порядок их расчета;";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2-2) исключить;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нормы естественной убыли продовольственных товаров в розничной торговле;";</w:t>
      </w:r>
    </w:p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"экспорта и импорта" заменить словами "экспорта и (или) импорта";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"Правительство Республики Казахстан" заменить словами "уполномоченный орган";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Стационарные торговые объекты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1, которая включает в себя торговые объекты с торговой площадью более десяти тысяч квадратных метров, реализующие продовольственные, непродовольственные товары,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2, которая включает в себя торговые объекты с торговой площадью от двух тысяч до десяти тысяч квадратных метров, специализирующиеся на реализации продовольственных, непродовольственных товаров,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3, которая включает в себя торговые объекты с торговой площадью от пятисот до двух тысяч квадратных метров, обеспеченные торговыми, подсобными, административно-бытовыми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4, которая включает в себя торговые объекты с торговой площадью от ста до пятисот квадратных метров, обеспеченные торговыми, подсобными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5, которая включает в себя торговые объекты с торговой площадью менее ста квадратных метров, обеспеченные торговыми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требования к стационарным торговым объектам утверждаются уполномоченным органом.";</w:t>
      </w:r>
    </w:p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2-2, 2-3, 2-4, 2-5, 2-6 и 2-7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Нестационарные торговые объекты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– автоматизированное устройство, предназначенное для продажи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автолавка – оснащенное торговым оборудованием специализированное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товаров через автолавки специализированное транспортное средство должно быть технически исправным.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Торговые рынки в зависимости от реализуемых товаров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универсальные;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2-3. Утратил силу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столицы, города республиканского значения и города областного значения с численностью населения свыше ста тысяч человек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областного значения с численностью менее ста тысяч человек, районного значения, поселка, села торговый рынок состоит из стационарных и (или) нестационарных торговых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2-6. На торговых рынках должны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 схему размещения на торговом рынке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эвакуации при возникновении аварийных или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об условиях предоставления торговых мест в аренду (пользование);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свободных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законодательством Республики Казахстан о защите прав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2-7. Правила организации деятельности торговых рынков, требования к содержанию территории, оборудованию и оснащению торгового рынка утверждаются Правительством Республики Казахстан.";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Оптовая торговля осуществляется в стационарных торговых объектах и торговых рынках.";</w:t>
      </w:r>
    </w:p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"собственники торговых объектов" заменить словами "субъекты торговой деятельности";</w:t>
      </w:r>
    </w:p>
    <w:bookmarkEnd w:id="52"/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Розничная торговля осуществляется через стационарные, нестационарные торговые объекты и торговые рынки.";</w:t>
      </w:r>
    </w:p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Осуществление розничной торговли вне мест, установленных местными исполнительными органами, запрещается.";</w:t>
      </w:r>
    </w:p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"Правительством Республики Казахстан" заменить словами "уполномоченным органом";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"Правительством Республики Казахстан" заменить словами "уполномоченным органом";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первой пункта 1 слова "ввоз и (или) вывоз" заменить словами "ввоз или вывоз";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"ввоза и (или) вывоза" заменить словами "ввоза или вывоза";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Нетарифное регулирование внешнеторговой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нетарифного регулирования внешнеторговой деятельности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 вывоза и (или) ввоза отдельных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количественные ограничения вывоза и (или) ввоза отдельных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исключительное право на экспорт и (или) импорт отдельных видов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в сфере экспорта и (или) импорта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лицензирование (наблюдение) отдельных видов товаров.";</w:t>
      </w:r>
    </w:p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7-1), 7-2), 7-3) и 7-4) следующего содержания: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регулирования экспорта и (или) импорта золота или серебра;";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ограничения экспорта отечественных товаров для обеспечения достаточным количеством таких товаров внутренней обрабатывающей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приобретения или распределения товаров при общем или местном их дефиците;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создания условий для прогрессивных изменений в структуре производства и потребления товаров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обеспечения соблюдения нормативных правовых актов, соответствующих международным обязательствам, касающихся применения таможенного законодательства Таможенного союза и (или) Республики Казахстан, защиты интеллектуальной собственности и иных правовых актов;";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предотвращения или уменьшения критического недостатка на внутреннем рынке продовольственных или иных товаров, включенных в Перечень существенно важных товаров, центральными государственными органами в пределах своей компетенции могут вводиться запреты и количественные ограничения вывоза отдельных товаров по согласованию с уполномоченным органом.";</w:t>
      </w:r>
    </w:p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Условия и порядок выдачи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выдаются без ограничения всем заявителям.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разрешения заявитель представляет в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разрешения установленного образца в одном экземпляре на бумажном носителе и его электронную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выдается в течение трех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разрешения ограничивается календарным годом, в котором выдано разрешение.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выданное разрешение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Выданное разрешение не подлежит переоформлению на других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утраты разрешения уполномоченный орган в течение трех рабочих дней по письменному обращению заявителя выдает дубликат разрешения.";</w:t>
      </w:r>
    </w:p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18-3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18-3. Особые виды запретов и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Внешнеторговая деятельность может быть ограничена мерами, принятие которых необходимо для участия в международных санкциях в соответствии с Уставом Организации Объединенных Наций, в том числе мерами, отступающими от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Меры, ограничивающие внешнеторговую деятельность, в том числе меры, отступающие от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могут быть введены в целях защиты внешнего финансового положения и поддержания равновесия платежного баланса.";</w:t>
      </w:r>
    </w:p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1"/>
    <w:bookmarkStart w:name="z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товаров, на экспорт и (или) импорт которых предоставлено исключительное право, а также участники внешнеторговой деятельности, которым предоставлено исключительное право на экспорт и (или) импорт отдельных видов товаров, утверждаются уполномоченным органом на основании предложений соответствующих центральных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Автоматическое лицензирование (наблюдение)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лицензирование (наблюдение) отдельных видов товаров осуществляется посредством выдачи разрешений.";</w:t>
      </w:r>
    </w:p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"палаток" заменить словами "палаток (павильонов)";</w:t>
      </w:r>
    </w:p>
    <w:bookmarkEnd w:id="74"/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Электронная торговля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торговля осуществляется в соответствии с правилами, утверждаемыми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прав и законных интересов участников электронной торговли осуществляется в соответствии с законодательными актами Республики Казахстан.";</w:t>
      </w:r>
    </w:p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дополнить статьей 29-1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29-1. Осуществление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Продавец, адресующий от своего имени оферту в электронной форме, при осуществлении электронной торговли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оферту существенные условия договора или указать порядок их определения, а также включать иные условия, установленные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информацию о порядке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выписать счет-фактуру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а также предоставить копии первичных учетных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Способы осуществления платежей и переводов денег по сделкам электронной торговли осуществляются в порядке, установленном законодательством Республики Казахстан о платежах и переводах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Посредник в электронной торговле обязан обеспечивать целостность и конфиденциальность информации, содержащейся в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Посредник в электронной торговле не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разглашать информацию, содержащуюся в электронных документах или электронных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передавать третьим лицам электронные документы, электронные сообщения или их копии, в том числе содержащуюся в них информацию, если иное не предусмотрено договором, заключенным им с другими участниками электронной торговли, или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изменять содержание электронных документов или электронных сообщений либо порядок их использования, если иное не предусмотрено договором, заключенным им с другими участниками электронной торговли, или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Продавец при осуществлении электронной торговли организует хранение электронных информационных ресурсов, в том числе через посредника в электронной торговле.";</w:t>
      </w:r>
    </w:p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статью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31-1. Требование к налогоплательщикам - индивидуальным предпринимателям и юридическим лицам, предоставляющим в аренду (пользование) торговые объекты, торговые места в торговых объектах, в том числе на торговых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Индивидуальные предприниматели и юридические лица обязаны заключать письменные договоры аренды (пользования) при предоставлении в аренду (пользование) на срок более трех календарных дней в пределах календарного месяца торговых объектов, торговых мест в торговых объектах, в том числе на торговых рынках. При этом обязательному отражению в договорах аренды (пользования)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физического лица-арендатора;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арендатора – индивидуального предпринимателя или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документа, удостоверяющего личность физического лица-арендатора;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номер 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(при наличии) и дата заключения договора аренды (пользования);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аренды (пользования) с указанием даты его начала и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арендной платы и (или) сумма возмещаемых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торгового объекта, торгового места в торговом объекте, в том числе на торговом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нахождения торгового объекта, торгового места в торговом объекте, в том числе на торговом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подписи и печать (при ее наличии) арендодателя и 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условия в соответствии с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предприниматели и юридические лица, предоставляющие в аренду (пользование) торговые объекты, торговые места в торговых объектах, в том числе на торговых рынках, обязаны вести реестр договоров аренды (пользования) и представлять его в органы государственных доходов в порядке, сроки и по форме, которые утверждены уполномоченным органом в сфере обеспечения поступлений налогов и других обязательных платежей в бюджет.";</w:t>
      </w:r>
    </w:p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дополнить подпунктами 4-1) и 4-2) следующего содержания: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правоохранительных, специальных государственных органов согласно перечню, утверждаемому уполномоченным органом, по согласованию с заинтересованными государственными органами, за исключением закупок в рамках государственного оборонного заказа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товаров, относящихся к предметам форменной одежды органов государственных доходов, за исключением случаев приобретения указанных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закупках";".</w:t>
      </w:r>
    </w:p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88; 2010 г., № 5, ст. 23; 2011 г., № 1, ст. 2; № 11, ст. 102; № 12, ст. 111; 2012 г., № 10, ст. 77; № 15, ст. 97; 2013 г., № 4, ст. 21; № 14, ст. 75; 2014 г., № 1, ст. 4, 9; № 10, ст. 52; № 11, ст. 61; № 16, ст. 90; № 19-I, 19-II, ст. 96; № 23, ст. 143):</w:t>
      </w:r>
    </w:p>
    <w:bookmarkEnd w:id="79"/>
    <w:bookmarkStart w:name="z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биржевое обеспечение – денежное обеспечение, вносимое на возвратной основе участниками биржевой торговли клиринговому центру товарной биржи для участия в биржевых торгах в качестве обеспечения исполнения своих обязательств по заключаемым биржевым сделкам;";</w:t>
      </w:r>
    </w:p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 5)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биржевая торговля – предпринимательская деятельность по реализации биржевых товаров, осуществляемая на товарной бирже путем проведения биржевых торгов в электронной форме, регистрации и оформления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биржевой торговли – документ, устанавливающий порядок ведения биржевой торговли для каждой товарной биржи, разработанный на основе типовых правил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биржевые торги – процесс, проводимый в рамках правил биржевой торговли, направленный на совершение сделок по биржевым товарам, на основе электронных заявок, поданных в электронную торговую систему товарной биржи, обеспечивающую автоматизацию процесса заключения биржевых сделок;";</w:t>
      </w:r>
    </w:p>
    <w:bookmarkStart w:name="z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19-1):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"электронных" исключить;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клиринга" исключить;</w:t>
      </w:r>
    </w:p>
    <w:bookmarkEnd w:id="86"/>
    <w:bookmarkStart w:name="z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исключить;</w:t>
      </w:r>
    </w:p>
    <w:bookmarkEnd w:id="87"/>
    <w:bookmarkStart w:name="z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3-6)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"3-6) разрабатывает и утверждает требования к аппаратно-программному комплексу клирингового центра товарной биржи;";</w:t>
      </w:r>
    </w:p>
    <w:bookmarkStart w:name="z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4-2. Реализация товаров, вошедших в перечень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биржевой торговли обязаны обеспечить реализацию не менее тридцати процентов от ежеквартального общего собственного биржевого оборота товаров, вошедших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в режиме двойного встречного аукциона.";</w:t>
      </w:r>
    </w:p>
    <w:bookmarkStart w:name="z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Уставной капитал товарной биржи составляет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бюджете.";</w:t>
      </w:r>
    </w:p>
    <w:bookmarkStart w:name="z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проведения биржевых торгов в режимах торговли,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Закона;";</w:t>
      </w:r>
    </w:p>
    <w:bookmarkStart w:name="z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порядок проведения биржевых торгов срочными контрактами;";</w:t>
      </w:r>
    </w:p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", а также размещения информации о проводимых торгах на интернет-ресурсе товарной биржи" исключить;</w:t>
      </w:r>
    </w:p>
    <w:bookmarkEnd w:id="95"/>
    <w:bookmarkStart w:name="z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исключить;</w:t>
      </w:r>
    </w:p>
    <w:bookmarkEnd w:id="96"/>
    <w:bookmarkStart w:name="z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13-2 следующего содержания: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13-2. Права и обязанности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Товарная биржа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режимы торговли, в которых ею проводятся биржевые торги;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биржевые торги фьючерсами, опционами;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 о товарных биржах.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Товарная биржа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собственный интернет-ресурс;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коммерческую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размещать результаты биржевых торгов на собственном интернет-ресурсе не позднее рабочего дня, следующего за торговым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ежедневные электронные формы отчетности в уполномоченный орган.";</w:t>
      </w:r>
    </w:p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Режимы проведения биржевых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Биржевые торги, за исключением биржевых торгов срочными контрактами, проводятся в следующих режимах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классической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стандартного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двойного встречного аукциона.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режиме классической торговли биржевые торги проводятся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раскрытия информации об участниках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ограничений по количеству участников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цены на биржевой товар, по которой заключается биржевая сделка, в процессе договоренности между покупателем и продавцом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требований по внесению биржевого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режиме стандартного аукциона биржевые торги проводятся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раскрытия информации об участниках биржевой торговли или ее конфиденциальности, за исключением информации об инициаторе аукциона, которая является общедоступной;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аукционов на понижение или повышение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аукциона по заказу покупателя или продавца биржевого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аукционе не менее трех участников аукциона, включая заказчика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цены на биржевой товар, по которой заключается биржевая сделка,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биржевого обеспечения, если иное не предусмотрено правилами биржевой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режиме двойного встречного аукциона биржевые торги проводятся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конфиденциальности информации об участниках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запрета на заключение адресных сделок и кросс-сделок;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цены на биржевой товар, по которой заключается биржевая сделка, в процессе конкурирования предложений покупателей, продавцов и определения ее как наилучшей цены для покупателя (минимальная цена от продавцов) или как наилучшей цены для продавца (максимальная цена от покупателей);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внесения биржевого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проведения биржевых торгов в режимах торговли определяется типовыми правилами биржевой торговли.";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Клиринговая деятельность по биржевым сделкам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Клиринговую деятельность по биржевым сделкам осуществляет клиринговый центр товарной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Клиринговым центром товарной биржи может быть самостоятельная клиринговая организация, с которой товарная биржа заключила договор о клиринговом обслуживании, либо специально организованное структурное подразделение товарной биржи. При этом не допускается клиринговое обслуживание товарной биржи иностранным юридическим лицом с выполнением функций ее клирингового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Клиринговую деятельность по биржевым сделкам, заключаемым в режиме двойного встречного аукциона, осуществляет самостоятельная клиринговая организация.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клирингового центра товарной биржи по биржевым сделкам должна осуществляться на территории Республики Казахстан в соответствии с законодательством Республики Казахстан о товарных биржах.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своей деятельности клиринговые центры товарной биржи должны иметь аппаратно-программный комплекс, обеспечивающий автоматизацию процесса клиринговой деятельности и соответствующий требованиям, 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биржевых сделок, по которым осуществляется клиринговая деятельность, клиринговые центры товарной биржи выполняют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сбор и обработку информации по заключенным биржевым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учет и подтверждение условий заключенных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зачет взаимных требований и обязательств сторон, участвующих в расчетах, осуществляемых в результате совершения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и ведут учет биржевого обеспечения участников биржевых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определяют требования и (или) обязательства сторон по биржевым сделкам, организуют по ним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поддержку в исполнении биржевых сделок.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осуществления клиринговой деятельности по биржевым сделкам определяется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настоящей статьи не распространяются на клиринговую деятельность по фьючерсным и опционным сделкам, порядок осуществления которой регулируется законодательством Республики Казахстан о рынке ценных бумаг.";</w:t>
      </w:r>
    </w:p>
    <w:bookmarkStart w:name="z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Товарные биржи размещают котировки на биржевые товары на собственном интернет-ресурсе.".</w:t>
      </w:r>
    </w:p>
    <w:bookmarkStart w:name="z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 43; № 16, ст. 90; № 19-I, 19-II, ст. 96; № 21, ст. 122; № 22, ст. 131; № 23, ст. 143; 2015 г., № 9, ст. 46; № 16, ст. 79):</w:t>
      </w:r>
    </w:p>
    <w:bookmarkEnd w:id="100"/>
    <w:bookmarkStart w:name="z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отдельно выделенный путь – полоса, предназначенная исключительно для движения общественного транспорта, в том числе легкорельсового транспорта. Отдельно выделенный путь отделяется от остальной проезжей части с помощью горизонтальной дорожной разметки и дорожных знаков;";</w:t>
      </w:r>
    </w:p>
    <w:bookmarkStart w:name="z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3) следующего содержания: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организовывают отдельно выделенные пути на дорогах, ширина и количество полос движения которых позволяют обеспечить исключительное движение общественного транспорта, в том числе легкорельсового транспорта.";</w:t>
      </w:r>
    </w:p>
    <w:bookmarkStart w:name="z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парковок, паркингов, велосипедных полос движения либо велосипедных дорожек, а также полос движения, предназначенных для общественного транспорта, в том числе легкорельсового транспорта, движущегося по отдельно выделенному пути, и специальных транспортных средств, организаций скорой медицинской помощи и противопожарной службы;";</w:t>
      </w:r>
    </w:p>
    <w:bookmarkStart w:name="z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учета всех видов транспортных средств при строительстве новой инфраструктуры, в том числе обеспечения дорог и улиц интеллектуальными транспортными системами, велосипедными полосами движения либо велосипедными дорожками, полосами движения, предназначенными для общественного транспорта, в том числе легкорельсового транспорта, движущегося по отдельно выделенному пути;".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 2);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Закона, которые вводятся в действие с 1 июля 2016 года;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десятого, одиннадцатого, двенадцатого, тринадцатого,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абзацев пятого, седьмого, десятого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тридцатого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Закона, которые вводятся в действие с 1 января 2017 года;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двадцать первого,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Закона, которые вводятся в действие с 1 января 2018 года;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абзацев двадцать четвертого, двадцать пятого и двадцать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 настоящего Закона, которые вводятся в действие с 1 января 2026 года.</w:t>
      </w:r>
    </w:p>
    <w:bookmarkEnd w:id="109"/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 1 января 2018 года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Закона.</w:t>
      </w:r>
    </w:p>
    <w:bookmarkEnd w:id="110"/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 1 января 2026 года абзацы двадцать первый, двадцать второй и двадцать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 настоящего Закона.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/>
          <w:i w:val="false"/>
          <w:color w:val="000000"/>
          <w:sz w:val="28"/>
        </w:rPr>
        <w:t xml:space="preserve">. Действующие товарные биржи обязаны привести размер своего уставного капитала в соответствие с требованиями, предусмотренными абзацами третьим и пятым </w:t>
      </w:r>
      <w:r>
        <w:rPr>
          <w:rFonts w:ascii="Times New Roman"/>
          <w:b/>
          <w:i w:val="false"/>
          <w:color w:val="000000"/>
          <w:sz w:val="28"/>
        </w:rPr>
        <w:t>подпункта 4)</w:t>
      </w:r>
      <w:r>
        <w:rPr>
          <w:rFonts w:ascii="Times New Roman"/>
          <w:b/>
          <w:i w:val="false"/>
          <w:color w:val="000000"/>
          <w:sz w:val="28"/>
        </w:rPr>
        <w:t xml:space="preserve"> пункта 11 статьи 1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регулирования торговой деятельности вправе обратиться в суд с заявлением о принудительной ликвидации товарной биржи в случае невыполнения ею требований, установленных частью первой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/>
          <w:i w:val="false"/>
          <w:color w:val="000000"/>
          <w:sz w:val="28"/>
        </w:rPr>
        <w:t xml:space="preserve">. Требования, предусмотренные абзацами двадцать первым – тридцать седьмым </w:t>
      </w:r>
      <w:r>
        <w:rPr>
          <w:rFonts w:ascii="Times New Roman"/>
          <w:b/>
          <w:i w:val="false"/>
          <w:color w:val="000000"/>
          <w:sz w:val="28"/>
        </w:rPr>
        <w:t>подпункта 8)</w:t>
      </w:r>
      <w:r>
        <w:rPr>
          <w:rFonts w:ascii="Times New Roman"/>
          <w:b/>
          <w:i w:val="false"/>
          <w:color w:val="000000"/>
          <w:sz w:val="28"/>
        </w:rPr>
        <w:t xml:space="preserve"> пункта 10 статьи 1 настоящего Закона, распространяются на действующие торговые рынки в сроки, указанные в </w:t>
      </w:r>
      <w:r>
        <w:rPr>
          <w:rFonts w:ascii="Times New Roman"/>
          <w:b/>
          <w:i w:val="false"/>
          <w:color w:val="000000"/>
          <w:sz w:val="28"/>
        </w:rPr>
        <w:t>статье 2</w:t>
      </w:r>
      <w:r>
        <w:rPr>
          <w:rFonts w:ascii="Times New Roman"/>
          <w:b/>
          <w:i w:val="false"/>
          <w:color w:val="000000"/>
          <w:sz w:val="28"/>
        </w:rPr>
        <w:t xml:space="preserve"> настоящего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