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c7d8" w14:textId="b58c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специальных экономических зон</w:t>
      </w:r>
    </w:p>
    <w:p>
      <w:pPr>
        <w:spacing w:after="0"/>
        <w:ind w:left="0"/>
        <w:jc w:val="both"/>
      </w:pPr>
      <w:r>
        <w:rPr>
          <w:rFonts w:ascii="Times New Roman"/>
          <w:b w:val="false"/>
          <w:i w:val="false"/>
          <w:color w:val="000000"/>
          <w:sz w:val="28"/>
        </w:rPr>
        <w:t>Закон Республики Казахстан от 27 октября 2015 года № 362-V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bookmarkStart w:name="z143"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 21, ст. 118, 122; № 23, ст. 143; № 24, ст. 145; 2015 г., № 8, ст. 42; № 11, ст. 57):</w:t>
      </w:r>
      <w:r>
        <w:br/>
      </w:r>
      <w:r>
        <w:rPr>
          <w:rFonts w:ascii="Times New Roman"/>
          <w:b w:val="false"/>
          <w:i w:val="false"/>
          <w:color w:val="000000"/>
          <w:sz w:val="28"/>
        </w:rPr>
        <w:t>
</w:t>
      </w:r>
      <w:r>
        <w:rPr>
          <w:rFonts w:ascii="Times New Roman"/>
          <w:b w:val="false"/>
          <w:i w:val="false"/>
          <w:color w:val="000000"/>
          <w:sz w:val="28"/>
        </w:rPr>
        <w:t>
      часть шестую </w:t>
      </w:r>
      <w:r>
        <w:rPr>
          <w:rFonts w:ascii="Times New Roman"/>
          <w:b w:val="false"/>
          <w:i w:val="false"/>
          <w:color w:val="000000"/>
          <w:sz w:val="28"/>
        </w:rPr>
        <w:t>пункта 1</w:t>
      </w:r>
      <w:r>
        <w:rPr>
          <w:rFonts w:ascii="Times New Roman"/>
          <w:b w:val="false"/>
          <w:i w:val="false"/>
          <w:color w:val="000000"/>
          <w:sz w:val="28"/>
        </w:rPr>
        <w:t xml:space="preserve"> статьи 33 дополнить подпунктом 3-1) следующего содержания:</w:t>
      </w:r>
      <w:r>
        <w:br/>
      </w:r>
      <w:r>
        <w:rPr>
          <w:rFonts w:ascii="Times New Roman"/>
          <w:b w:val="false"/>
          <w:i w:val="false"/>
          <w:color w:val="000000"/>
          <w:sz w:val="28"/>
        </w:rPr>
        <w:t>
      «3-1) при отчуждении участником специальной экономической зоны в пользу управляющей компании земельного участка, находящегося в государственной собственности, с объектами инфраструктуры;».</w:t>
      </w:r>
    </w:p>
    <w:bookmarkEnd w:id="1"/>
    <w:bookmarkStart w:name="z4" w:id="2"/>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частями третьей и четвертой следующего содержания:</w:t>
      </w:r>
      <w:r>
        <w:br/>
      </w:r>
      <w:r>
        <w:rPr>
          <w:rFonts w:ascii="Times New Roman"/>
          <w:b w:val="false"/>
          <w:i w:val="false"/>
          <w:color w:val="000000"/>
          <w:sz w:val="28"/>
        </w:rPr>
        <w:t>
      «Перечень приоритетных видов деятельности по видам экономической деятельности, указанных в </w:t>
      </w:r>
      <w:r>
        <w:rPr>
          <w:rFonts w:ascii="Times New Roman"/>
          <w:b w:val="false"/>
          <w:i w:val="false"/>
          <w:color w:val="000000"/>
          <w:sz w:val="28"/>
        </w:rPr>
        <w:t>статьях 151-1</w:t>
      </w:r>
      <w:r>
        <w:rPr>
          <w:rFonts w:ascii="Times New Roman"/>
          <w:b w:val="false"/>
          <w:i w:val="false"/>
          <w:color w:val="000000"/>
          <w:sz w:val="28"/>
        </w:rPr>
        <w:t xml:space="preserve"> – </w:t>
      </w:r>
      <w:r>
        <w:rPr>
          <w:rFonts w:ascii="Times New Roman"/>
          <w:b w:val="false"/>
          <w:i w:val="false"/>
          <w:color w:val="000000"/>
          <w:sz w:val="28"/>
        </w:rPr>
        <w:t>151-10</w:t>
      </w:r>
      <w:r>
        <w:rPr>
          <w:rFonts w:ascii="Times New Roman"/>
          <w:b w:val="false"/>
          <w:i w:val="false"/>
          <w:color w:val="000000"/>
          <w:sz w:val="28"/>
        </w:rPr>
        <w:t xml:space="preserve"> настоящего Кодекса, и перечень объектов, строительство которых предназначено для осуществления данных видов деятельности, а также порядок включения приоритетных видов деятельности и объектов строительства в указанные перечни определяются Правительством Республики Казахстан.</w:t>
      </w:r>
      <w:r>
        <w:br/>
      </w:r>
      <w:r>
        <w:rPr>
          <w:rFonts w:ascii="Times New Roman"/>
          <w:b w:val="false"/>
          <w:i w:val="false"/>
          <w:color w:val="000000"/>
          <w:sz w:val="28"/>
        </w:rPr>
        <w:t>
      Определение приоритетных видов деятельности осуществляется в соответствии с общим классификатором видов экономической деятельности и классификатором продукции по видам экономической деятельности, утвержденными уполномоченным государственным органом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организации, применяющие (применившие) инвестиционные налоговые преференции, предусмотренные до введения в действие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организации, реализующие (реализовавшие) инвестиционный приоритетный проект и инвестиционный стратегический проект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В случае внесения изменений и дополнений в налоговое законодательство после даты внесения сведений об организации, осуществляющей деятельность на территории специальной экономической зоны, в единый реестр участников специальной экономической зоны такая организация применяет положения </w:t>
      </w:r>
      <w:r>
        <w:rPr>
          <w:rFonts w:ascii="Times New Roman"/>
          <w:b w:val="false"/>
          <w:i w:val="false"/>
          <w:color w:val="000000"/>
          <w:sz w:val="28"/>
        </w:rPr>
        <w:t>главы 17</w:t>
      </w:r>
      <w:r>
        <w:rPr>
          <w:rFonts w:ascii="Times New Roman"/>
          <w:b w:val="false"/>
          <w:i w:val="false"/>
          <w:color w:val="000000"/>
          <w:sz w:val="28"/>
        </w:rPr>
        <w:t xml:space="preserve"> настоящего Кодекса, действовавшие на дату, указанную настоящим пунктом, если такие изменения и дополнения в налоговое законодательство Республики Казахстан предусматривают исключение и (или) изменение:</w:t>
      </w:r>
      <w:r>
        <w:br/>
      </w:r>
      <w:r>
        <w:rPr>
          <w:rFonts w:ascii="Times New Roman"/>
          <w:b w:val="false"/>
          <w:i w:val="false"/>
          <w:color w:val="000000"/>
          <w:sz w:val="28"/>
        </w:rPr>
        <w:t>
      коэффициентов и (или) ставок, применяемых при исчислении земельного налога, налога на имущество и платы за пользование земельными участками;</w:t>
      </w:r>
      <w:r>
        <w:br/>
      </w:r>
      <w:r>
        <w:rPr>
          <w:rFonts w:ascii="Times New Roman"/>
          <w:b w:val="false"/>
          <w:i w:val="false"/>
          <w:color w:val="000000"/>
          <w:sz w:val="28"/>
        </w:rPr>
        <w:t>
      размера уменьшения при исчислении корпоративного подоходного налога.</w:t>
      </w:r>
      <w:r>
        <w:br/>
      </w:r>
      <w:r>
        <w:rPr>
          <w:rFonts w:ascii="Times New Roman"/>
          <w:b w:val="false"/>
          <w:i w:val="false"/>
          <w:color w:val="000000"/>
          <w:sz w:val="28"/>
        </w:rPr>
        <w:t>
      Положения настоящего пункта применяются в течение срока действия договора об осуществлении деятельности в качестве участника специальной экономической зоны, заключенного в соответствии с законодательством Республики Казахстан о специальных экономических зонах, но не более срока исковой давности.»;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151-1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целях применения подпункта 5)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150 настоящего Кодекса видами экономической деятельности специальной экономической зоны «Астана – новый город» являются:</w:t>
      </w:r>
      <w:r>
        <w:br/>
      </w:r>
      <w:r>
        <w:rPr>
          <w:rFonts w:ascii="Times New Roman"/>
          <w:b w:val="false"/>
          <w:i w:val="false"/>
          <w:color w:val="000000"/>
          <w:sz w:val="28"/>
        </w:rPr>
        <w:t>
      1) обрабатывающая промышленность, за исключением:</w:t>
      </w:r>
      <w:r>
        <w:br/>
      </w:r>
      <w:r>
        <w:rPr>
          <w:rFonts w:ascii="Times New Roman"/>
          <w:b w:val="false"/>
          <w:i w:val="false"/>
          <w:color w:val="000000"/>
          <w:sz w:val="28"/>
        </w:rPr>
        <w:t>
      производства напитков;</w:t>
      </w:r>
      <w:r>
        <w:br/>
      </w:r>
      <w:r>
        <w:rPr>
          <w:rFonts w:ascii="Times New Roman"/>
          <w:b w:val="false"/>
          <w:i w:val="false"/>
          <w:color w:val="000000"/>
          <w:sz w:val="28"/>
        </w:rPr>
        <w:t>
      производства табачных изделий;</w:t>
      </w:r>
      <w:r>
        <w:br/>
      </w:r>
      <w:r>
        <w:rPr>
          <w:rFonts w:ascii="Times New Roman"/>
          <w:b w:val="false"/>
          <w:i w:val="false"/>
          <w:color w:val="000000"/>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печати и воспроизведения записанных материалов;</w:t>
      </w:r>
      <w:r>
        <w:br/>
      </w:r>
      <w:r>
        <w:rPr>
          <w:rFonts w:ascii="Times New Roman"/>
          <w:b w:val="false"/>
          <w:i w:val="false"/>
          <w:color w:val="000000"/>
          <w:sz w:val="28"/>
        </w:rPr>
        <w:t>
      ремонта и установки машин и оборудования;</w:t>
      </w:r>
      <w:r>
        <w:br/>
      </w:r>
      <w:r>
        <w:rPr>
          <w:rFonts w:ascii="Times New Roman"/>
          <w:b w:val="false"/>
          <w:i w:val="false"/>
          <w:color w:val="000000"/>
          <w:sz w:val="28"/>
        </w:rPr>
        <w:t>
      2) складское хозяйство и вспомогательная транспортная деятельность;</w:t>
      </w:r>
      <w:r>
        <w:br/>
      </w:r>
      <w:r>
        <w:rPr>
          <w:rFonts w:ascii="Times New Roman"/>
          <w:b w:val="false"/>
          <w:i w:val="false"/>
          <w:color w:val="000000"/>
          <w:sz w:val="28"/>
        </w:rPr>
        <w:t>
      3) строительство и ввод в эксплуатацию объектов инфраструктуры, административного и жилого комплексов в соответствии с проектно-сметной документацией;</w:t>
      </w:r>
      <w:r>
        <w:br/>
      </w:r>
      <w:r>
        <w:rPr>
          <w:rFonts w:ascii="Times New Roman"/>
          <w:b w:val="false"/>
          <w:i w:val="false"/>
          <w:color w:val="000000"/>
          <w:sz w:val="28"/>
        </w:rPr>
        <w:t>
      4) строительство и ввод в эксплуатацию больниц, поликлиник, школ, детских садов, музеев, театров, высших и средних учебных заведений, библиотек, дворцов школьников, спортивных комплексов в соответствии с проектно-сметной документацией;</w:t>
      </w:r>
      <w:r>
        <w:br/>
      </w:r>
      <w:r>
        <w:rPr>
          <w:rFonts w:ascii="Times New Roman"/>
          <w:b w:val="false"/>
          <w:i w:val="false"/>
          <w:color w:val="000000"/>
          <w:sz w:val="28"/>
        </w:rPr>
        <w:t>
      5) строительство и ввод в эксплуатацию объектов, предназначенных непосредственно для осуществления видов деятельности, предусмотренных подпунктами 1) и 2)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«пунктом 1» заменить словами «подпунктами 1) – 4)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«Астана – новый город»;»;</w:t>
      </w:r>
      <w:r>
        <w:br/>
      </w:r>
      <w:r>
        <w:rPr>
          <w:rFonts w:ascii="Times New Roman"/>
          <w:b w:val="false"/>
          <w:i w:val="false"/>
          <w:color w:val="000000"/>
          <w:sz w:val="28"/>
        </w:rPr>
        <w:t>
</w:t>
      </w:r>
      <w:r>
        <w:rPr>
          <w:rFonts w:ascii="Times New Roman"/>
          <w:b w:val="false"/>
          <w:i w:val="false"/>
          <w:color w:val="000000"/>
          <w:sz w:val="28"/>
        </w:rPr>
        <w:t>
      части вторую и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видов деятельности, указанных в подпунктах 4) и 5)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В случае, если организация, осуществляющая виды деятельности, указанные в подпунктах 4) и 5)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осуществляет также один из видов деятельности, указанных в подпунктах 1) – 3)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видов деятельности, указанных в подпунктах 4) и 5) </w:t>
      </w:r>
      <w:r>
        <w:rPr>
          <w:rFonts w:ascii="Times New Roman"/>
          <w:b w:val="false"/>
          <w:i w:val="false"/>
          <w:color w:val="000000"/>
          <w:sz w:val="28"/>
        </w:rPr>
        <w:t>пункта 1</w:t>
      </w:r>
      <w:r>
        <w:rPr>
          <w:rFonts w:ascii="Times New Roman"/>
          <w:b w:val="false"/>
          <w:i w:val="false"/>
          <w:color w:val="000000"/>
          <w:sz w:val="28"/>
        </w:rPr>
        <w:t xml:space="preserve"> настоящей статьи, и доходам, полученным от осуществления видов деятельности, предусмотренных в подпунктах 1) – 3)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151-2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целях применения подпункта 5)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150 настоящего Кодекса видами экономической деятельности специальной экономической зоны «Национальный индустриальный нефтехимический технопарк» являются:</w:t>
      </w:r>
      <w:r>
        <w:br/>
      </w:r>
      <w:r>
        <w:rPr>
          <w:rFonts w:ascii="Times New Roman"/>
          <w:b w:val="false"/>
          <w:i w:val="false"/>
          <w:color w:val="000000"/>
          <w:sz w:val="28"/>
        </w:rPr>
        <w:t>
      1) обрабатывающая промышленность, за исключением:</w:t>
      </w:r>
      <w:r>
        <w:br/>
      </w:r>
      <w:r>
        <w:rPr>
          <w:rFonts w:ascii="Times New Roman"/>
          <w:b w:val="false"/>
          <w:i w:val="false"/>
          <w:color w:val="000000"/>
          <w:sz w:val="28"/>
        </w:rPr>
        <w:t>
      производства продуктов питания;</w:t>
      </w:r>
      <w:r>
        <w:br/>
      </w:r>
      <w:r>
        <w:rPr>
          <w:rFonts w:ascii="Times New Roman"/>
          <w:b w:val="false"/>
          <w:i w:val="false"/>
          <w:color w:val="000000"/>
          <w:sz w:val="28"/>
        </w:rPr>
        <w:t>
      производства напитков;</w:t>
      </w:r>
      <w:r>
        <w:br/>
      </w:r>
      <w:r>
        <w:rPr>
          <w:rFonts w:ascii="Times New Roman"/>
          <w:b w:val="false"/>
          <w:i w:val="false"/>
          <w:color w:val="000000"/>
          <w:sz w:val="28"/>
        </w:rPr>
        <w:t>
      производства табачных изделий;</w:t>
      </w:r>
      <w:r>
        <w:br/>
      </w:r>
      <w:r>
        <w:rPr>
          <w:rFonts w:ascii="Times New Roman"/>
          <w:b w:val="false"/>
          <w:i w:val="false"/>
          <w:color w:val="000000"/>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печати и воспроизведения записанных материалов;</w:t>
      </w:r>
      <w:r>
        <w:br/>
      </w:r>
      <w:r>
        <w:rPr>
          <w:rFonts w:ascii="Times New Roman"/>
          <w:b w:val="false"/>
          <w:i w:val="false"/>
          <w:color w:val="000000"/>
          <w:sz w:val="28"/>
        </w:rPr>
        <w:t>
      производства мебели;</w:t>
      </w:r>
      <w:r>
        <w:br/>
      </w:r>
      <w:r>
        <w:rPr>
          <w:rFonts w:ascii="Times New Roman"/>
          <w:b w:val="false"/>
          <w:i w:val="false"/>
          <w:color w:val="000000"/>
          <w:sz w:val="28"/>
        </w:rPr>
        <w:t>
      ремонта и установки машин и оборудования;</w:t>
      </w:r>
      <w:r>
        <w:br/>
      </w:r>
      <w:r>
        <w:rPr>
          <w:rFonts w:ascii="Times New Roman"/>
          <w:b w:val="false"/>
          <w:i w:val="false"/>
          <w:color w:val="000000"/>
          <w:sz w:val="28"/>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«подпунктами 1) и 2) пункта 1» заменить словами «подпунктом 1)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«Национальный индустриальный нефтехимический технопарк»;»;</w:t>
      </w:r>
      <w:r>
        <w:br/>
      </w:r>
      <w:r>
        <w:rPr>
          <w:rFonts w:ascii="Times New Roman"/>
          <w:b w:val="false"/>
          <w:i w:val="false"/>
          <w:color w:val="000000"/>
          <w:sz w:val="28"/>
        </w:rPr>
        <w:t>
</w:t>
      </w:r>
      <w:r>
        <w:rPr>
          <w:rFonts w:ascii="Times New Roman"/>
          <w:b w:val="false"/>
          <w:i w:val="false"/>
          <w:color w:val="000000"/>
          <w:sz w:val="28"/>
        </w:rPr>
        <w:t>
      части вторую и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В случае, если организация, осуществляющая вид деятельности, указанный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осуществляет также один из видов деятельности,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и доходам, полученным от осуществления видов деятельности, предусмотренных в подпункте 1)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151-3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целях применения подпункта 5)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150 настоящего Кодекса видами экономической деятельности специальной экономической зоны «Морпорт Актау» являются:</w:t>
      </w:r>
      <w:r>
        <w:br/>
      </w:r>
      <w:r>
        <w:rPr>
          <w:rFonts w:ascii="Times New Roman"/>
          <w:b w:val="false"/>
          <w:i w:val="false"/>
          <w:color w:val="000000"/>
          <w:sz w:val="28"/>
        </w:rPr>
        <w:t>
      1) обрабатывающая промышленность, за исключением:</w:t>
      </w:r>
      <w:r>
        <w:br/>
      </w:r>
      <w:r>
        <w:rPr>
          <w:rFonts w:ascii="Times New Roman"/>
          <w:b w:val="false"/>
          <w:i w:val="false"/>
          <w:color w:val="000000"/>
          <w:sz w:val="28"/>
        </w:rPr>
        <w:t>
      производства продуктов питания;</w:t>
      </w:r>
      <w:r>
        <w:br/>
      </w:r>
      <w:r>
        <w:rPr>
          <w:rFonts w:ascii="Times New Roman"/>
          <w:b w:val="false"/>
          <w:i w:val="false"/>
          <w:color w:val="000000"/>
          <w:sz w:val="28"/>
        </w:rPr>
        <w:t>
      производства напитков;</w:t>
      </w:r>
      <w:r>
        <w:br/>
      </w:r>
      <w:r>
        <w:rPr>
          <w:rFonts w:ascii="Times New Roman"/>
          <w:b w:val="false"/>
          <w:i w:val="false"/>
          <w:color w:val="000000"/>
          <w:sz w:val="28"/>
        </w:rPr>
        <w:t>
      производства табачных изделий;</w:t>
      </w:r>
      <w:r>
        <w:br/>
      </w:r>
      <w:r>
        <w:rPr>
          <w:rFonts w:ascii="Times New Roman"/>
          <w:b w:val="false"/>
          <w:i w:val="false"/>
          <w:color w:val="000000"/>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печати и воспроизведения записанных материалов;</w:t>
      </w:r>
      <w:r>
        <w:br/>
      </w:r>
      <w:r>
        <w:rPr>
          <w:rFonts w:ascii="Times New Roman"/>
          <w:b w:val="false"/>
          <w:i w:val="false"/>
          <w:color w:val="000000"/>
          <w:sz w:val="28"/>
        </w:rPr>
        <w:t>
      производства мебели;</w:t>
      </w:r>
      <w:r>
        <w:br/>
      </w:r>
      <w:r>
        <w:rPr>
          <w:rFonts w:ascii="Times New Roman"/>
          <w:b w:val="false"/>
          <w:i w:val="false"/>
          <w:color w:val="000000"/>
          <w:sz w:val="28"/>
        </w:rPr>
        <w:t>
      ремонта и установки машин и оборудования;</w:t>
      </w:r>
      <w:r>
        <w:br/>
      </w:r>
      <w:r>
        <w:rPr>
          <w:rFonts w:ascii="Times New Roman"/>
          <w:b w:val="false"/>
          <w:i w:val="false"/>
          <w:color w:val="000000"/>
          <w:sz w:val="28"/>
        </w:rPr>
        <w:t>
      2) складское хозяйство и вспомогательная транспортная деятельность;</w:t>
      </w:r>
      <w:r>
        <w:br/>
      </w:r>
      <w:r>
        <w:rPr>
          <w:rFonts w:ascii="Times New Roman"/>
          <w:b w:val="false"/>
          <w:i w:val="false"/>
          <w:color w:val="000000"/>
          <w:sz w:val="28"/>
        </w:rPr>
        <w:t>
      3) строительство и ввод в эксплуатацию объектов, предназначенных непосредственно для осуществления видов деятельности, предусмотренных подпунктами 1) и 2)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«пунктом 1» заменить словами «подпунктами 1) и 2)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«Морпорт Актау»;»;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Если иное не установлено настоящим пунктом, организация, осуществляющая деятельность на территории специальной экономической зоны «Морпорт Актау»,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на 100 процентов.</w:t>
      </w:r>
      <w:r>
        <w:br/>
      </w:r>
      <w:r>
        <w:rPr>
          <w:rFonts w:ascii="Times New Roman"/>
          <w:b w:val="false"/>
          <w:i w:val="false"/>
          <w:color w:val="000000"/>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3)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В случае, если организация, осуществляющая вид деятельности, указанный в подпункте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осуществляет также один из видов деятельности, указанных в подпунктах 1) и 2)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и доходам, полученным от осуществления видов деятельности, предусмотренных в подпунктах 1) и 2)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151-4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целях применения подпункта 4)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150 настоящего Кодекса видами экономической деятельности специальной экономической зоны «Парк инновационных технологий» являются:</w:t>
      </w:r>
      <w:r>
        <w:br/>
      </w:r>
      <w:r>
        <w:rPr>
          <w:rFonts w:ascii="Times New Roman"/>
          <w:b w:val="false"/>
          <w:i w:val="false"/>
          <w:color w:val="000000"/>
          <w:sz w:val="28"/>
        </w:rPr>
        <w:t>
      1) обрабатывающая промышленность, за исключением:</w:t>
      </w:r>
      <w:r>
        <w:br/>
      </w:r>
      <w:r>
        <w:rPr>
          <w:rFonts w:ascii="Times New Roman"/>
          <w:b w:val="false"/>
          <w:i w:val="false"/>
          <w:color w:val="000000"/>
          <w:sz w:val="28"/>
        </w:rPr>
        <w:t>
      производства продуктов питания;</w:t>
      </w:r>
      <w:r>
        <w:br/>
      </w:r>
      <w:r>
        <w:rPr>
          <w:rFonts w:ascii="Times New Roman"/>
          <w:b w:val="false"/>
          <w:i w:val="false"/>
          <w:color w:val="000000"/>
          <w:sz w:val="28"/>
        </w:rPr>
        <w:t>
      производства напитков;</w:t>
      </w:r>
      <w:r>
        <w:br/>
      </w:r>
      <w:r>
        <w:rPr>
          <w:rFonts w:ascii="Times New Roman"/>
          <w:b w:val="false"/>
          <w:i w:val="false"/>
          <w:color w:val="000000"/>
          <w:sz w:val="28"/>
        </w:rPr>
        <w:t>
      производства табачных изделий;</w:t>
      </w:r>
      <w:r>
        <w:br/>
      </w:r>
      <w:r>
        <w:rPr>
          <w:rFonts w:ascii="Times New Roman"/>
          <w:b w:val="false"/>
          <w:i w:val="false"/>
          <w:color w:val="000000"/>
          <w:sz w:val="28"/>
        </w:rPr>
        <w:t>
      производство текстильных изделий;</w:t>
      </w:r>
      <w:r>
        <w:br/>
      </w:r>
      <w:r>
        <w:rPr>
          <w:rFonts w:ascii="Times New Roman"/>
          <w:b w:val="false"/>
          <w:i w:val="false"/>
          <w:color w:val="000000"/>
          <w:sz w:val="28"/>
        </w:rPr>
        <w:t>
      производство одежды;</w:t>
      </w:r>
      <w:r>
        <w:br/>
      </w:r>
      <w:r>
        <w:rPr>
          <w:rFonts w:ascii="Times New Roman"/>
          <w:b w:val="false"/>
          <w:i w:val="false"/>
          <w:color w:val="000000"/>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производства продуктов химической промышленности;</w:t>
      </w:r>
      <w:r>
        <w:br/>
      </w:r>
      <w:r>
        <w:rPr>
          <w:rFonts w:ascii="Times New Roman"/>
          <w:b w:val="false"/>
          <w:i w:val="false"/>
          <w:color w:val="000000"/>
          <w:sz w:val="28"/>
        </w:rPr>
        <w:t>
      металлургической промышленности;</w:t>
      </w:r>
      <w:r>
        <w:br/>
      </w:r>
      <w:r>
        <w:rPr>
          <w:rFonts w:ascii="Times New Roman"/>
          <w:b w:val="false"/>
          <w:i w:val="false"/>
          <w:color w:val="000000"/>
          <w:sz w:val="28"/>
        </w:rPr>
        <w:t>
      производства мебели;</w:t>
      </w:r>
      <w:r>
        <w:br/>
      </w:r>
      <w:r>
        <w:rPr>
          <w:rFonts w:ascii="Times New Roman"/>
          <w:b w:val="false"/>
          <w:i w:val="false"/>
          <w:color w:val="000000"/>
          <w:sz w:val="28"/>
        </w:rPr>
        <w:t>
      производства автотранспортных средств;</w:t>
      </w:r>
      <w:r>
        <w:br/>
      </w:r>
      <w:r>
        <w:rPr>
          <w:rFonts w:ascii="Times New Roman"/>
          <w:b w:val="false"/>
          <w:i w:val="false"/>
          <w:color w:val="000000"/>
          <w:sz w:val="28"/>
        </w:rPr>
        <w:t>
      ремонта и установки машин и оборудования;</w:t>
      </w:r>
      <w:r>
        <w:br/>
      </w:r>
      <w:r>
        <w:rPr>
          <w:rFonts w:ascii="Times New Roman"/>
          <w:b w:val="false"/>
          <w:i w:val="false"/>
          <w:color w:val="000000"/>
          <w:sz w:val="28"/>
        </w:rPr>
        <w:t>
      2) информация и связь;</w:t>
      </w:r>
      <w:r>
        <w:br/>
      </w:r>
      <w:r>
        <w:rPr>
          <w:rFonts w:ascii="Times New Roman"/>
          <w:b w:val="false"/>
          <w:i w:val="false"/>
          <w:color w:val="000000"/>
          <w:sz w:val="28"/>
        </w:rPr>
        <w:t>
      3) профессиональная, научная и техническая деятельность;</w:t>
      </w:r>
      <w:r>
        <w:br/>
      </w:r>
      <w:r>
        <w:rPr>
          <w:rFonts w:ascii="Times New Roman"/>
          <w:b w:val="false"/>
          <w:i w:val="false"/>
          <w:color w:val="000000"/>
          <w:sz w:val="28"/>
        </w:rPr>
        <w:t>
      4) строительство и ввод в эксплуатацию объектов, предназначенных непосредственно для осуществления видов деятельности, предусмотренных подпунктами 1) – 3)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«подпунктами 1) – 9-1)» заменить словами «подпунктами 1) – 3)»;</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«Парк инновационных технологий»;»;</w:t>
      </w:r>
      <w:r>
        <w:br/>
      </w:r>
      <w:r>
        <w:rPr>
          <w:rFonts w:ascii="Times New Roman"/>
          <w:b w:val="false"/>
          <w:i w:val="false"/>
          <w:color w:val="000000"/>
          <w:sz w:val="28"/>
        </w:rPr>
        <w:t>
</w:t>
      </w:r>
      <w:r>
        <w:rPr>
          <w:rFonts w:ascii="Times New Roman"/>
          <w:b w:val="false"/>
          <w:i w:val="false"/>
          <w:color w:val="000000"/>
          <w:sz w:val="28"/>
        </w:rPr>
        <w:t>
      части вторую и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4)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В случае, если организация, осуществляющая вид деятельности, указанный в подпункте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осуществляет также один из видов деятельности, указанных в подпунктах 1) – 3)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и другой деятельности.»;</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5</w:t>
      </w:r>
      <w:r>
        <w:rPr>
          <w:rFonts w:ascii="Times New Roman"/>
          <w:b w:val="false"/>
          <w:i w:val="false"/>
          <w:color w:val="000000"/>
          <w:sz w:val="28"/>
        </w:rPr>
        <w:t xml:space="preserve"> слова «подпунктами 1) – 9-1)» заменить словами «подпунктами 1) – 3)»;</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151-5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целях применения подпункта 5)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150 настоящего Кодекса видами экономической деятельности специальной экономической зоны «Оңтүстік» являются:</w:t>
      </w:r>
      <w:r>
        <w:br/>
      </w:r>
      <w:r>
        <w:rPr>
          <w:rFonts w:ascii="Times New Roman"/>
          <w:b w:val="false"/>
          <w:i w:val="false"/>
          <w:color w:val="000000"/>
          <w:sz w:val="28"/>
        </w:rPr>
        <w:t>
      1) обрабатывающая промышленность, за исключением:</w:t>
      </w:r>
      <w:r>
        <w:br/>
      </w:r>
      <w:r>
        <w:rPr>
          <w:rFonts w:ascii="Times New Roman"/>
          <w:b w:val="false"/>
          <w:i w:val="false"/>
          <w:color w:val="000000"/>
          <w:sz w:val="28"/>
        </w:rPr>
        <w:t>
      производства продуктов питания;</w:t>
      </w:r>
      <w:r>
        <w:br/>
      </w:r>
      <w:r>
        <w:rPr>
          <w:rFonts w:ascii="Times New Roman"/>
          <w:b w:val="false"/>
          <w:i w:val="false"/>
          <w:color w:val="000000"/>
          <w:sz w:val="28"/>
        </w:rPr>
        <w:t>
      производства напитков;</w:t>
      </w:r>
      <w:r>
        <w:br/>
      </w:r>
      <w:r>
        <w:rPr>
          <w:rFonts w:ascii="Times New Roman"/>
          <w:b w:val="false"/>
          <w:i w:val="false"/>
          <w:color w:val="000000"/>
          <w:sz w:val="28"/>
        </w:rPr>
        <w:t>
      производства табачных изделий;</w:t>
      </w:r>
      <w:r>
        <w:br/>
      </w:r>
      <w:r>
        <w:rPr>
          <w:rFonts w:ascii="Times New Roman"/>
          <w:b w:val="false"/>
          <w:i w:val="false"/>
          <w:color w:val="000000"/>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печати и воспроизведения записанных материалов;</w:t>
      </w:r>
      <w:r>
        <w:br/>
      </w:r>
      <w:r>
        <w:rPr>
          <w:rFonts w:ascii="Times New Roman"/>
          <w:b w:val="false"/>
          <w:i w:val="false"/>
          <w:color w:val="000000"/>
          <w:sz w:val="28"/>
        </w:rPr>
        <w:t>
      производства мебели;</w:t>
      </w:r>
      <w:r>
        <w:br/>
      </w:r>
      <w:r>
        <w:rPr>
          <w:rFonts w:ascii="Times New Roman"/>
          <w:b w:val="false"/>
          <w:i w:val="false"/>
          <w:color w:val="000000"/>
          <w:sz w:val="28"/>
        </w:rPr>
        <w:t>
      ремонта и установки машин и оборудования;</w:t>
      </w:r>
      <w:r>
        <w:br/>
      </w:r>
      <w:r>
        <w:rPr>
          <w:rFonts w:ascii="Times New Roman"/>
          <w:b w:val="false"/>
          <w:i w:val="false"/>
          <w:color w:val="000000"/>
          <w:sz w:val="28"/>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«пунктом 1» заменить словами «подпунктом 1)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«Оңтүстік»;»;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Если иное не установлено настоящим пунктом, организация, осуществляющая деятельность на территории специальной экономической зоны «Оңтүстік»,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на 100 процентов.</w:t>
      </w:r>
      <w:r>
        <w:br/>
      </w:r>
      <w:r>
        <w:rPr>
          <w:rFonts w:ascii="Times New Roman"/>
          <w:b w:val="false"/>
          <w:i w:val="false"/>
          <w:color w:val="000000"/>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В случае, если организация, осуществляющая вид деятельности, указанный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осуществляет также один из видов деятельности,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и доходам, полученным от осуществления видов деятельности, предусмотренных в подпункте 1)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7) абзац третий </w:t>
      </w:r>
      <w:r>
        <w:rPr>
          <w:rFonts w:ascii="Times New Roman"/>
          <w:b w:val="false"/>
          <w:i w:val="false"/>
          <w:color w:val="000000"/>
          <w:sz w:val="28"/>
        </w:rPr>
        <w:t>пункта 2</w:t>
      </w:r>
      <w:r>
        <w:rPr>
          <w:rFonts w:ascii="Times New Roman"/>
          <w:b w:val="false"/>
          <w:i w:val="false"/>
          <w:color w:val="000000"/>
          <w:sz w:val="28"/>
        </w:rPr>
        <w:t xml:space="preserve"> статьи 151-6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«Бурабай»;»;</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151-7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целях применения подпункта 5)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150 настоящего Кодекса видами экономической деятельности специальной экономической зоны «Сарыарқа» являются:</w:t>
      </w:r>
      <w:r>
        <w:br/>
      </w:r>
      <w:r>
        <w:rPr>
          <w:rFonts w:ascii="Times New Roman"/>
          <w:b w:val="false"/>
          <w:i w:val="false"/>
          <w:color w:val="000000"/>
          <w:sz w:val="28"/>
        </w:rPr>
        <w:t>
      1) обрабатывающая промышленность, за исключением:</w:t>
      </w:r>
      <w:r>
        <w:br/>
      </w:r>
      <w:r>
        <w:rPr>
          <w:rFonts w:ascii="Times New Roman"/>
          <w:b w:val="false"/>
          <w:i w:val="false"/>
          <w:color w:val="000000"/>
          <w:sz w:val="28"/>
        </w:rPr>
        <w:t>
      производства продуктов питания;</w:t>
      </w:r>
      <w:r>
        <w:br/>
      </w:r>
      <w:r>
        <w:rPr>
          <w:rFonts w:ascii="Times New Roman"/>
          <w:b w:val="false"/>
          <w:i w:val="false"/>
          <w:color w:val="000000"/>
          <w:sz w:val="28"/>
        </w:rPr>
        <w:t>
      производства напитков;</w:t>
      </w:r>
      <w:r>
        <w:br/>
      </w:r>
      <w:r>
        <w:rPr>
          <w:rFonts w:ascii="Times New Roman"/>
          <w:b w:val="false"/>
          <w:i w:val="false"/>
          <w:color w:val="000000"/>
          <w:sz w:val="28"/>
        </w:rPr>
        <w:t>
      производства табачных изделий;</w:t>
      </w:r>
      <w:r>
        <w:br/>
      </w:r>
      <w:r>
        <w:rPr>
          <w:rFonts w:ascii="Times New Roman"/>
          <w:b w:val="false"/>
          <w:i w:val="false"/>
          <w:color w:val="000000"/>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печати и воспроизведения записанных материалов;</w:t>
      </w:r>
      <w:r>
        <w:br/>
      </w:r>
      <w:r>
        <w:rPr>
          <w:rFonts w:ascii="Times New Roman"/>
          <w:b w:val="false"/>
          <w:i w:val="false"/>
          <w:color w:val="000000"/>
          <w:sz w:val="28"/>
        </w:rPr>
        <w:t>
      производства мебели;</w:t>
      </w:r>
      <w:r>
        <w:br/>
      </w:r>
      <w:r>
        <w:rPr>
          <w:rFonts w:ascii="Times New Roman"/>
          <w:b w:val="false"/>
          <w:i w:val="false"/>
          <w:color w:val="000000"/>
          <w:sz w:val="28"/>
        </w:rPr>
        <w:t>
      ремонта и установки машин и оборудования;</w:t>
      </w:r>
      <w:r>
        <w:br/>
      </w:r>
      <w:r>
        <w:rPr>
          <w:rFonts w:ascii="Times New Roman"/>
          <w:b w:val="false"/>
          <w:i w:val="false"/>
          <w:color w:val="000000"/>
          <w:sz w:val="28"/>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«пунктом 1» заменить словами «подпунктом 1)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«Сарыарқа»;»;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Если иное не установлено настоящим пунктом, организация, осуществляющая деятельность на территории специальной экономической зоны «Сарыарқа»,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на 100 процентов.</w:t>
      </w:r>
      <w:r>
        <w:br/>
      </w:r>
      <w:r>
        <w:rPr>
          <w:rFonts w:ascii="Times New Roman"/>
          <w:b w:val="false"/>
          <w:i w:val="false"/>
          <w:color w:val="000000"/>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В случае, если организация, осуществляющая вид деятельности, указанный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осуществляет также один из видов деятельности,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и доходам, полученным от осуществления видов деятельности, предусмотренных в подпункте 1)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151-8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целях применения подпункта 5)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150 настоящего Кодекса видами экономической деятельности специальной экономической зоны «Хоргос – Восточные ворота» являются:</w:t>
      </w:r>
      <w:r>
        <w:br/>
      </w:r>
      <w:r>
        <w:rPr>
          <w:rFonts w:ascii="Times New Roman"/>
          <w:b w:val="false"/>
          <w:i w:val="false"/>
          <w:color w:val="000000"/>
          <w:sz w:val="28"/>
        </w:rPr>
        <w:t>
      1) обрабатывающая промышленность, за исключением:</w:t>
      </w:r>
      <w:r>
        <w:br/>
      </w:r>
      <w:r>
        <w:rPr>
          <w:rFonts w:ascii="Times New Roman"/>
          <w:b w:val="false"/>
          <w:i w:val="false"/>
          <w:color w:val="000000"/>
          <w:sz w:val="28"/>
        </w:rPr>
        <w:t>
      производства напитков;</w:t>
      </w:r>
      <w:r>
        <w:br/>
      </w:r>
      <w:r>
        <w:rPr>
          <w:rFonts w:ascii="Times New Roman"/>
          <w:b w:val="false"/>
          <w:i w:val="false"/>
          <w:color w:val="000000"/>
          <w:sz w:val="28"/>
        </w:rPr>
        <w:t>
      производства табачных изделий;</w:t>
      </w:r>
      <w:r>
        <w:br/>
      </w:r>
      <w:r>
        <w:rPr>
          <w:rFonts w:ascii="Times New Roman"/>
          <w:b w:val="false"/>
          <w:i w:val="false"/>
          <w:color w:val="000000"/>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печати и воспроизведения записанных материалов;</w:t>
      </w:r>
      <w:r>
        <w:br/>
      </w:r>
      <w:r>
        <w:rPr>
          <w:rFonts w:ascii="Times New Roman"/>
          <w:b w:val="false"/>
          <w:i w:val="false"/>
          <w:color w:val="000000"/>
          <w:sz w:val="28"/>
        </w:rPr>
        <w:t>
      производства мебели;</w:t>
      </w:r>
      <w:r>
        <w:br/>
      </w:r>
      <w:r>
        <w:rPr>
          <w:rFonts w:ascii="Times New Roman"/>
          <w:b w:val="false"/>
          <w:i w:val="false"/>
          <w:color w:val="000000"/>
          <w:sz w:val="28"/>
        </w:rPr>
        <w:t>
      ремонта и установки машин и оборудования;</w:t>
      </w:r>
      <w:r>
        <w:br/>
      </w:r>
      <w:r>
        <w:rPr>
          <w:rFonts w:ascii="Times New Roman"/>
          <w:b w:val="false"/>
          <w:i w:val="false"/>
          <w:color w:val="000000"/>
          <w:sz w:val="28"/>
        </w:rPr>
        <w:t>
      2) складское хозяйство и вспомогательная транспортная деятельность;</w:t>
      </w:r>
      <w:r>
        <w:br/>
      </w:r>
      <w:r>
        <w:rPr>
          <w:rFonts w:ascii="Times New Roman"/>
          <w:b w:val="false"/>
          <w:i w:val="false"/>
          <w:color w:val="000000"/>
          <w:sz w:val="28"/>
        </w:rPr>
        <w:t>
      3)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«подпунктами 1) – 8) пункта 1» заменить словами «подпунктами 1) и 2)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«Хоргос – Восточные ворота»;»;</w:t>
      </w:r>
      <w:r>
        <w:br/>
      </w:r>
      <w:r>
        <w:rPr>
          <w:rFonts w:ascii="Times New Roman"/>
          <w:b w:val="false"/>
          <w:i w:val="false"/>
          <w:color w:val="000000"/>
          <w:sz w:val="28"/>
        </w:rPr>
        <w:t>
</w:t>
      </w:r>
      <w:r>
        <w:rPr>
          <w:rFonts w:ascii="Times New Roman"/>
          <w:b w:val="false"/>
          <w:i w:val="false"/>
          <w:color w:val="000000"/>
          <w:sz w:val="28"/>
        </w:rPr>
        <w:t>
      части вторую и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3)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В случае, если организация, осуществляющая вид деятельности, указанный в подпункте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осуществляет также один из видов деятельности, указанных в подпунктах 1) и 2)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и доходам, полученным от осуществления видов деятельности, предусмотренных в подпунктах 1) и 2)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151-9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целях применения подпункта 5)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150 настоящего Кодекса видами экономической деятельности специальной экономической зоны «Павлодар» являются:</w:t>
      </w:r>
      <w:r>
        <w:br/>
      </w:r>
      <w:r>
        <w:rPr>
          <w:rFonts w:ascii="Times New Roman"/>
          <w:b w:val="false"/>
          <w:i w:val="false"/>
          <w:color w:val="000000"/>
          <w:sz w:val="28"/>
        </w:rPr>
        <w:t>
      1) обрабатывающая промышленность, за исключением:</w:t>
      </w:r>
      <w:r>
        <w:br/>
      </w:r>
      <w:r>
        <w:rPr>
          <w:rFonts w:ascii="Times New Roman"/>
          <w:b w:val="false"/>
          <w:i w:val="false"/>
          <w:color w:val="000000"/>
          <w:sz w:val="28"/>
        </w:rPr>
        <w:t>
      производства продуктов питания;</w:t>
      </w:r>
      <w:r>
        <w:br/>
      </w:r>
      <w:r>
        <w:rPr>
          <w:rFonts w:ascii="Times New Roman"/>
          <w:b w:val="false"/>
          <w:i w:val="false"/>
          <w:color w:val="000000"/>
          <w:sz w:val="28"/>
        </w:rPr>
        <w:t>
      производства напитков;</w:t>
      </w:r>
      <w:r>
        <w:br/>
      </w:r>
      <w:r>
        <w:rPr>
          <w:rFonts w:ascii="Times New Roman"/>
          <w:b w:val="false"/>
          <w:i w:val="false"/>
          <w:color w:val="000000"/>
          <w:sz w:val="28"/>
        </w:rPr>
        <w:t>
      производства табачных изделий;</w:t>
      </w:r>
      <w:r>
        <w:br/>
      </w:r>
      <w:r>
        <w:rPr>
          <w:rFonts w:ascii="Times New Roman"/>
          <w:b w:val="false"/>
          <w:i w:val="false"/>
          <w:color w:val="000000"/>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печати и воспроизведения записанных материалов;</w:t>
      </w:r>
      <w:r>
        <w:br/>
      </w:r>
      <w:r>
        <w:rPr>
          <w:rFonts w:ascii="Times New Roman"/>
          <w:b w:val="false"/>
          <w:i w:val="false"/>
          <w:color w:val="000000"/>
          <w:sz w:val="28"/>
        </w:rPr>
        <w:t>
      производства мебели;</w:t>
      </w:r>
      <w:r>
        <w:br/>
      </w:r>
      <w:r>
        <w:rPr>
          <w:rFonts w:ascii="Times New Roman"/>
          <w:b w:val="false"/>
          <w:i w:val="false"/>
          <w:color w:val="000000"/>
          <w:sz w:val="28"/>
        </w:rPr>
        <w:t>
      ремонта и установки машин и оборудования;</w:t>
      </w:r>
      <w:r>
        <w:br/>
      </w:r>
      <w:r>
        <w:rPr>
          <w:rFonts w:ascii="Times New Roman"/>
          <w:b w:val="false"/>
          <w:i w:val="false"/>
          <w:color w:val="000000"/>
          <w:sz w:val="28"/>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«пунктом 1» заменить словами «подпунктом 1)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«Павлодар»;»;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Если иное не установлено настоящим пунктом, организация, осуществляющая деятельность на территории специальной экономической зоны «Павлодар», при определении суммы корпоративного подоходного налога, подлежащей уплате в бюджет, уменьшает сумму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на 100 процентов.</w:t>
      </w:r>
      <w:r>
        <w:br/>
      </w:r>
      <w:r>
        <w:rPr>
          <w:rFonts w:ascii="Times New Roman"/>
          <w:b w:val="false"/>
          <w:i w:val="false"/>
          <w:color w:val="000000"/>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В случае, если организация, осуществляющая вид деятельности, указанный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осуществляет также один из видов деятельности,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и доходам, полученным от осуществления видов деятельности, предусмотренных в подпункте 1)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151-10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целях применения подпункта 5)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150 настоящего Кодекса видами экономической деятельности специальной экономической зоны «Химический парк Тараз» являются:</w:t>
      </w:r>
      <w:r>
        <w:br/>
      </w:r>
      <w:r>
        <w:rPr>
          <w:rFonts w:ascii="Times New Roman"/>
          <w:b w:val="false"/>
          <w:i w:val="false"/>
          <w:color w:val="000000"/>
          <w:sz w:val="28"/>
        </w:rPr>
        <w:t>
      1) обрабатывающая промышленность, за исключением:</w:t>
      </w:r>
      <w:r>
        <w:br/>
      </w:r>
      <w:r>
        <w:rPr>
          <w:rFonts w:ascii="Times New Roman"/>
          <w:b w:val="false"/>
          <w:i w:val="false"/>
          <w:color w:val="000000"/>
          <w:sz w:val="28"/>
        </w:rPr>
        <w:t>
      производства продуктов питания;</w:t>
      </w:r>
      <w:r>
        <w:br/>
      </w:r>
      <w:r>
        <w:rPr>
          <w:rFonts w:ascii="Times New Roman"/>
          <w:b w:val="false"/>
          <w:i w:val="false"/>
          <w:color w:val="000000"/>
          <w:sz w:val="28"/>
        </w:rPr>
        <w:t>
      производства напитков;</w:t>
      </w:r>
      <w:r>
        <w:br/>
      </w:r>
      <w:r>
        <w:rPr>
          <w:rFonts w:ascii="Times New Roman"/>
          <w:b w:val="false"/>
          <w:i w:val="false"/>
          <w:color w:val="000000"/>
          <w:sz w:val="28"/>
        </w:rPr>
        <w:t>
      производства табачных изделий;</w:t>
      </w:r>
      <w:r>
        <w:br/>
      </w:r>
      <w:r>
        <w:rPr>
          <w:rFonts w:ascii="Times New Roman"/>
          <w:b w:val="false"/>
          <w:i w:val="false"/>
          <w:color w:val="000000"/>
          <w:sz w:val="28"/>
        </w:rPr>
        <w:t>
      производства деревянных и пробковых изделий, кроме мебели; производства изделий из соломки и материалов для плетения;</w:t>
      </w:r>
      <w:r>
        <w:br/>
      </w:r>
      <w:r>
        <w:rPr>
          <w:rFonts w:ascii="Times New Roman"/>
          <w:b w:val="false"/>
          <w:i w:val="false"/>
          <w:color w:val="000000"/>
          <w:sz w:val="28"/>
        </w:rPr>
        <w:t>
      печати и воспроизведения записанных материалов;</w:t>
      </w:r>
      <w:r>
        <w:br/>
      </w:r>
      <w:r>
        <w:rPr>
          <w:rFonts w:ascii="Times New Roman"/>
          <w:b w:val="false"/>
          <w:i w:val="false"/>
          <w:color w:val="000000"/>
          <w:sz w:val="28"/>
        </w:rPr>
        <w:t>
      производства мебели;</w:t>
      </w:r>
      <w:r>
        <w:br/>
      </w:r>
      <w:r>
        <w:rPr>
          <w:rFonts w:ascii="Times New Roman"/>
          <w:b w:val="false"/>
          <w:i w:val="false"/>
          <w:color w:val="000000"/>
          <w:sz w:val="28"/>
        </w:rPr>
        <w:t>
      ремонта и установки машин и оборудования;</w:t>
      </w:r>
      <w:r>
        <w:br/>
      </w:r>
      <w:r>
        <w:rPr>
          <w:rFonts w:ascii="Times New Roman"/>
          <w:b w:val="false"/>
          <w:i w:val="false"/>
          <w:color w:val="000000"/>
          <w:sz w:val="28"/>
        </w:rPr>
        <w:t>
      2) строительство и ввод в эксплуатацию объектов, предназначенных непосредственно для осуществления видов деятельности, предусмотренных подпунктом 1) настоящего пункта, в пределах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«подпунктами 1) – 4) пункта 1» заменить словами «подпунктом 1)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срока действия специальной экономической зоны «Химический парк Тараз»;»;</w:t>
      </w:r>
      <w:r>
        <w:br/>
      </w:r>
      <w:r>
        <w:rPr>
          <w:rFonts w:ascii="Times New Roman"/>
          <w:b w:val="false"/>
          <w:i w:val="false"/>
          <w:color w:val="000000"/>
          <w:sz w:val="28"/>
        </w:rPr>
        <w:t>
</w:t>
      </w:r>
      <w:r>
        <w:rPr>
          <w:rFonts w:ascii="Times New Roman"/>
          <w:b w:val="false"/>
          <w:i w:val="false"/>
          <w:color w:val="000000"/>
          <w:sz w:val="28"/>
        </w:rPr>
        <w:t>
      части вторую и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«Положения настоящего пункта не распространяются на корпоративный подоходный налог, исчисленный по доходам, полученным (подлежащим получению) от осуществления вида деятельности, указанного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В случае, если организация, осуществляющая вид деятельности, указанный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осуществляет также один из видов деятельности, указанных в подпункте 1) </w:t>
      </w:r>
      <w:r>
        <w:rPr>
          <w:rFonts w:ascii="Times New Roman"/>
          <w:b w:val="false"/>
          <w:i w:val="false"/>
          <w:color w:val="000000"/>
          <w:sz w:val="28"/>
        </w:rPr>
        <w:t>пункта 1</w:t>
      </w:r>
      <w:r>
        <w:rPr>
          <w:rFonts w:ascii="Times New Roman"/>
          <w:b w:val="false"/>
          <w:i w:val="false"/>
          <w:color w:val="000000"/>
          <w:sz w:val="28"/>
        </w:rPr>
        <w:t xml:space="preserve"> настоящей статьи, такая организация в целях исчисления налогового обязательства по корпоративному подоходному налогу ведет раздельный учет по доходам, полученным от осуществления вида деятельности, указанного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и доходам, полученным от осуществления видов деятельности, предусмотренных в подпункте 1)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245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первую и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Облагается налогом на добавленную стоимость по нулевой ставке оборот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w:t>
      </w:r>
      <w:r>
        <w:br/>
      </w:r>
      <w:r>
        <w:rPr>
          <w:rFonts w:ascii="Times New Roman"/>
          <w:b w:val="false"/>
          <w:i w:val="false"/>
          <w:color w:val="000000"/>
          <w:sz w:val="28"/>
        </w:rPr>
        <w:t>
      В случае, если контрактом на недропользование, соглашением (контрактом) о разделе продукции определен перечень импортируемых товаров, освобождаемых от налога на добавленную стоимость, по нулевой ставке облагаются обороты по реализации товаров, указанных в этом перечне.»;</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p>
    <w:bookmarkEnd w:id="2"/>
    <w:bookmarkStart w:name="z71" w:id="3"/>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 19-I, 19-II, ст. 96; № 23, ст. 143):</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статьи 27-1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проектировании, строительстве, реконструкции, проведении технического перевооружения, расширения, капитального ремонта и эксплуатации объектов промышленных предприятий на территории специальных экономических зон, объектов международной специализированной выставки на территории Республики Казахстан допускается применение строительных норм и правил, а также стандартов иностранных государств, международных и региональных организаций. При строительстве объектов промышленных предприятий на территории специальных экономических зон, объектов международной специализированной выставки на территории Республики Казахстан допускается применение строительных материалов и конструкций, соответствующих требованиям строительных норм и правил, а также стандартов иностранных государств, международных и региональных организаций.».</w:t>
      </w:r>
    </w:p>
    <w:bookmarkEnd w:id="3"/>
    <w:bookmarkStart w:name="z73"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 № 15, ст. 97; № 21-22, ст. 124; 2013 г., № 15, ст. 82; 2014 г., № 11, ст. 64; № 21, ст. 122; № 23, ст. 143):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11-1)</w:t>
      </w:r>
      <w:r>
        <w:rPr>
          <w:rFonts w:ascii="Times New Roman"/>
          <w:b w:val="false"/>
          <w:i w:val="false"/>
          <w:color w:val="000000"/>
          <w:sz w:val="28"/>
        </w:rPr>
        <w:t xml:space="preserve"> статьи 1 слова «, реализующим инвестиционные приоритетные проекты,»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2-1</w:t>
      </w:r>
      <w:r>
        <w:rPr>
          <w:rFonts w:ascii="Times New Roman"/>
          <w:b w:val="false"/>
          <w:i w:val="false"/>
          <w:color w:val="000000"/>
          <w:sz w:val="28"/>
        </w:rPr>
        <w:t xml:space="preserve"> статьи 12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 реализующим инвестиционный приоритетный проект,»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 реализующим инвестиционный приоритетный проект,» исключить;</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в абзаце первом слова «, реализующих инвестиционный приоритетный проект,»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«инвестиционного приоритетного проекта» заменить словом «инвестора»;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 реализующих инвестиционный приоритетный проект,»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 реализующим инвестиционный приоритетный проект,»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«инвестиционного приоритетного проекта» заменить словом «инвестора»;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слова «, реализующих инвестиционный приоритетный проект»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 реализующим инвестиционный приоритетный проект,» исключить;</w:t>
      </w:r>
      <w:r>
        <w:br/>
      </w:r>
      <w:r>
        <w:rPr>
          <w:rFonts w:ascii="Times New Roman"/>
          <w:b w:val="false"/>
          <w:i w:val="false"/>
          <w:color w:val="000000"/>
          <w:sz w:val="28"/>
        </w:rPr>
        <w:t>
</w:t>
      </w:r>
      <w:r>
        <w:rPr>
          <w:rFonts w:ascii="Times New Roman"/>
          <w:b w:val="false"/>
          <w:i w:val="false"/>
          <w:color w:val="000000"/>
          <w:sz w:val="28"/>
        </w:rPr>
        <w:t>
      слова «инвестиционного приоритетного проекта» заменить словом «инвестора»;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 реализующего инвестиционный приоритетный проект,»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5)</w:t>
      </w:r>
      <w:r>
        <w:rPr>
          <w:rFonts w:ascii="Times New Roman"/>
          <w:b w:val="false"/>
          <w:i w:val="false"/>
          <w:color w:val="000000"/>
          <w:sz w:val="28"/>
        </w:rPr>
        <w:t xml:space="preserve"> пункта 3 статьи 15 изложить в следующей редакции:</w:t>
      </w:r>
      <w:r>
        <w:br/>
      </w:r>
      <w:r>
        <w:rPr>
          <w:rFonts w:ascii="Times New Roman"/>
          <w:b w:val="false"/>
          <w:i w:val="false"/>
          <w:color w:val="000000"/>
          <w:sz w:val="28"/>
        </w:rPr>
        <w:t>
      «5) в случае, если заявка на предоставление инвестиционных преференций предусматривает предоставление инвестиционной субсидии, необходимо решение Правительства Республики Казахстан по каждому инвестиционному приоритетному проекту о предоставлении инвестиционной субсидии.».</w:t>
      </w:r>
    </w:p>
    <w:bookmarkEnd w:id="4"/>
    <w:bookmarkStart w:name="z93"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2007 г., № 16, ст. 128; 2010 г., № 24, ст. 146; 2011 г., № 1, ст. 2; № 5, ст. 43; № 11, ст. 102; 2013 г., № 14, ст. 75; 2014 г., № 21, ст. 122; 2015 г., № 9, ст. 46):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18-1) и 27-1) следующего содержания:</w:t>
      </w:r>
      <w:r>
        <w:br/>
      </w:r>
      <w:r>
        <w:rPr>
          <w:rFonts w:ascii="Times New Roman"/>
          <w:b w:val="false"/>
          <w:i w:val="false"/>
          <w:color w:val="000000"/>
          <w:sz w:val="28"/>
        </w:rPr>
        <w:t>
      «18-1) определяет юридическое лицо со стопроцентным участием государства в уставном капитале, основными предметами деятельности которого являются содействие социально-экономическому развитию города Астаны, развитию делового туризма, а также подготовка города Астаны к международной выставке;»;</w:t>
      </w:r>
      <w:r>
        <w:br/>
      </w:r>
      <w:r>
        <w:rPr>
          <w:rFonts w:ascii="Times New Roman"/>
          <w:b w:val="false"/>
          <w:i w:val="false"/>
          <w:color w:val="000000"/>
          <w:sz w:val="28"/>
        </w:rPr>
        <w:t>
      «27-1) принимает решение о создании, реорганизации, ликвидации государственного предприятия на праве хозяйственного ведения в сфере обеспечения принудительного изъятия земельных участков для государственных нужд, их освобождения от зданий (строений, сооружений), а также координирует его деятельность;»;</w:t>
      </w:r>
      <w:r>
        <w:br/>
      </w:r>
      <w:r>
        <w:rPr>
          <w:rFonts w:ascii="Times New Roman"/>
          <w:b w:val="false"/>
          <w:i w:val="false"/>
          <w:color w:val="000000"/>
          <w:sz w:val="28"/>
        </w:rPr>
        <w:t>
</w:t>
      </w:r>
      <w:r>
        <w:rPr>
          <w:rFonts w:ascii="Times New Roman"/>
          <w:b w:val="false"/>
          <w:i w:val="false"/>
          <w:color w:val="000000"/>
          <w:sz w:val="28"/>
        </w:rPr>
        <w:t>
      2) дополнить статьями 9-1 и 9-2 следующего содержания:</w:t>
      </w:r>
      <w:r>
        <w:br/>
      </w:r>
      <w:r>
        <w:rPr>
          <w:rFonts w:ascii="Times New Roman"/>
          <w:b w:val="false"/>
          <w:i w:val="false"/>
          <w:color w:val="000000"/>
          <w:sz w:val="28"/>
        </w:rPr>
        <w:t>
      «Статья 9-1. Организация, оказывающая содействие</w:t>
      </w:r>
      <w:r>
        <w:br/>
      </w:r>
      <w:r>
        <w:rPr>
          <w:rFonts w:ascii="Times New Roman"/>
          <w:b w:val="false"/>
          <w:i w:val="false"/>
          <w:color w:val="000000"/>
          <w:sz w:val="28"/>
        </w:rPr>
        <w:t>
                   социально-экономическому развитию города Астаны,</w:t>
      </w:r>
      <w:r>
        <w:br/>
      </w:r>
      <w:r>
        <w:rPr>
          <w:rFonts w:ascii="Times New Roman"/>
          <w:b w:val="false"/>
          <w:i w:val="false"/>
          <w:color w:val="000000"/>
          <w:sz w:val="28"/>
        </w:rPr>
        <w:t>
                   развитию делового туризма, а также подготовке</w:t>
      </w:r>
      <w:r>
        <w:br/>
      </w:r>
      <w:r>
        <w:rPr>
          <w:rFonts w:ascii="Times New Roman"/>
          <w:b w:val="false"/>
          <w:i w:val="false"/>
          <w:color w:val="000000"/>
          <w:sz w:val="28"/>
        </w:rPr>
        <w:t>
                   города Астаны к международной выставке</w:t>
      </w:r>
      <w:r>
        <w:br/>
      </w:r>
      <w:r>
        <w:rPr>
          <w:rFonts w:ascii="Times New Roman"/>
          <w:b w:val="false"/>
          <w:i w:val="false"/>
          <w:color w:val="000000"/>
          <w:sz w:val="28"/>
        </w:rPr>
        <w:t>
      Организация, оказывающая содействие социально-экономическому развитию города Астаны, развитию делового туризма, а также подготовке города Астаны к международной выставке:</w:t>
      </w:r>
      <w:r>
        <w:br/>
      </w:r>
      <w:r>
        <w:rPr>
          <w:rFonts w:ascii="Times New Roman"/>
          <w:b w:val="false"/>
          <w:i w:val="false"/>
          <w:color w:val="000000"/>
          <w:sz w:val="28"/>
        </w:rPr>
        <w:t>
      1) осуществляет выработку и внесение на рассмотрение акимата столицы предложений по проведению мероприятий, направленных на продвижение бренда города Астаны, и реализацию данных мероприятий;</w:t>
      </w:r>
      <w:r>
        <w:br/>
      </w:r>
      <w:r>
        <w:rPr>
          <w:rFonts w:ascii="Times New Roman"/>
          <w:b w:val="false"/>
          <w:i w:val="false"/>
          <w:color w:val="000000"/>
          <w:sz w:val="28"/>
        </w:rPr>
        <w:t>
      2) оказывает услуги акимату столицы по продвижению бренда столицы;</w:t>
      </w:r>
      <w:r>
        <w:br/>
      </w:r>
      <w:r>
        <w:rPr>
          <w:rFonts w:ascii="Times New Roman"/>
          <w:b w:val="false"/>
          <w:i w:val="false"/>
          <w:color w:val="000000"/>
          <w:sz w:val="28"/>
        </w:rPr>
        <w:t>
      3) осуществляет привлечение инвестиций и реализацию проектов в рамках развития туристской дестинации;</w:t>
      </w:r>
      <w:r>
        <w:br/>
      </w:r>
      <w:r>
        <w:rPr>
          <w:rFonts w:ascii="Times New Roman"/>
          <w:b w:val="false"/>
          <w:i w:val="false"/>
          <w:color w:val="000000"/>
          <w:sz w:val="28"/>
        </w:rPr>
        <w:t>
      4) осуществляет развитие индустриально-инновационной деятельности в области возобновляемых источников энергии;</w:t>
      </w:r>
      <w:r>
        <w:br/>
      </w:r>
      <w:r>
        <w:rPr>
          <w:rFonts w:ascii="Times New Roman"/>
          <w:b w:val="false"/>
          <w:i w:val="false"/>
          <w:color w:val="000000"/>
          <w:sz w:val="28"/>
        </w:rPr>
        <w:t>
      5) продвигает мероприятия, способствующие развитию делового туризма в столице;</w:t>
      </w:r>
      <w:r>
        <w:br/>
      </w:r>
      <w:r>
        <w:rPr>
          <w:rFonts w:ascii="Times New Roman"/>
          <w:b w:val="false"/>
          <w:i w:val="false"/>
          <w:color w:val="000000"/>
          <w:sz w:val="28"/>
        </w:rPr>
        <w:t>
      6) предоставляет необходимую информацию о столице местным и зарубежным туристам;</w:t>
      </w:r>
      <w:r>
        <w:br/>
      </w:r>
      <w:r>
        <w:rPr>
          <w:rFonts w:ascii="Times New Roman"/>
          <w:b w:val="false"/>
          <w:i w:val="false"/>
          <w:color w:val="000000"/>
          <w:sz w:val="28"/>
        </w:rPr>
        <w:t>
      7) осуществляет поиск, изучение, привлечение и внедрение инновационных решений в области туризма;</w:t>
      </w:r>
      <w:r>
        <w:br/>
      </w:r>
      <w:r>
        <w:rPr>
          <w:rFonts w:ascii="Times New Roman"/>
          <w:b w:val="false"/>
          <w:i w:val="false"/>
          <w:color w:val="000000"/>
          <w:sz w:val="28"/>
        </w:rPr>
        <w:t>
      8) вносит предложения по развитию туристского потенциала столицы;</w:t>
      </w:r>
      <w:r>
        <w:br/>
      </w:r>
      <w:r>
        <w:rPr>
          <w:rFonts w:ascii="Times New Roman"/>
          <w:b w:val="false"/>
          <w:i w:val="false"/>
          <w:color w:val="000000"/>
          <w:sz w:val="28"/>
        </w:rPr>
        <w:t>
      9) осуществляет иную деятельность, определяемую акиматом столицы.</w:t>
      </w:r>
      <w:r>
        <w:br/>
      </w:r>
      <w:r>
        <w:rPr>
          <w:rFonts w:ascii="Times New Roman"/>
          <w:b w:val="false"/>
          <w:i w:val="false"/>
          <w:color w:val="000000"/>
          <w:sz w:val="28"/>
        </w:rPr>
        <w:t>
      Статья 9-2. Государственное предприятие на праве хозяйственного</w:t>
      </w:r>
      <w:r>
        <w:br/>
      </w:r>
      <w:r>
        <w:rPr>
          <w:rFonts w:ascii="Times New Roman"/>
          <w:b w:val="false"/>
          <w:i w:val="false"/>
          <w:color w:val="000000"/>
          <w:sz w:val="28"/>
        </w:rPr>
        <w:t>
                  ведения в сфере обеспечения принудительного изъятия</w:t>
      </w:r>
      <w:r>
        <w:br/>
      </w:r>
      <w:r>
        <w:rPr>
          <w:rFonts w:ascii="Times New Roman"/>
          <w:b w:val="false"/>
          <w:i w:val="false"/>
          <w:color w:val="000000"/>
          <w:sz w:val="28"/>
        </w:rPr>
        <w:t>
                  земельных участков для государственных нужд, их</w:t>
      </w:r>
      <w:r>
        <w:br/>
      </w:r>
      <w:r>
        <w:rPr>
          <w:rFonts w:ascii="Times New Roman"/>
          <w:b w:val="false"/>
          <w:i w:val="false"/>
          <w:color w:val="000000"/>
          <w:sz w:val="28"/>
        </w:rPr>
        <w:t>
                  освобождения от зданий (строений, сооружений)</w:t>
      </w:r>
      <w:r>
        <w:br/>
      </w:r>
      <w:r>
        <w:rPr>
          <w:rFonts w:ascii="Times New Roman"/>
          <w:b w:val="false"/>
          <w:i w:val="false"/>
          <w:color w:val="000000"/>
          <w:sz w:val="28"/>
        </w:rPr>
        <w:t>
      1. Государственное предприятие на праве хозяйственного ведения в сфере обеспечения принудительного изъятия земельных участков для государственных нужд, их освобождения от зданий (строений, сооружений)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r>
        <w:br/>
      </w:r>
      <w:r>
        <w:rPr>
          <w:rFonts w:ascii="Times New Roman"/>
          <w:b w:val="false"/>
          <w:i w:val="false"/>
          <w:color w:val="000000"/>
          <w:sz w:val="28"/>
        </w:rPr>
        <w:t>
      1) обеспечивает уведомление собственников или негосударственных землепользователей о начале принудительного отчуждения земельного участка или иного недвижимого имущества в связи с изъятием земельного участка для государственных нужд;</w:t>
      </w:r>
      <w:r>
        <w:br/>
      </w:r>
      <w:r>
        <w:rPr>
          <w:rFonts w:ascii="Times New Roman"/>
          <w:b w:val="false"/>
          <w:i w:val="false"/>
          <w:color w:val="000000"/>
          <w:sz w:val="28"/>
        </w:rPr>
        <w:t>
      2) обеспечивает определение рыночной стоимости земельного участка или иного недвижимого имущества, отчуждаемого в связи с изъятием земельного участка для государственных нужд, определяет размер возмещения;</w:t>
      </w:r>
      <w:r>
        <w:br/>
      </w:r>
      <w:r>
        <w:rPr>
          <w:rFonts w:ascii="Times New Roman"/>
          <w:b w:val="false"/>
          <w:i w:val="false"/>
          <w:color w:val="000000"/>
          <w:sz w:val="28"/>
        </w:rPr>
        <w:t>
      3) обеспечивает подготовку сметной стоимости освобождения изымаемых земельных участков от зданий (строений, сооружений);</w:t>
      </w:r>
      <w:r>
        <w:br/>
      </w:r>
      <w:r>
        <w:rPr>
          <w:rFonts w:ascii="Times New Roman"/>
          <w:b w:val="false"/>
          <w:i w:val="false"/>
          <w:color w:val="000000"/>
          <w:sz w:val="28"/>
        </w:rPr>
        <w:t>
      4) обеспечивает проведение переговоров, согласительных процедур с собственниками изымаемого имущества или негосударственными землепользователями;</w:t>
      </w:r>
      <w:r>
        <w:br/>
      </w:r>
      <w:r>
        <w:rPr>
          <w:rFonts w:ascii="Times New Roman"/>
          <w:b w:val="false"/>
          <w:i w:val="false"/>
          <w:color w:val="000000"/>
          <w:sz w:val="28"/>
        </w:rPr>
        <w:t>
      5) представляет интересы акимата столицы в судах по вопросам принудительного изъятия земельных участков или иного имущества для государственных нужд;</w:t>
      </w:r>
      <w:r>
        <w:br/>
      </w:r>
      <w:r>
        <w:rPr>
          <w:rFonts w:ascii="Times New Roman"/>
          <w:b w:val="false"/>
          <w:i w:val="false"/>
          <w:color w:val="000000"/>
          <w:sz w:val="28"/>
        </w:rPr>
        <w:t>
      6) обеспечивает за счет бюджетных средств выплату возмещения стоимости земельного участка или иного недвижимого имущества в связи с изъятием земельного участка для государственных нужд и убытков, подлежащих возмещению;</w:t>
      </w:r>
      <w:r>
        <w:br/>
      </w:r>
      <w:r>
        <w:rPr>
          <w:rFonts w:ascii="Times New Roman"/>
          <w:b w:val="false"/>
          <w:i w:val="false"/>
          <w:color w:val="000000"/>
          <w:sz w:val="28"/>
        </w:rPr>
        <w:t>
      7) обеспечивает освобождение земельных участков от зданий (строений, сооружений).</w:t>
      </w:r>
      <w:r>
        <w:br/>
      </w:r>
      <w:r>
        <w:rPr>
          <w:rFonts w:ascii="Times New Roman"/>
          <w:b w:val="false"/>
          <w:i w:val="false"/>
          <w:color w:val="000000"/>
          <w:sz w:val="28"/>
        </w:rPr>
        <w:t>
      2. Местный исполнительный орган столицы приобретает услуги и работы в сфере обеспечения принудительного изъятия земельных участков для государственных нужд, их освобождения от зданий (строений, сооружений) у государственного предприятия, определенного в пункте 1 настоящей статьи.».</w:t>
      </w:r>
    </w:p>
    <w:bookmarkEnd w:id="5"/>
    <w:bookmarkStart w:name="z96"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2 статьи 134 дополнить словами «, а также местным исполнительным органом столицы функций в сфере обеспечения принудительного изъятия земельных участков для государственных нужд, их освобождения от зданий (строений, сооружений)».</w:t>
      </w:r>
    </w:p>
    <w:bookmarkEnd w:id="6"/>
    <w:bookmarkStart w:name="z98"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 19-I, 19-II, ст. 96; № 21, ст. 122;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4-1), 4-2) и 9-1) следующего содержания:</w:t>
      </w:r>
      <w:r>
        <w:br/>
      </w:r>
      <w:r>
        <w:rPr>
          <w:rFonts w:ascii="Times New Roman"/>
          <w:b w:val="false"/>
          <w:i w:val="false"/>
          <w:color w:val="000000"/>
          <w:sz w:val="28"/>
        </w:rPr>
        <w:t>
      «4-1) потенциальный участник специальной экономической зоны – юридическое лицо, заинтересованное в реализации проекта;</w:t>
      </w:r>
      <w:r>
        <w:br/>
      </w:r>
      <w:r>
        <w:rPr>
          <w:rFonts w:ascii="Times New Roman"/>
          <w:b w:val="false"/>
          <w:i w:val="false"/>
          <w:color w:val="000000"/>
          <w:sz w:val="28"/>
        </w:rPr>
        <w:t>
      4-2) проект потенциального участника специальной экономической зоны, заявителя, участника специальной экономической зоны (далее – проект) – комплекс мероприятий, предусматривающих создание современных высокопроизводительных, конкурентоспособных производств, для осуществления приоритетных видов деятельности;»;</w:t>
      </w:r>
      <w:r>
        <w:br/>
      </w:r>
      <w:r>
        <w:rPr>
          <w:rFonts w:ascii="Times New Roman"/>
          <w:b w:val="false"/>
          <w:i w:val="false"/>
          <w:color w:val="000000"/>
          <w:sz w:val="28"/>
        </w:rPr>
        <w:t>
      «9-1) Единый координационный центр по специальным экономическим зонам в Республике Казахстан (далее – единый координационный центр) – юридическое лицо, задачами которого являются развитие, продвижение и повышение инвестиционной привлекательности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«2-1) определение единого координационного центра;»;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8-2) и 8-3) изложить в следующей редакции:</w:t>
      </w:r>
      <w:r>
        <w:br/>
      </w:r>
      <w:r>
        <w:rPr>
          <w:rFonts w:ascii="Times New Roman"/>
          <w:b w:val="false"/>
          <w:i w:val="false"/>
          <w:color w:val="000000"/>
          <w:sz w:val="28"/>
        </w:rPr>
        <w:t>
      «8-2) разработка и утверждение типового договора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w:t>
      </w:r>
      <w:r>
        <w:br/>
      </w:r>
      <w:r>
        <w:rPr>
          <w:rFonts w:ascii="Times New Roman"/>
          <w:b w:val="false"/>
          <w:i w:val="false"/>
          <w:color w:val="000000"/>
          <w:sz w:val="28"/>
        </w:rPr>
        <w:t>
      8-3) разработка и утверждение типового договора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w:t>
      </w:r>
      <w:r>
        <w:br/>
      </w:r>
      <w:r>
        <w:rPr>
          <w:rFonts w:ascii="Times New Roman"/>
          <w:b w:val="false"/>
          <w:i w:val="false"/>
          <w:color w:val="000000"/>
          <w:sz w:val="28"/>
        </w:rPr>
        <w:t>
</w:t>
      </w:r>
      <w:r>
        <w:rPr>
          <w:rFonts w:ascii="Times New Roman"/>
          <w:b w:val="false"/>
          <w:i w:val="false"/>
          <w:color w:val="000000"/>
          <w:sz w:val="28"/>
        </w:rPr>
        <w:t>
      дополнить подпунктами 8-4), 8-5), 12-1) и 12-2) следующего содержания:</w:t>
      </w:r>
      <w:r>
        <w:br/>
      </w:r>
      <w:r>
        <w:rPr>
          <w:rFonts w:ascii="Times New Roman"/>
          <w:b w:val="false"/>
          <w:i w:val="false"/>
          <w:color w:val="000000"/>
          <w:sz w:val="28"/>
        </w:rPr>
        <w:t>
      «8-4) разработка и утверждение типового договора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зона;</w:t>
      </w:r>
      <w:r>
        <w:br/>
      </w:r>
      <w:r>
        <w:rPr>
          <w:rFonts w:ascii="Times New Roman"/>
          <w:b w:val="false"/>
          <w:i w:val="false"/>
          <w:color w:val="000000"/>
          <w:sz w:val="28"/>
        </w:rPr>
        <w:t>
      8-5) разработка и утверждение типового договора временного возмездного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зона;»;</w:t>
      </w:r>
      <w:r>
        <w:br/>
      </w:r>
      <w:r>
        <w:rPr>
          <w:rFonts w:ascii="Times New Roman"/>
          <w:b w:val="false"/>
          <w:i w:val="false"/>
          <w:color w:val="000000"/>
          <w:sz w:val="28"/>
        </w:rPr>
        <w:t>
      «12-1) разработка и утверждение порядка и критериев отбора проектов;</w:t>
      </w:r>
      <w:r>
        <w:br/>
      </w:r>
      <w:r>
        <w:rPr>
          <w:rFonts w:ascii="Times New Roman"/>
          <w:b w:val="false"/>
          <w:i w:val="false"/>
          <w:color w:val="000000"/>
          <w:sz w:val="28"/>
        </w:rPr>
        <w:t>
      12-2) разработка и утверждение методики оценки эффективности деятельности специальных экономических зон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7. Порядок создания специальной экономической зоны,</w:t>
      </w:r>
      <w:r>
        <w:br/>
      </w:r>
      <w:r>
        <w:rPr>
          <w:rFonts w:ascii="Times New Roman"/>
          <w:b w:val="false"/>
          <w:i w:val="false"/>
          <w:color w:val="000000"/>
          <w:sz w:val="28"/>
        </w:rPr>
        <w:t>
                 изменения границ и (или) площади территории</w:t>
      </w:r>
      <w:r>
        <w:br/>
      </w:r>
      <w:r>
        <w:rPr>
          <w:rFonts w:ascii="Times New Roman"/>
          <w:b w:val="false"/>
          <w:i w:val="false"/>
          <w:color w:val="000000"/>
          <w:sz w:val="28"/>
        </w:rPr>
        <w:t>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течение пяти рабочих дней со дня внесения предложения о создании специальной экономической зоны уполномоченный орган рассматривает целесообразность и проверяет концепцию создания специальной экономической зоны на соответствие требованиям, утвержденным уполномоченным органом, и о принятом решении направляет письменный обоснованный ответ заявителю.</w:t>
      </w:r>
      <w:r>
        <w:br/>
      </w:r>
      <w:r>
        <w:rPr>
          <w:rFonts w:ascii="Times New Roman"/>
          <w:b w:val="false"/>
          <w:i w:val="false"/>
          <w:color w:val="000000"/>
          <w:sz w:val="28"/>
        </w:rPr>
        <w:t>
      При соответствии концепции создания специальной экономической зоны указанным требованиям предложение о создании специальной экономической зоны должно быть направлено уполномоченным органом на рассмотрение экспертного совета в течение пяти рабочих дней со дня его внесения, который создается со дня принятия предложения о создании специальной экономической зоны в уполномоченный орган.</w:t>
      </w:r>
      <w:r>
        <w:br/>
      </w:r>
      <w:r>
        <w:rPr>
          <w:rFonts w:ascii="Times New Roman"/>
          <w:b w:val="false"/>
          <w:i w:val="false"/>
          <w:color w:val="000000"/>
          <w:sz w:val="28"/>
        </w:rPr>
        <w:t>
      Состав экспертного совета утверждается с учетом особенности вида деятельности создаваемой специальной экономической зоны.</w:t>
      </w:r>
      <w:r>
        <w:br/>
      </w:r>
      <w:r>
        <w:rPr>
          <w:rFonts w:ascii="Times New Roman"/>
          <w:b w:val="false"/>
          <w:i w:val="false"/>
          <w:color w:val="000000"/>
          <w:sz w:val="28"/>
        </w:rPr>
        <w:t>
      Экспертный совет готовит заключение в срок не позднее двадцати рабочих дней со дня внесения предложения о создании специальной экономической зоны уполномоченным органом.»;</w:t>
      </w:r>
      <w:r>
        <w:br/>
      </w:r>
      <w:r>
        <w:rPr>
          <w:rFonts w:ascii="Times New Roman"/>
          <w:b w:val="false"/>
          <w:i w:val="false"/>
          <w:color w:val="000000"/>
          <w:sz w:val="28"/>
        </w:rPr>
        <w:t>
      «7. В течение тридцати календарных дней после получения заключения экспертиз технико-экономического обоснования уполномоченный орган вносит в Правительство Республики Казахстан предложение о создании специальной экономической зоны с приложением концепции соответствующего технико-экономического обоснования создания специальной экономической зоны с оценкой воздействия на окружающую среду, заключения экспертного совета.»;</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8</w:t>
      </w:r>
      <w:r>
        <w:rPr>
          <w:rFonts w:ascii="Times New Roman"/>
          <w:b w:val="false"/>
          <w:i w:val="false"/>
          <w:color w:val="000000"/>
          <w:sz w:val="28"/>
        </w:rPr>
        <w:t xml:space="preserve"> слово «приоритетных» исключить;</w:t>
      </w:r>
      <w:r>
        <w:br/>
      </w:r>
      <w:r>
        <w:rPr>
          <w:rFonts w:ascii="Times New Roman"/>
          <w:b w:val="false"/>
          <w:i w:val="false"/>
          <w:color w:val="000000"/>
          <w:sz w:val="28"/>
        </w:rPr>
        <w:t>
</w:t>
      </w:r>
      <w:r>
        <w:rPr>
          <w:rFonts w:ascii="Times New Roman"/>
          <w:b w:val="false"/>
          <w:i w:val="false"/>
          <w:color w:val="000000"/>
          <w:sz w:val="28"/>
        </w:rPr>
        <w:t>
      дополнить пунктом 9 следующего содержания:</w:t>
      </w:r>
      <w:r>
        <w:br/>
      </w:r>
      <w:r>
        <w:rPr>
          <w:rFonts w:ascii="Times New Roman"/>
          <w:b w:val="false"/>
          <w:i w:val="false"/>
          <w:color w:val="000000"/>
          <w:sz w:val="28"/>
        </w:rPr>
        <w:t>
      «9. Предложение об изменении границ и (или) площади территории специальной экономической зоны вносится в уполномоченный орган центральными или местными исполнительными органами, юридическими лицами, заинтересованными в изменении границ и (или) площади территории специальной экономической зоны, с предоставлением обоснования (финансово-экономических расчетов) изменения границ и (или) площади территории специальной экономической зоны.</w:t>
      </w:r>
      <w:r>
        <w:br/>
      </w:r>
      <w:r>
        <w:rPr>
          <w:rFonts w:ascii="Times New Roman"/>
          <w:b w:val="false"/>
          <w:i w:val="false"/>
          <w:color w:val="000000"/>
          <w:sz w:val="28"/>
        </w:rPr>
        <w:t>
      Предложение может быть подано совместно несколькими юридическими лицами.</w:t>
      </w:r>
      <w:r>
        <w:br/>
      </w:r>
      <w:r>
        <w:rPr>
          <w:rFonts w:ascii="Times New Roman"/>
          <w:b w:val="false"/>
          <w:i w:val="false"/>
          <w:color w:val="000000"/>
          <w:sz w:val="28"/>
        </w:rPr>
        <w:t>
      Вопрос о целесообразности предложения об изменении границ и (или) площади территории специальной экономической зоны рассматривается уполномоченным органом в течение пятнадцати рабочих дней со дня внесения такого предложения.</w:t>
      </w:r>
      <w:r>
        <w:br/>
      </w:r>
      <w:r>
        <w:rPr>
          <w:rFonts w:ascii="Times New Roman"/>
          <w:b w:val="false"/>
          <w:i w:val="false"/>
          <w:color w:val="000000"/>
          <w:sz w:val="28"/>
        </w:rPr>
        <w:t>
      Уполномоченный орган отклоняет предложение об изменении границ и (или) площади территории специальной экономической зоны в случаях:</w:t>
      </w:r>
      <w:r>
        <w:br/>
      </w:r>
      <w:r>
        <w:rPr>
          <w:rFonts w:ascii="Times New Roman"/>
          <w:b w:val="false"/>
          <w:i w:val="false"/>
          <w:color w:val="000000"/>
          <w:sz w:val="28"/>
        </w:rPr>
        <w:t>
      1) несоответствия предложения об изменении границ и (или) площади территории специальной экономической зоны приоритетам государственной экономической политики;</w:t>
      </w:r>
      <w:r>
        <w:br/>
      </w:r>
      <w:r>
        <w:rPr>
          <w:rFonts w:ascii="Times New Roman"/>
          <w:b w:val="false"/>
          <w:i w:val="false"/>
          <w:color w:val="000000"/>
          <w:sz w:val="28"/>
        </w:rPr>
        <w:t>
      2) несоответствия предложения об изменении границ и (или) площади территории специальной экономической зоны требованиям в области охраны окружающей среды;</w:t>
      </w:r>
      <w:r>
        <w:br/>
      </w:r>
      <w:r>
        <w:rPr>
          <w:rFonts w:ascii="Times New Roman"/>
          <w:b w:val="false"/>
          <w:i w:val="false"/>
          <w:color w:val="000000"/>
          <w:sz w:val="28"/>
        </w:rPr>
        <w:t>
      3) необходимости защиты особо охраняемых природных территорий, жизни и здоровья людей, угрозы уничтожения и порчи объектов историко-культурного наследия, обеспечения национальной безопасности страны;</w:t>
      </w:r>
      <w:r>
        <w:br/>
      </w:r>
      <w:r>
        <w:rPr>
          <w:rFonts w:ascii="Times New Roman"/>
          <w:b w:val="false"/>
          <w:i w:val="false"/>
          <w:color w:val="000000"/>
          <w:sz w:val="28"/>
        </w:rPr>
        <w:t>
      4) необоснованности предложения об изменении границ и (или) площади территории специальной экономической зоны.</w:t>
      </w:r>
      <w:r>
        <w:br/>
      </w:r>
      <w:r>
        <w:rPr>
          <w:rFonts w:ascii="Times New Roman"/>
          <w:b w:val="false"/>
          <w:i w:val="false"/>
          <w:color w:val="000000"/>
          <w:sz w:val="28"/>
        </w:rPr>
        <w:t>
      В случае внесения предложения об изменении границ и (или) площади территории специальной экономической зоны центральными или местными исполнительными органами выделение бюджетных средств на корректировку технико-экономического обоснования осуществляется в соответствии с бюджетным законодательством Республики Казахстан.</w:t>
      </w:r>
      <w:r>
        <w:br/>
      </w:r>
      <w:r>
        <w:rPr>
          <w:rFonts w:ascii="Times New Roman"/>
          <w:b w:val="false"/>
          <w:i w:val="false"/>
          <w:color w:val="000000"/>
          <w:sz w:val="28"/>
        </w:rPr>
        <w:t>
      Отклонение предложения об изменении границ и (или) площади территории специальной экономической зоны не является препятствием для последующего обращения с предложением об изменении границ и (или) площади территории специальной экономической зоны.</w:t>
      </w:r>
      <w:r>
        <w:br/>
      </w:r>
      <w:r>
        <w:rPr>
          <w:rFonts w:ascii="Times New Roman"/>
          <w:b w:val="false"/>
          <w:i w:val="false"/>
          <w:color w:val="000000"/>
          <w:sz w:val="28"/>
        </w:rPr>
        <w:t>
      В течение трех месяцев с даты получения уведомления о целесообразности изменения границ и (или) площади территории специальной экономической зоны лица, внесшие предложение об изменении границ и (или) площади территории специальной экономической зоны, обеспечивают корректировку технико-экономического обоснования созданной специальной экономической зоны с оценкой воздействия на окружающую среду.</w:t>
      </w:r>
      <w:r>
        <w:br/>
      </w:r>
      <w:r>
        <w:rPr>
          <w:rFonts w:ascii="Times New Roman"/>
          <w:b w:val="false"/>
          <w:i w:val="false"/>
          <w:color w:val="000000"/>
          <w:sz w:val="28"/>
        </w:rPr>
        <w:t>
      В случае необходимости уполномоченный орган в срок, не превышающий пятнадцати рабочих дней с момента окончания корректировки технико-экономического обоснования, направляет скорректированное технико-экономическое обоснование созданной специальной экономической зоны в заинтересованные государственные органы для проведения соответствующих экспертиз в соответствии с законодательством Республики Казахстан. Инвесторы могут проводить независимые экспертизы технико-экономического обоснования.</w:t>
      </w:r>
      <w:r>
        <w:br/>
      </w:r>
      <w:r>
        <w:rPr>
          <w:rFonts w:ascii="Times New Roman"/>
          <w:b w:val="false"/>
          <w:i w:val="false"/>
          <w:color w:val="000000"/>
          <w:sz w:val="28"/>
        </w:rPr>
        <w:t>
      Проведение экспертиз скорректированного технико-экономического обоснования созданной специальной экономической зоны государственными органами должно быть завершено в течение не более сорока пяти календарных дней со дня передачи скорректированного технико-экономического обоснования в уполномоченный орган.</w:t>
      </w:r>
      <w:r>
        <w:br/>
      </w:r>
      <w:r>
        <w:rPr>
          <w:rFonts w:ascii="Times New Roman"/>
          <w:b w:val="false"/>
          <w:i w:val="false"/>
          <w:color w:val="000000"/>
          <w:sz w:val="28"/>
        </w:rPr>
        <w:t>
      В течение десяти рабочих дней после получения заключения экспертиз скорректированного технико-экономического обоснования уполномоченный орган вносит в Правительство Республики Казахстан предложение об изменении границ и (или) площади территории специальной экономической зоны с приложением скорректированного технико-экономического обоснования созданной специальной экономической зоны с оценкой воздействия на окружающую среду.</w:t>
      </w:r>
      <w:r>
        <w:br/>
      </w:r>
      <w:r>
        <w:rPr>
          <w:rFonts w:ascii="Times New Roman"/>
          <w:b w:val="false"/>
          <w:i w:val="false"/>
          <w:color w:val="000000"/>
          <w:sz w:val="28"/>
        </w:rPr>
        <w:t>
      Решение об изменении границ и (или) площади территории специальной экономической зоны принимается Президентом Республики Казахстан по представлению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3</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«3. Земельные участки, находящиеся в государственной собственности, на которых создается специальная экономическая зона, предназначенные для осуществления приоритетных видов деятельности, предоставляются во временное возмездное землепользование (аренду) участнику специальной экономической зоны в соответствии с земельным законодательством Республики Казахстан на срок создания специальной экономической зоны.</w:t>
      </w:r>
      <w:r>
        <w:br/>
      </w:r>
      <w:r>
        <w:rPr>
          <w:rFonts w:ascii="Times New Roman"/>
          <w:b w:val="false"/>
          <w:i w:val="false"/>
          <w:color w:val="000000"/>
          <w:sz w:val="28"/>
        </w:rPr>
        <w:t>
      Земельные участки, находящиеся в государственной собственности, на которых создается специальная экономическая зона, предназначенные под строительство объектов инфраструктуры, а также для осуществления вспомогательных видов деятельности, предоставляются во временное возмездное землепользование (аренду) управляющей компании, автономному кластерному фонду в соответствии с земельным законодательством Республики Казахстан на срок создания специальной экономической зоны.</w:t>
      </w:r>
      <w:r>
        <w:br/>
      </w:r>
      <w:r>
        <w:rPr>
          <w:rFonts w:ascii="Times New Roman"/>
          <w:b w:val="false"/>
          <w:i w:val="false"/>
          <w:color w:val="000000"/>
          <w:sz w:val="28"/>
        </w:rPr>
        <w:t>
      Управляющая компания, автономный кластерный фонд вправе передавать лицам, осуществляющим вспомогательные виды деятельности, и (или) участникам специальной экономической зоны земельные участки, указанные в части второй настоящего пункта, во вторичное землепользование (субаренду) в соответствии с земельным законодательством Республики Казахстан.</w:t>
      </w:r>
      <w:r>
        <w:br/>
      </w:r>
      <w:r>
        <w:rPr>
          <w:rFonts w:ascii="Times New Roman"/>
          <w:b w:val="false"/>
          <w:i w:val="false"/>
          <w:color w:val="000000"/>
          <w:sz w:val="28"/>
        </w:rPr>
        <w:t>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временное возмездное землепользование (аренду), могут передаваться управляющей компании, автономному кластерному фонду в аренду, доверительное управление, а также в счет пополнения уставного капитала в соответствии с законодательством Республики Казахстан об акционерных обществах и государственном имуществе.</w:t>
      </w:r>
      <w:r>
        <w:br/>
      </w:r>
      <w:r>
        <w:rPr>
          <w:rFonts w:ascii="Times New Roman"/>
          <w:b w:val="false"/>
          <w:i w:val="false"/>
          <w:color w:val="000000"/>
          <w:sz w:val="28"/>
        </w:rPr>
        <w:t>
      Лицам, осуществляющим вспомогательные виды деятельности, и (или) участникам специальной экономической зоны управляющей компанией, автономным кластерным фондом могут передаваться объекты инфраструктуры, созданные полностью или частично за счет бюджетных средств, на земельных участках, находящихся в государственной собственности, переданных во вторичное землепользование (субаренду).»;</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пункте 2</w:t>
      </w:r>
      <w:r>
        <w:rPr>
          <w:rFonts w:ascii="Times New Roman"/>
          <w:b w:val="false"/>
          <w:i w:val="false"/>
          <w:color w:val="000000"/>
          <w:sz w:val="28"/>
        </w:rPr>
        <w:t xml:space="preserve"> статьи 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«применившие инвестиционные налоговые преференции» заменить словами «применяющие (применившие) инвестиционные налоговые преференции, предусмотренные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организации, реализующие (реализовавшие) инвестиционный приоритетный проект и инвестиционный стратегический проект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1 исключить;</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Орган управления специальной экономической зоны рассматривает заявку в соответствии с порядком и критериями отбора проектов.»;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Орган управления специальной экономической зоны отказывает заявителю в заключении договора об осуществлении деятельности в случаях несоответствия заявленного вида деятельности приоритетным видам деятельности, критериям отбора проектов заявителей и (или) представленных документов требованиям, установленным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10 настоящего Закона.»;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 соответствии заявленного вида деятельности приоритетным видам деятельности и критериям отбора проектов заявителей орган управления специальной экономической зоны в течение десяти рабочих дней заключает договор об осуществлении деятельности.»;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«После получения от органа управления специальной экономической зоны извещения о заключении договора об осуществлении деятельности уполномоченный орган в течение пяти рабочих дней вносит сведения об участнике специальной экономической зоны в единый реестр участников специальной экономической зоны и уведомляет об этом орган управления специальной экономической зоны. Заявитель признается участником специальной экономической зоны со дня внесения соответствующей записи в единый реестр участников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«Орган управления специальной экономической зоны уведомляет органы государственных доходов о прекращении действия договора об осуществлении деятельности не позднее пяти рабочих дней со дня прекращения действия договора об осуществлении деятельности.»;</w:t>
      </w:r>
      <w:r>
        <w:br/>
      </w:r>
      <w:r>
        <w:rPr>
          <w:rFonts w:ascii="Times New Roman"/>
          <w:b w:val="false"/>
          <w:i w:val="false"/>
          <w:color w:val="000000"/>
          <w:sz w:val="28"/>
        </w:rPr>
        <w:t>
</w:t>
      </w:r>
      <w:r>
        <w:rPr>
          <w:rFonts w:ascii="Times New Roman"/>
          <w:b w:val="false"/>
          <w:i w:val="false"/>
          <w:color w:val="000000"/>
          <w:sz w:val="28"/>
        </w:rPr>
        <w:t>
      8) дополнить статьей 11-1 следующего содержания:</w:t>
      </w:r>
      <w:r>
        <w:br/>
      </w:r>
      <w:r>
        <w:rPr>
          <w:rFonts w:ascii="Times New Roman"/>
          <w:b w:val="false"/>
          <w:i w:val="false"/>
          <w:color w:val="000000"/>
          <w:sz w:val="28"/>
        </w:rPr>
        <w:t>
      «Статья 11-1. Процедура лишения статуса участника специальной</w:t>
      </w:r>
      <w:r>
        <w:br/>
      </w:r>
      <w:r>
        <w:rPr>
          <w:rFonts w:ascii="Times New Roman"/>
          <w:b w:val="false"/>
          <w:i w:val="false"/>
          <w:color w:val="000000"/>
          <w:sz w:val="28"/>
        </w:rPr>
        <w:t>
                    экономической зоны</w:t>
      </w:r>
      <w:r>
        <w:br/>
      </w:r>
      <w:r>
        <w:rPr>
          <w:rFonts w:ascii="Times New Roman"/>
          <w:b w:val="false"/>
          <w:i w:val="false"/>
          <w:color w:val="000000"/>
          <w:sz w:val="28"/>
        </w:rPr>
        <w:t>
      1. Орган управления специальной экономической зоны вправе расторгнуть в одностороннем порядке договор об осуществлении деятельности в случае неисполнения участником специальной экономической зоны обязательств, определенных договором об осуществлении деятельности. При выявлении неисполнения участником специальной экономической зоны обязательств составляются соответствующие акты, устанавливаемые уполномоченным органом.</w:t>
      </w:r>
      <w:r>
        <w:br/>
      </w:r>
      <w:r>
        <w:rPr>
          <w:rFonts w:ascii="Times New Roman"/>
          <w:b w:val="false"/>
          <w:i w:val="false"/>
          <w:color w:val="000000"/>
          <w:sz w:val="28"/>
        </w:rPr>
        <w:t>
      Орган управления специальной экономической зоны уведомляет участника специальной экономической зоны о неисполнении обязательств, определенных договором об осуществлении деятельности, и необходимости устранения нарушения в срок не более шестидесяти календарных дней.</w:t>
      </w:r>
      <w:r>
        <w:br/>
      </w:r>
      <w:r>
        <w:rPr>
          <w:rFonts w:ascii="Times New Roman"/>
          <w:b w:val="false"/>
          <w:i w:val="false"/>
          <w:color w:val="000000"/>
          <w:sz w:val="28"/>
        </w:rPr>
        <w:t>
      В случае непринятия мер по устранению участником специальной экономической зоны указанных замечаний орган управления специальной экономической зоны не менее чем за десять рабочих дней уведомляет участника специальной экономической зоны о расторжении договора об осуществлении деятельности в одностороннем порядке.</w:t>
      </w:r>
      <w:r>
        <w:br/>
      </w:r>
      <w:r>
        <w:rPr>
          <w:rFonts w:ascii="Times New Roman"/>
          <w:b w:val="false"/>
          <w:i w:val="false"/>
          <w:color w:val="000000"/>
          <w:sz w:val="28"/>
        </w:rPr>
        <w:t>
      2. В течение двух рабочих дней со дня расторжения договора об осуществлении деятельности в одностороннем порядке орган управления специальной экономической зоны уведомляет об этом участника специальной экономической зоны, органы государственных доходов, уполномоченный орган, а также местные исполнительные органы области, города республиканского значения, столицы.</w:t>
      </w:r>
      <w:r>
        <w:br/>
      </w:r>
      <w:r>
        <w:rPr>
          <w:rFonts w:ascii="Times New Roman"/>
          <w:b w:val="false"/>
          <w:i w:val="false"/>
          <w:color w:val="000000"/>
          <w:sz w:val="28"/>
        </w:rPr>
        <w:t>
      Местные исполнительные органы области, города республиканского значения, столицы после получения уведомления о расторжении договора об осуществлении деятельности в одностороннем порядке расторгают в одностороннем порядке договор временного возмездного землепользования (аренды) земельными участками, предоставленными во временное возмездное землепользование (аренду) участнику специальной экономической зоны, в порядке, предусмотренном таким договором.»;</w:t>
      </w:r>
      <w:r>
        <w:br/>
      </w:r>
      <w:r>
        <w:rPr>
          <w:rFonts w:ascii="Times New Roman"/>
          <w:b w:val="false"/>
          <w:i w:val="false"/>
          <w:color w:val="000000"/>
          <w:sz w:val="28"/>
        </w:rPr>
        <w:t>
</w:t>
      </w:r>
      <w:r>
        <w:rPr>
          <w:rFonts w:ascii="Times New Roman"/>
          <w:b w:val="false"/>
          <w:i w:val="false"/>
          <w:color w:val="000000"/>
          <w:sz w:val="28"/>
        </w:rPr>
        <w:t>
      9) части вторую и третью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соответствии вышеуказанным требованиям лица, претендующие на осуществление вспомогательных видов деятельности, обязаны заключить в установленном порядке договор с участником специальной экономической зоны на выполнение отдельных видов подрядных работ и услуг.</w:t>
      </w:r>
      <w:r>
        <w:br/>
      </w:r>
      <w:r>
        <w:rPr>
          <w:rFonts w:ascii="Times New Roman"/>
          <w:b w:val="false"/>
          <w:i w:val="false"/>
          <w:color w:val="000000"/>
          <w:sz w:val="28"/>
        </w:rPr>
        <w:t>
      Вспомогательные виды деятельности, осуществляемые подрядчиками, по характеру работ и услуг не должны совпадать с приоритетными видами деятельности.»;</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пункте 3</w:t>
      </w:r>
      <w:r>
        <w:rPr>
          <w:rFonts w:ascii="Times New Roman"/>
          <w:b w:val="false"/>
          <w:i w:val="false"/>
          <w:color w:val="000000"/>
          <w:sz w:val="28"/>
        </w:rPr>
        <w:t xml:space="preserve"> статьи 13 слова «Правительством Республики Казахстан» заменить словами «уполномоченным органом»;</w:t>
      </w:r>
      <w:r>
        <w:br/>
      </w:r>
      <w:r>
        <w:rPr>
          <w:rFonts w:ascii="Times New Roman"/>
          <w:b w:val="false"/>
          <w:i w:val="false"/>
          <w:color w:val="000000"/>
          <w:sz w:val="28"/>
        </w:rPr>
        <w:t>
</w:t>
      </w:r>
      <w:r>
        <w:rPr>
          <w:rFonts w:ascii="Times New Roman"/>
          <w:b w:val="false"/>
          <w:i w:val="false"/>
          <w:color w:val="000000"/>
          <w:sz w:val="28"/>
        </w:rPr>
        <w:t>
      11) в части первой </w:t>
      </w:r>
      <w:r>
        <w:rPr>
          <w:rFonts w:ascii="Times New Roman"/>
          <w:b w:val="false"/>
          <w:i w:val="false"/>
          <w:color w:val="000000"/>
          <w:sz w:val="28"/>
        </w:rPr>
        <w:t>пункта 2</w:t>
      </w:r>
      <w:r>
        <w:rPr>
          <w:rFonts w:ascii="Times New Roman"/>
          <w:b w:val="false"/>
          <w:i w:val="false"/>
          <w:color w:val="000000"/>
          <w:sz w:val="28"/>
        </w:rPr>
        <w:t xml:space="preserve"> и в </w:t>
      </w:r>
      <w:r>
        <w:rPr>
          <w:rFonts w:ascii="Times New Roman"/>
          <w:b w:val="false"/>
          <w:i w:val="false"/>
          <w:color w:val="000000"/>
          <w:sz w:val="28"/>
        </w:rPr>
        <w:t>пункте 3</w:t>
      </w:r>
      <w:r>
        <w:rPr>
          <w:rFonts w:ascii="Times New Roman"/>
          <w:b w:val="false"/>
          <w:i w:val="false"/>
          <w:color w:val="000000"/>
          <w:sz w:val="28"/>
        </w:rPr>
        <w:t xml:space="preserve"> статьи 14 слова «Правительством Республики Казахстан» заменить словами «уполномоченным органом»;</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«Акции управляющих компаний, принадлежащие государству, могут передаваться в доверительное управление единому координационному центру.»;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В состав совета директоров управляющей компании акционеры избирают независимого директора из числа лиц, рекомендованных Национальной палатой предпринимателей Республики Казахстан, который по должности возглавляет комитет совета директоров по вопросам стратегического планирования управляющей компании, а также независимого директора из числа лиц, рекомендованных единым координационным центром.»;</w:t>
      </w:r>
      <w:r>
        <w:br/>
      </w:r>
      <w:r>
        <w:rPr>
          <w:rFonts w:ascii="Times New Roman"/>
          <w:b w:val="false"/>
          <w:i w:val="false"/>
          <w:color w:val="000000"/>
          <w:sz w:val="28"/>
        </w:rPr>
        <w:t>
</w:t>
      </w:r>
      <w:r>
        <w:rPr>
          <w:rFonts w:ascii="Times New Roman"/>
          <w:b w:val="false"/>
          <w:i w:val="false"/>
          <w:color w:val="000000"/>
          <w:sz w:val="28"/>
        </w:rPr>
        <w:t>
      13) в части первой </w:t>
      </w:r>
      <w:r>
        <w:rPr>
          <w:rFonts w:ascii="Times New Roman"/>
          <w:b w:val="false"/>
          <w:i w:val="false"/>
          <w:color w:val="000000"/>
          <w:sz w:val="28"/>
        </w:rPr>
        <w:t>статьи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предоставление во вторичное землепользование или пользование (субаренду) земельных участков и предоставление в аренду (субаренду) объектов инфраструктуры участникам специальной экономической зоны и лицам, осуществляющим вспомогательные виды деятельности;»;</w:t>
      </w:r>
      <w:r>
        <w:br/>
      </w:r>
      <w:r>
        <w:rPr>
          <w:rFonts w:ascii="Times New Roman"/>
          <w:b w:val="false"/>
          <w:i w:val="false"/>
          <w:color w:val="000000"/>
          <w:sz w:val="28"/>
        </w:rPr>
        <w:t>
      «4) представление уполномоченному органу и единому координационному центру отчетности о результатах деятельности специальных экономических зон в порядке, определенном уполномоченным органом, на основании ежегодных отчетов участников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дополнить подпунктами 11), 12), 13), 14), 15), 16), 17), 18) и 19) следующего содержания:</w:t>
      </w:r>
      <w:r>
        <w:br/>
      </w:r>
      <w:r>
        <w:rPr>
          <w:rFonts w:ascii="Times New Roman"/>
          <w:b w:val="false"/>
          <w:i w:val="false"/>
          <w:color w:val="000000"/>
          <w:sz w:val="28"/>
        </w:rPr>
        <w:t>
      «11) разработка плана развития специальной экономической зоны;</w:t>
      </w:r>
      <w:r>
        <w:br/>
      </w:r>
      <w:r>
        <w:rPr>
          <w:rFonts w:ascii="Times New Roman"/>
          <w:b w:val="false"/>
          <w:i w:val="false"/>
          <w:color w:val="000000"/>
          <w:sz w:val="28"/>
        </w:rPr>
        <w:t>
      12) разработка маркетинговой стратегии специальной экономической зоны;</w:t>
      </w:r>
      <w:r>
        <w:br/>
      </w:r>
      <w:r>
        <w:rPr>
          <w:rFonts w:ascii="Times New Roman"/>
          <w:b w:val="false"/>
          <w:i w:val="false"/>
          <w:color w:val="000000"/>
          <w:sz w:val="28"/>
        </w:rPr>
        <w:t>
      13) проведение маркетинговых исследований по созданию новых производств на специальной экономической зоне;</w:t>
      </w:r>
      <w:r>
        <w:br/>
      </w:r>
      <w:r>
        <w:rPr>
          <w:rFonts w:ascii="Times New Roman"/>
          <w:b w:val="false"/>
          <w:i w:val="false"/>
          <w:color w:val="000000"/>
          <w:sz w:val="28"/>
        </w:rPr>
        <w:t>
      14) проведение мероприятий по развитию и продвижению специальных экономических зон;</w:t>
      </w:r>
      <w:r>
        <w:br/>
      </w:r>
      <w:r>
        <w:rPr>
          <w:rFonts w:ascii="Times New Roman"/>
          <w:b w:val="false"/>
          <w:i w:val="false"/>
          <w:color w:val="000000"/>
          <w:sz w:val="28"/>
        </w:rPr>
        <w:t>
      15) обеспечение информационного сопровождения потенциальных участников специальных экономических зон, заявителей, участников специальных экономических зон, в том числе организация встреч потенциальных участников специальных экономических зон, заявителей, участников специальных экономических зон с представителями государственных органов, объединений субъектов частного предпринимательства;</w:t>
      </w:r>
      <w:r>
        <w:br/>
      </w:r>
      <w:r>
        <w:rPr>
          <w:rFonts w:ascii="Times New Roman"/>
          <w:b w:val="false"/>
          <w:i w:val="false"/>
          <w:color w:val="000000"/>
          <w:sz w:val="28"/>
        </w:rPr>
        <w:t>
      16) привлечение инвестиций для реализации индустриально-инновационных и инвестиционных проектов на специальной экономической зоне;</w:t>
      </w:r>
      <w:r>
        <w:br/>
      </w:r>
      <w:r>
        <w:rPr>
          <w:rFonts w:ascii="Times New Roman"/>
          <w:b w:val="false"/>
          <w:i w:val="false"/>
          <w:color w:val="000000"/>
          <w:sz w:val="28"/>
        </w:rPr>
        <w:t>
      17) взаимодействие и работа с потенциальными участниками специальных экономических зон, заявителями, участниками специальных экономических зон по принципу «одного окна»;</w:t>
      </w:r>
      <w:r>
        <w:br/>
      </w:r>
      <w:r>
        <w:rPr>
          <w:rFonts w:ascii="Times New Roman"/>
          <w:b w:val="false"/>
          <w:i w:val="false"/>
          <w:color w:val="000000"/>
          <w:sz w:val="28"/>
        </w:rPr>
        <w:t>
      18) предоставление коммунальных, логистических и сервисных услуг;</w:t>
      </w:r>
      <w:r>
        <w:br/>
      </w:r>
      <w:r>
        <w:rPr>
          <w:rFonts w:ascii="Times New Roman"/>
          <w:b w:val="false"/>
          <w:i w:val="false"/>
          <w:color w:val="000000"/>
          <w:sz w:val="28"/>
        </w:rPr>
        <w:t>
      19) участие в проектах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14) дополнить статьями 18-1 и 18-2 следующего содержания:</w:t>
      </w:r>
      <w:r>
        <w:br/>
      </w:r>
      <w:r>
        <w:rPr>
          <w:rFonts w:ascii="Times New Roman"/>
          <w:b w:val="false"/>
          <w:i w:val="false"/>
          <w:color w:val="000000"/>
          <w:sz w:val="28"/>
        </w:rPr>
        <w:t>
      «Статья 18-1. Правовое положение единого координационного</w:t>
      </w:r>
      <w:r>
        <w:br/>
      </w:r>
      <w:r>
        <w:rPr>
          <w:rFonts w:ascii="Times New Roman"/>
          <w:b w:val="false"/>
          <w:i w:val="false"/>
          <w:color w:val="000000"/>
          <w:sz w:val="28"/>
        </w:rPr>
        <w:t>
                    центра</w:t>
      </w:r>
      <w:r>
        <w:br/>
      </w:r>
      <w:r>
        <w:rPr>
          <w:rFonts w:ascii="Times New Roman"/>
          <w:b w:val="false"/>
          <w:i w:val="false"/>
          <w:color w:val="000000"/>
          <w:sz w:val="28"/>
        </w:rPr>
        <w:t>
      1. Деятельность единого координационного центра регулируется настоящим Законом, законодательством Республики Казахстан о государственном имуществе, об акционерных обществах.</w:t>
      </w:r>
      <w:r>
        <w:br/>
      </w:r>
      <w:r>
        <w:rPr>
          <w:rFonts w:ascii="Times New Roman"/>
          <w:b w:val="false"/>
          <w:i w:val="false"/>
          <w:color w:val="000000"/>
          <w:sz w:val="28"/>
        </w:rPr>
        <w:t>
      2. Имущество единого координационного центра формируется в соответствии с законодательством Республики Казахстан.</w:t>
      </w:r>
      <w:r>
        <w:br/>
      </w:r>
      <w:r>
        <w:rPr>
          <w:rFonts w:ascii="Times New Roman"/>
          <w:b w:val="false"/>
          <w:i w:val="false"/>
          <w:color w:val="000000"/>
          <w:sz w:val="28"/>
        </w:rPr>
        <w:t>
      3. В целях эффективного и стабильного развития специальных экономических зон в Республике Казахстан единый координационный центр вправе привлекать и использовать источники финансирования, не запрещенные законодательством Республики Казахстан.</w:t>
      </w:r>
      <w:r>
        <w:br/>
      </w:r>
      <w:r>
        <w:rPr>
          <w:rFonts w:ascii="Times New Roman"/>
          <w:b w:val="false"/>
          <w:i w:val="false"/>
          <w:color w:val="000000"/>
          <w:sz w:val="28"/>
        </w:rPr>
        <w:t>
      Статья 18-2. Полномочия единого координационного центра</w:t>
      </w:r>
      <w:r>
        <w:br/>
      </w:r>
      <w:r>
        <w:rPr>
          <w:rFonts w:ascii="Times New Roman"/>
          <w:b w:val="false"/>
          <w:i w:val="false"/>
          <w:color w:val="000000"/>
          <w:sz w:val="28"/>
        </w:rPr>
        <w:t>
      К полномочиям единого координационного центра относятся:</w:t>
      </w:r>
      <w:r>
        <w:br/>
      </w:r>
      <w:r>
        <w:rPr>
          <w:rFonts w:ascii="Times New Roman"/>
          <w:b w:val="false"/>
          <w:i w:val="false"/>
          <w:color w:val="000000"/>
          <w:sz w:val="28"/>
        </w:rPr>
        <w:t>
      1) взаимодействие с государственными органами, акционерами управляющих компаний, органами управления специальных экономических зон и участниками специальных экономических зон по вопросам регистрации участников специальных экономических зон, распределения земельных участков специальных экономических зон, финансирования и развития инфраструктуры специальных экономических зон;</w:t>
      </w:r>
      <w:r>
        <w:br/>
      </w:r>
      <w:r>
        <w:rPr>
          <w:rFonts w:ascii="Times New Roman"/>
          <w:b w:val="false"/>
          <w:i w:val="false"/>
          <w:color w:val="000000"/>
          <w:sz w:val="28"/>
        </w:rPr>
        <w:t>
      2) внесение в уполномоченный орган предложений по совершенствованию законодательства Республики Казахстан о специальных экономических зонах;</w:t>
      </w:r>
      <w:r>
        <w:br/>
      </w:r>
      <w:r>
        <w:rPr>
          <w:rFonts w:ascii="Times New Roman"/>
          <w:b w:val="false"/>
          <w:i w:val="false"/>
          <w:color w:val="000000"/>
          <w:sz w:val="28"/>
        </w:rPr>
        <w:t>
      3) доверительное управление акциями управляющих компаний, принадлежащими государству;</w:t>
      </w:r>
      <w:r>
        <w:br/>
      </w:r>
      <w:r>
        <w:rPr>
          <w:rFonts w:ascii="Times New Roman"/>
          <w:b w:val="false"/>
          <w:i w:val="false"/>
          <w:color w:val="000000"/>
          <w:sz w:val="28"/>
        </w:rPr>
        <w:t>
      4) оказание услуг по развитию и продвижению специальных экономических зон в Республике Казахстан, в том числе:</w:t>
      </w:r>
      <w:r>
        <w:br/>
      </w:r>
      <w:r>
        <w:rPr>
          <w:rFonts w:ascii="Times New Roman"/>
          <w:b w:val="false"/>
          <w:i w:val="false"/>
          <w:color w:val="000000"/>
          <w:sz w:val="28"/>
        </w:rPr>
        <w:t>
      мониторинг состояния объектов инфраструктуры специальных экономических зон;</w:t>
      </w:r>
      <w:r>
        <w:br/>
      </w:r>
      <w:r>
        <w:rPr>
          <w:rFonts w:ascii="Times New Roman"/>
          <w:b w:val="false"/>
          <w:i w:val="false"/>
          <w:color w:val="000000"/>
          <w:sz w:val="28"/>
        </w:rPr>
        <w:t>
      выработка рекомендаций (предложений) по разработке планов развития специальных экономических зон и критериев отбора проектов, планированию финансирования органов управления специальных экономических зон, разработке планов финансирования (составление и консолидация бюджета) специальных экономических зон, разработке и внедрению в органы управления специальных экономических зон модели управления, внутренних бизнес-процессов и корпоративных документов, совершенствованию деятельности органов управления специальных экономических зон, разработке плана по продвижению специальных экономических зон, обучению сотрудников органов управления специальных экономических зон;</w:t>
      </w:r>
      <w:r>
        <w:br/>
      </w:r>
      <w:r>
        <w:rPr>
          <w:rFonts w:ascii="Times New Roman"/>
          <w:b w:val="false"/>
          <w:i w:val="false"/>
          <w:color w:val="000000"/>
          <w:sz w:val="28"/>
        </w:rPr>
        <w:t>
      проведение анализа рынка и консультация органов управления специальных экономических зон по разработке маркетинговой стратегии специальных экономических зон;</w:t>
      </w:r>
      <w:r>
        <w:br/>
      </w:r>
      <w:r>
        <w:rPr>
          <w:rFonts w:ascii="Times New Roman"/>
          <w:b w:val="false"/>
          <w:i w:val="false"/>
          <w:color w:val="000000"/>
          <w:sz w:val="28"/>
        </w:rPr>
        <w:t>
      проведение целевого маркетинга;</w:t>
      </w:r>
      <w:r>
        <w:br/>
      </w:r>
      <w:r>
        <w:rPr>
          <w:rFonts w:ascii="Times New Roman"/>
          <w:b w:val="false"/>
          <w:i w:val="false"/>
          <w:color w:val="000000"/>
          <w:sz w:val="28"/>
        </w:rPr>
        <w:t>
      обеспечение продвижения возможностей отечественных специальных экономических зон целевой группе потенциальных участников на международном рынке;</w:t>
      </w:r>
      <w:r>
        <w:br/>
      </w:r>
      <w:r>
        <w:rPr>
          <w:rFonts w:ascii="Times New Roman"/>
          <w:b w:val="false"/>
          <w:i w:val="false"/>
          <w:color w:val="000000"/>
          <w:sz w:val="28"/>
        </w:rPr>
        <w:t>
      оказание содействия в привлечении потенциальных отраслевых и инфраструктурных инвесторов в специальные экономические зоны;</w:t>
      </w:r>
      <w:r>
        <w:br/>
      </w:r>
      <w:r>
        <w:rPr>
          <w:rFonts w:ascii="Times New Roman"/>
          <w:b w:val="false"/>
          <w:i w:val="false"/>
          <w:color w:val="000000"/>
          <w:sz w:val="28"/>
        </w:rPr>
        <w:t>
      обеспечение информационного сопровождения деятельности потенциальных участников специальных экономических зон, в том числе организация встреч потенциальных участников специальных экономических зон с представителями государственных органов, органов управления специальных экономических зон, а также объединений субъектов частного предпринимательства, проведение бизнес-форумов, выставок, конференций и семинаров по тематике специальных экономических зон;</w:t>
      </w:r>
      <w:r>
        <w:br/>
      </w:r>
      <w:r>
        <w:rPr>
          <w:rFonts w:ascii="Times New Roman"/>
          <w:b w:val="false"/>
          <w:i w:val="false"/>
          <w:color w:val="000000"/>
          <w:sz w:val="28"/>
        </w:rPr>
        <w:t>
      проведение анализа проектов;</w:t>
      </w:r>
      <w:r>
        <w:br/>
      </w:r>
      <w:r>
        <w:rPr>
          <w:rFonts w:ascii="Times New Roman"/>
          <w:b w:val="false"/>
          <w:i w:val="false"/>
          <w:color w:val="000000"/>
          <w:sz w:val="28"/>
        </w:rPr>
        <w:t>
      мониторинг выполнения условий договоров об осуществлении деятельности;</w:t>
      </w:r>
      <w:r>
        <w:br/>
      </w:r>
      <w:r>
        <w:rPr>
          <w:rFonts w:ascii="Times New Roman"/>
          <w:b w:val="false"/>
          <w:i w:val="false"/>
          <w:color w:val="000000"/>
          <w:sz w:val="28"/>
        </w:rPr>
        <w:t>
      оказание содействия в достижении целевых индикаторов стратегических документов уполномоченного органа;</w:t>
      </w:r>
      <w:r>
        <w:br/>
      </w:r>
      <w:r>
        <w:rPr>
          <w:rFonts w:ascii="Times New Roman"/>
          <w:b w:val="false"/>
          <w:i w:val="false"/>
          <w:color w:val="000000"/>
          <w:sz w:val="28"/>
        </w:rPr>
        <w:t>
      5) иные виды деятельности, не запрещенные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Конкурсный отбор лиц для управления управляющей компанией проводится уполномоченным органом совместно с соответствующими заинтересованными государственными органами и единым координационным центром в течение шестидесяти календарных дней со дня внесения представления о создании специальной экономической зоны Президенту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В случае прекращения трудовых отношений с руководителем исполнительного органа либо лицом, единолично исполняющим функции исполнительного органа управляющей компании, конкурсный отбор лиц для управления управляющей компанией проводится уполномоченным органом совместно с соответствующими заинтересованными государственными органами и единым координационным центром в течение пятнадцати рабочих дней со дня прекращения трудовых отношений.»;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после слов «, а также» дополнить словом «квалификационные»;</w:t>
      </w:r>
      <w:r>
        <w:br/>
      </w:r>
      <w:r>
        <w:rPr>
          <w:rFonts w:ascii="Times New Roman"/>
          <w:b w:val="false"/>
          <w:i w:val="false"/>
          <w:color w:val="000000"/>
          <w:sz w:val="28"/>
        </w:rPr>
        <w:t>
</w:t>
      </w:r>
      <w:r>
        <w:rPr>
          <w:rFonts w:ascii="Times New Roman"/>
          <w:b w:val="false"/>
          <w:i w:val="false"/>
          <w:color w:val="000000"/>
          <w:sz w:val="28"/>
        </w:rPr>
        <w:t>
      16) часть первую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«Мониторинг выполнения условий договоров об осуществлении деятельности ведется местными исполнительными органами области, города республиканского значения, столицы и единым координационным центром на основе информации, предоставляемой органами управления специальных экономических зон в форме отчетности, а также информации об участниках специальных экономических зон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пункт 2</w:t>
      </w:r>
      <w:r>
        <w:rPr>
          <w:rFonts w:ascii="Times New Roman"/>
          <w:b w:val="false"/>
          <w:i w:val="false"/>
          <w:color w:val="000000"/>
          <w:sz w:val="28"/>
        </w:rPr>
        <w:t xml:space="preserve"> статьи 22 дополнить подпунктом 3-1) следующего содержания:</w:t>
      </w:r>
      <w:r>
        <w:br/>
      </w:r>
      <w:r>
        <w:rPr>
          <w:rFonts w:ascii="Times New Roman"/>
          <w:b w:val="false"/>
          <w:i w:val="false"/>
          <w:color w:val="000000"/>
          <w:sz w:val="28"/>
        </w:rPr>
        <w:t>
      «3-1) средств, внесенных в качестве уставного капитала;».</w:t>
      </w:r>
    </w:p>
    <w:bookmarkEnd w:id="7"/>
    <w:bookmarkStart w:name="z137" w:id="8"/>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(Ведомости Парламента Республики Казахстан, 2014 г., № 23, ст. 143; 2015 г., № 8, ст. 42):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1 статьи 3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абзаца десятого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 настоящего Закона, который вводится в действие с 1 января 2015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пункта 4</w:t>
      </w:r>
      <w:r>
        <w:rPr>
          <w:rFonts w:ascii="Times New Roman"/>
          <w:b w:val="false"/>
          <w:i w:val="false"/>
          <w:color w:val="000000"/>
          <w:sz w:val="28"/>
        </w:rPr>
        <w:t xml:space="preserve"> статьи 1 настоящего Закона, который вводится в действие с 1 декабря 2015 года;</w:t>
      </w:r>
      <w:r>
        <w:br/>
      </w:r>
      <w:r>
        <w:rPr>
          <w:rFonts w:ascii="Times New Roman"/>
          <w:b w:val="false"/>
          <w:i w:val="false"/>
          <w:color w:val="000000"/>
          <w:sz w:val="28"/>
        </w:rPr>
        <w:t>
</w:t>
      </w:r>
      <w:r>
        <w:rPr>
          <w:rFonts w:ascii="Times New Roman"/>
          <w:b w:val="false"/>
          <w:i w:val="false"/>
          <w:color w:val="000000"/>
          <w:sz w:val="28"/>
        </w:rPr>
        <w:t>
      3) абзацев двенадцатого, тринадцатого, четырнадцатого и пятнадцатого </w:t>
      </w:r>
      <w:r>
        <w:rPr>
          <w:rFonts w:ascii="Times New Roman"/>
          <w:b w:val="false"/>
          <w:i w:val="false"/>
          <w:color w:val="000000"/>
          <w:sz w:val="28"/>
        </w:rPr>
        <w:t>подпункта 1)</w:t>
      </w:r>
      <w:r>
        <w:rPr>
          <w:rFonts w:ascii="Times New Roman"/>
          <w:b w:val="false"/>
          <w:i w:val="false"/>
          <w:color w:val="000000"/>
          <w:sz w:val="28"/>
        </w:rPr>
        <w:t>, </w:t>
      </w:r>
      <w:r>
        <w:rPr>
          <w:rFonts w:ascii="Times New Roman"/>
          <w:b w:val="false"/>
          <w:i w:val="false"/>
          <w:color w:val="000000"/>
          <w:sz w:val="28"/>
        </w:rPr>
        <w:t>подпунктов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2, абзаца восьмого </w:t>
      </w:r>
      <w:r>
        <w:rPr>
          <w:rFonts w:ascii="Times New Roman"/>
          <w:b w:val="false"/>
          <w:i w:val="false"/>
          <w:color w:val="000000"/>
          <w:sz w:val="28"/>
        </w:rPr>
        <w:t>подпункта 3)</w:t>
      </w:r>
      <w:r>
        <w:rPr>
          <w:rFonts w:ascii="Times New Roman"/>
          <w:b w:val="false"/>
          <w:i w:val="false"/>
          <w:color w:val="000000"/>
          <w:sz w:val="28"/>
        </w:rPr>
        <w:t>, абзацев четвертого, шестого и восьмого </w:t>
      </w:r>
      <w:r>
        <w:rPr>
          <w:rFonts w:ascii="Times New Roman"/>
          <w:b w:val="false"/>
          <w:i w:val="false"/>
          <w:color w:val="000000"/>
          <w:sz w:val="28"/>
        </w:rPr>
        <w:t>подпункта 7)</w:t>
      </w:r>
      <w:r>
        <w:rPr>
          <w:rFonts w:ascii="Times New Roman"/>
          <w:b w:val="false"/>
          <w:i w:val="false"/>
          <w:color w:val="000000"/>
          <w:sz w:val="28"/>
        </w:rPr>
        <w:t xml:space="preserve"> пункта 7 статьи 1 настоящего Закона, которые вводятся в действие с 1 января 2016 года.</w:t>
      </w:r>
    </w:p>
    <w:bookmarkEnd w:id="8"/>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