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335e" w14:textId="e80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2015 года № 337-V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№ 21, ст. 122; № 23, ст. 143; 2015 г., № 1, ст. 2; № 3, ст. 13; № 7, ст. 33; № 8, ст. 45; № 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частей второй и третьей настоящего подпункта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трудовую деятельность на основании разрешений местного исполнительного органа на привлечение иностранной рабочей силы, иностранному работнику на трудоустройство, а также на основании выдаваемого органами внутренних дел разрешения трудовому иммигранту;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иностранцев – работников автономных организаций образования и их организаций.».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«организаций образования» дополнить словами «и их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«организации образования» дополнить словами «и их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слова «несет руководитель автономной организации образования» заменить словами «несут руководители автономной организации образования и ее организации».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2015 года «О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странам», опубликованный в газетах «Егемен Қазақстан» и «Казахстанская правда» 10 июня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253-1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253-1. Услуги автономных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менее 90 процентов полученных доходов в совокупном годовом доходе составляют доходы в виде безвозмездно полученного имущества, вознаграждения по депозитам такой организации, а также доходы, полученные от осуществления одного или нескольких из следующих видов деятельности:»;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«42) расходы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при направлении на обучение, повышение квалификации или переподготовку физического лица,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по решению автономной организации образования, осуществляющей такие расходы, с указанием специальности:»;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«обучаемого лица»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43), 44) и 45)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«43) выплаты, произведенные автономной организацией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произведенных расходов на оплату обучения и (или) прохождения профессиональной практики, которые предусмотрены образовательной программой по очной форме обучения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произведенных расходов на оплату участия в мероприятии внеурочной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произведенных расходов на проезд к месту обучения и (или) прохождения профессиональной практики, которые предусмотрены настоящим подпунктом, а также к месту проведения мероприятия внеурочной деятельности и обратно, включая оплату расходов за бронь, – на основании документов, подтверждающих расходы на проезд и за бронь (в том числе электронного билета при наличии документа, подтверждающего факт оплаты его стоимости);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 произведенных расходов на проживание в пределах норм, установленных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денег, назначенной к выплате физическому лицу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при направлении физического лица в пределах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за каждый день обучения и (или) прохождения профессиональной практики, участия в мероприятии внеурочной деятельности – в течение срока, предусмотренного решением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при направлении физического лица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произведенных при оформлении въездной визы (стоимость визы, консульских услуг, обязательного медицинского страхования), на основании документов, подтверждающих расходы на оформление въездной визы (стоимость визы, консульских услуг, обязательного медицинского страхования).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к физическим лицам, которые на дату принятия решения автономной организацией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и в период обучения и (или) прохождения профессиональной практики, участия в мероприятии внеурочной деятельности обучаются в такой автономной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начальная школа, включающая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очной форме обучения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материальная выгода, полученная физическим лицом, которое обучается на подготовительном отделении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в виде оплаты (возмещения) расходов на питание, – в пределах 2-кратного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за каждый день учебного года, за исключением периода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материальная выгода, полученная физическим лицом, которое обучается по очной форме обучения в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в виде оплаты (возмещения)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проживание в общежитии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дополнить подпунктами 3) и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доходы юридического лица-нерезидента от выполнения работ, оказания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автономным организациям образования, определенным подпунктами 4) и 5) пункта 1 статьи 135-1 настоящего Кодекса, по видам деятельности,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юридического лица-нерезидента в виде роялти, выплачиваемые автономными организациями образования,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193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Если иное не предусмотрено настоящим пунктом, совокупный годовой доход юридического лица-нерезидента от осуществления деятельности в Республике Казахстан через постоянное учреждение составляет следующие виды доходов, связанных с деятельностью постоянного учреждения, полученных (подлежащих получению) с даты начала осуществления деятельности в Республике Казахстан:»;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совокупный годовой доход юридического лица-нерезидента от осуществления деятельности в Республике Казахстан через постоянное учреждение не включаются доходы, определенные подпунктами 3) и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На вычеты относятся расходы, непосредственно связанные с получением доходов от деятельности в Республике Казахстан через постоянное учреждение, независимо от того, понесены они в Республике Казахстан или за ее пределами, за исключением расходов, не подлежащих вычету в соответствии с настоящим Кодексом, а также расходов, направленных на получение доходов, определенных подпунктами 3) и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соотношение суммы определяемого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198 настоящего Кодекса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учреждение, за отчетный налоговый период к общей сумме совокупного годового дохода юридического лица-нерезидента в целом за указанный налоговый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«соотношение суммы определяемого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198 настоящего Кодекса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учреждение, за отчетный налоговый период к общей сумме совокупного годового дохода юридического лица-нерезидента в целом за указанный налоговый период (Д);»;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деятельность, финансирование которой обеспечивается за счет целевого вклада, предусмотренного бюджетным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По деятельности, финансирование которой обеспечивается за счет целевого вклада, предусмотренного бюджетным законодательством Республики Казахстан, датой совершения оборота по реализации является последний день календарного месяца, в котором получен целевой вклад.»;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По деятельности, финансирование которой обеспечивается за счет целевого вклада, предусмотренного бюджетным законодательством Республики Казахстан, размер облагаемого оборота определяется как сумма полученного целевого вклада.»;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253-1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253-1. Услуги автономных организаций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Услуги по осуществлению видов образовательной деятельности,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реализуемые автономными организациями образования, соответствующими условиям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настоящего Кодекса, освобождаются от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автономных организаций образования,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настоящего Кодекса, финансирование которых обеспечивается за счет целевого вклада, предусмотренного бюджетным законодательством Республики Казахстан, освобождается от налога на добавленную стоимость.»;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деятельности автономных организаций образования,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настоящего Кодекса, финансирование которых обеспечивается за счет целевого вклада, предусмотренного бюджетным законодательством Республики Казахстан, в зачет не относится налог на добавленную стоимость по товарам, работам, услугам, приобретенным за счет средств целевого вклада;»;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статью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Автономные организации образования,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настоящего Кодекса, обязаны применять раздельный метод отнесения в зачет сумм налога на добавленную стоимость по товарам, работам, услугам, используемым для целей оборотов, освобождаемых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253-1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 остальных оборотов.».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ст. 75; № 15, ст. 81; 2014 г., № 1, ст. 4, 6; № 3, ст. 21; № 10, ст. 52; № 14, ст. 84; № 19-I, 19-II, ст. 96; № 23, ст. 143; 2015 г., № 2, ст. 3; № 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37-1)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«37-1) образовательный грант Первого Президента Республики Казахстан – Лидера Нации «Өркен» (далее – грант «Өркен») – грант, учреждаемый Первым Президентом Республики Казахстан для оплаты обучения одаренных детей в автономной организации образования «Назарбаев Интеллектуальные школы»;»;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Прием на обучение граждан Республики Казахстан, которым на конкурсной основе присужден грант «Өркен», осуществляется автономной организацией образования «Назарбаев Интеллектуальные школы».»;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Обучение на подготовительных отделениях высших учебных заведений относится к дополнительному образованию.»;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после слова «образования» дополнить словами «, их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учебных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программы дошкольного воспитания и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> статьи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после слова «окончании» дополнить словами «автономной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Действие лицензии на образовательную деятельность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лицензии, выданной этой некоммерческой организации.».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«О статусе «Назарбаев Университет», «Назарбаев Интеллектуальные школы» и «Назарбаев Фонд» (Ведомости Парламента Республики Казахстан, 2011 г., № 2, ст. 20; 2012 г., № 5, ст. 36;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автономная организация образования – не имеющая членства некоммерческая организация, учреждаемая Правительством Республики Казахстан, правовой статус и особый правовой режим деятельности которой определяются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Интеллектуальных школ – некоммерческие организации, учреждаемые Интеллектуальными школами, другие юридические лица, пятьдесят и более процентов голосующих акций (долей участия в уставном капитале) которых принадлежат Интеллектуальным школам на праве собственности или доверительного управления, а также их дочерние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 «Назарбаев Университет» – целевая сумма денег, предоставляемая обучающимся в рамках государственного образовательного заказа для оплаты образования в Университете по соответствующему уровню образования или на подготовительном отделении на условиях, установленных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стипендия «Назарбаев Университет» – сумма денег, предоставляемая обучающемуся по образовательному гранту «Назарбаев 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внеурочная деятельность – деятельность участников образовательного процесса Университета, Интеллектуальных школ, направленная на всестороннее развитие и реализацию индивидуальных способностей обучающихся, осуществляемая в виде мероприятий, перечень которых утверждается решением соответствующего попечительского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инновационный кластер Университета (далее – инновационный кластер) – объединение субъектов научно-исследовательской и инновационной деятельности, расположенных на территории Университета, и взаимосвязанных с ними поставщиков иных товаров (работ, услуг), взаимодополняющих и усиливающих конкурентные преимущества друг друга за счет высокой степени кооперации в рамках осуществления научно-исследовательских и опытно-конструкторских работ, трансферта технологий, коммерциализации проектов, создания и внедрения новых или усовершенствованных технологий 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Университета – некоммерческие организации, учреждаемые Университетом, другие юридические лица, пятьдесят и более процентов голосующих акций (долей участия в уставном капитале) которых принадлежат Университету на праве собственности или доверительного управления, а также их дочерние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Законодательство Республики Казахстан, регулирующее образовательную, научную и (или) научно-техническую деятельность, применяется к Университету, Интеллектуальным школам, их организациям и Фонду в части, не урегулированной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«деятельности в области послесреднего, высшего, послевузовского и» заменить словами «образовательной деятельности, в том числе»;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«Образовательная деятельность Университетом осуществляется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послевузовское образование.»;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Интеллектуальные школы являются автономной организацией образования, создаваемой в целях осуществления образовательной деятельности, в том числе в сфере дополнительного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«Интеллектуальные школы осуществляют образовательную деятельность по следующим уровням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начальная школа, включающая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старшая школа.»;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 и 2-2 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Автономная организация образования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перераспределять средства целевого вклада в соответствии с поручением ее высшего органа управления или председателя Высшего попечительского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перераспределять средства целевого вклада, возникшие в результате экономии по расходам, направляемым на капитальные вложения, а также по расходам, не относящимся к капитальным затратам, между организациями автономной организации образования и (или) направлениями расходов в соответствии с уставными целями на их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целевого вклада, неиспользованные (недоиспользованные) в течение финансового года, по решению попечительского совета автономной организации образования могут быть перенесены на последующие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Передача государственного имущества в собственность автономным организациям образования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 осуществляется на безвозмездной основе в порядке, установленном законодательством Республики Казахстан. Земельный участок, находящийся в государственной собственности, предоставляется в собственность Университету на безвозмездной основе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иные полномочия в соответствии с настоящим Законом, законодательством Республики Казахстан, уставами Университета, Интеллектуальных школ и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Аккредитация Университета и Интеллектуальных школ, их организаций осуществляется аккредитационным органом, в том числе зарубежным, определенным решением соответствующего попечительского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заголовок,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Особенности осуществления Университетом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образовательной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Университет и его организации осуществляют образовательную деятельность на основе самостоятельно разработанных образовательных программ, а также образовательных программ зарубежных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 самостоятельно определяет направления и утверждает перечень мероприятий внеурочной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осуществляется Университетом в соответствии с концепцией воспитательной работы и формирования казахстанского патриотизма, утвержденной попечительским советом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образовательной деятельности, управления качеством образования и осуществления образовательного мониторинга, приема на обучение, текущего контроля успеваемости, промежуточной и итоговой аттестации обучающихся определяется Университетом и его организациями самостоятельно в соответствии с их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Университет и его организации самостоятельно утверждают форму договора оказания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Университета, осуществляющие образовательную деятельность, выдают документы о соответствующем уровне образования и (или) квалификации лицам, завершившим обучение по реализуемым в них образовательным программам и прошедшим итоговую аттестацию. Форма документов об образовании и порядок их заполнения утверждаются организациями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«Университетом,» дополнить словами «его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часть первую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«Интеллектуальные школы самостоятельно определяют направления и утверждают перечень мероприятий внеурочной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осуществляется Интеллектуальными школами в соответствии с концепцией воспитательной работы и формирования казахстанского патриотизма, утвержденной попечительским советом Интеллектуальных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Интеллектуальные школы самостоятельно утверждают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приема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образовательной деятельности, в том числе внеурочной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экспериментальной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текущего контроля успеваемости, промежуточной и итоговой аттестации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внешней оценки учебных достижений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образовательного мониторинга и оценки качества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повышения квалификации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аттестации педагогических работников и периодичности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образования в Интеллектуальных школах осуществляется в порядке, определяемом Интеллектуальными школами самостоятельно.»;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12-1 и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Грантовое и стипендиальное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образовательного процесса в Университете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Интеллектуальных школах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Обучение в Университете осуществляется на основании образовательного гранта «Назарбаев Университет», международного образовательного гранта Первого Президента Республики Казахстан – Лидера Нации, иных грантов и стипендий, а также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грант «Назарбаев Университет» может присуждаться гражданам Республики Казахстан, лицам без гражданства, постоянно проживающим на территории Республики Казахстан, принятым для обучения в Университет, а также иностранцам в соответствии с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образовательный грант Первого Президента Республики Казахстан – Лидера Нации учреждается Президентом Республики Казахстан и может присуждаться иностранцам, лицам без гражданства, принятым для обучения в Университет, в случаях, не предусмотренных в части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Квота приема иностранцев и лиц без гражданства, имеющих право обучаться в Университете за счет средств образовательного гранта «Назарбаев Университет», ежегодно определяется Правительством Республики Казахстан в рамках утвержденного государственного образовательного заказа. Предложение по размеру квоты приема вносится Университетом в уполномоченный орган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Присуждение образовательного гранта «Назарбаев Университет» обучающимся производится Университетом самостоятельно в соответствии с уставом и внутренними документами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Университет самостоятельно осуществляет управление средствами образовательного гранта «Назарбаев Университет», обеспечивая его целевое использование путем присуждения, лишения или перераспределения между обучающимися.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стоимости образовательного гранта «Назарбаев Университет» учитываются расходы, связанные с организацией учебного процесса Университета. Направления расходов, учитываемых в стоимости образовательного гранта «Назарбаев Университет», утверждаются попечительским советом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расходов, учитываемых в стоимости образовательного гранта «Назарбаев Университет», утверждаются в соответствии с внутренними документами Университета. Порядок назначения и выплаты стипендии «Назарбаев Университет» определяется в соответствии с внутренними документами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образовательного гранта «Назарбаев Университет» рассматривается уполномоченным органом в области образования на основании заявки Университета и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Оплата обучения одаренных детей в Интеллектуальных школах осуществляется путем присуждения им на конкурсной основе образовательного гранта Первого Президента Республики Казахстан – Лидера Нации «Өркен».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присуждения и размеры образовательного гранта Первого Президента Республики Казахстан – Лидера Нации «Өркен»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Университет и Интеллектуальные школы вправе учреждать иные образовательные гранты, стипендии и выплаты обучающимся за счет собственных средств или иных не запрещенных законодательством Республики Казахстан источников. Размер и порядок предоставления иных образовательных грантов, стипендий и выплат определяются Университетом и Интеллектуальными школами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12-2. Инновационный кластер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Элементами инфраструктуры инновационного кластера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школы и научные центры Университета;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центральный офис по науке;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офис коммерциализации;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опытно-экспериментальный цех;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контрактных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бизнес-инкубатор;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научный парк;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технологический парк.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 инновационного кластера присваивается одна из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инноватор;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инновационная компания;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высокотехнологичная компания;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исследовательский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Категория «инноватор» присваивается заявителю, соответствующему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физическим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осуществляет научную, научно-техническую деятельность и (или) опытно-конструкторские работы и является участником процесса коммерциализации полученных результатов научных исследований, научной, научно-технической деятельности и опытно-конструкторских работ на базе офиса коммерциализации, опытно-экспериментального цеха;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заявителя направлена на трансферт технологий, создание и (или) продвижение новых или усовершенствованных производств, технологий, товаров (работ, услуг), являющихся результатом научных исследований и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«инновационная компания» присваивается заявителю, соответствующему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 или филиалом, представительством юридического лица, в том числе иностранного;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процесса коммерциализации результатов научных исследований и опытно-конструкторских работ на базе бизнес-инкубатора, технологического парка, научного парка, центра контрактных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заявителя направлена на трансферт технологий, создание и (или) продвижение новых или усовершенствованных производств, технологий, товаров (работ, услуг), являющихся результатом научных исследований и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Категория «высокотехнологичная компания» присваивается заявителю, соответствующему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научного парка и его деятельность направлена на производство продукции, входящей в перечень видов деятельности по производству высокотехнологичной продукции, утверждаемый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«исследовательский центр» присваивается заявителю, соответствующему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 или филиалом, представительством юридического лица, в том числе иностранного;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научного парка и осуществляет научно-исследовательскую и опытно-конструкторскую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Правила отбора, присвоения и лишения статуса участника инновационного кластера, а также порядок деятельности инновационного кластера утверждаются попечительским советом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Университетом и его организациями предоставляются участникам инновационного кластера меры поддержки в порядке, определяемом попечительским советом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мерам поддержки, предоставляемым Университетом и его организациями участникам инновационного кластера,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софинансирование, лизинговое финансирование и грантовое финансирование проектов участников инновационного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инвестиций в уставные капиталы участников инновационного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участников инновационного кластера квалифицированными кадровыми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участникам инновационного кластера заказов на научные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участников инновационного кластера необходимыми помещениями;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участникам инновационного кластера доступа к лабораторному оборудованию Университета и его организаций, а также библиотечным фондам Университета;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меры поддержки, определяемые попечительским советом Университета.».</w:t>
      </w:r>
    </w:p>
    <w:bookmarkEnd w:id="5"/>
    <w:bookmarkStart w:name="z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Отчуждение государственного имущества является возмездным, за исключением случаев, предусмотренных статьями 119-1,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иными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119-1. Безвозмездная передача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 автономной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имущество безвозмездно передается автономной организации образования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Безвозмездная передача принадлежащих государству акций акционерных обществ (долей участия в уставном капитале товариществ с ограниченной ответственностью) не допускается, за исключением случаев передачи акций акционерных обществ (долей участия в уставном капитале товариществ с ограниченной ответственностью) автономной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настоящей главы применяются к оценке имущества при реализации приоритетного права на приобретение стратегического объекта, национализации, реквизиции, отчуждении земельных участков или иного недвижимого имущества в связи с изъятием земельного участка для государственных нужд, передаче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обществ, предоставлении государственных натурных грантов, безвозмездной передаче государственного имущества автономной организации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Закона, которые вводятся в действие с 1 января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Закона, который вводится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абзаца третьего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Закона, который вводится в действие с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 абзацев первого, второго и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подпунктов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Закона, которые вводятся в действие с 1 января 2011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