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d0ffe" w14:textId="f4d0f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Закон Республики Казахстан "О республиканском бюджете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11 марта 2015 года № 290-V ЗРК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настоящего Закона см. </w:t>
      </w:r>
      <w:r>
        <w:rPr>
          <w:rFonts w:ascii="Times New Roman"/>
          <w:b w:val="false"/>
          <w:i w:val="false"/>
          <w:color w:val="ff0000"/>
          <w:sz w:val="28"/>
        </w:rPr>
        <w:t>ст.2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ноября 2014 года «О республиканском бюджете на 2015–2017 годы» (Ведомости Парламента Республики Казахстан, 2014 г., № 22, ст. 133)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1. Утвердить республиканский бюджет на 2015–2017 годы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5 874 940 963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3 064 822 209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145 596 084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9 508 247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2 655 014 423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6 864 195 556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78 361 053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190 476 745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112 115 692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188 864 239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– 189 814 239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950 000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– -1 256 479 885 тысяч тенге, или 3 процента к валовому внутреннему продукту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бюджета – 1 256 479 885 тысяч тенге.»;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8. Предусмотреть в республиканском бюджете на 2015 год поступления трансфертов из областных бюджетов Акмолинской, Алматинской, Актюбинской, Восточно-Казахстанской, Южно-Казахстанской областей в сумме 528 380 тысяч тенге в связи с передачей расходов, предусмотренных на осуществление образовательного процесса в организациях среднего образования для 10–11 классов в соответствии с государственными общеобязательными стандартами образования, для проведения апробации по внедрению подушевого финансирования.»;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10. Предусмотреть в республиканском бюджете на 2015 год целевой трансферт из Национального фонда Республики Казахстан в сумме 783 499 999 тысяч тенге на цели, определенные Указом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и (или) порядок использования целевого трансферта из Национального фонда Республики Казахстан определяются на основании решения Правительства Республики Казахстан.»;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«Статья 12. Установить выплату с 1 января 2015 года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бюджетов, в размере 10 процентов.»;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статье 15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2-1)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«2-1) содержание подразделений местных исполнительных органов агропромышленного комплекса;»;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12)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«12)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13), 15) и 21)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27), 28), 29), 30) и 31)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«27) содержание штатной численности уполномоченного органа по контролю за использованием и охраной земель;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28) содержание штатной численности местных исполнительных органов по делам архитектуры, градостроительства, строительства и государственного архитектурно-строительного контроля;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29) содержание штатной численности местных исполнительных органов, осуществляющих контроль за безопасной эксплуатацией опасных технических устройств объектов жилищно-коммунального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30) организацию и проведение поисково-разведочных работ на подземные воды для хозяйственно-питьевого водоснабжения населенных пунктов;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содержание штатной численности отделов регистрации актов гражданского состояния.»;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«Статья 16. Распределение и (или) порядок использования средств, реализуемых по следующим направлениям, определяются на основании решения Правительства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разработка профессиональных стандартов.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17. Распределение и (или) порядок использования средств в рамках Программы развития регионов до 2020 года, реализуемых по следующим направлениям, определяются на основании решения Правительства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кредитование областных бюджетов, бюджетов городов Астаны и Алматы на проектирование и (или) строительство жилья;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проектирование, развитие и (или) обустройство инженерно-коммуникационной инфраструктуры;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проектирование и (или) строительство, реконструкция жилья коммунального жилищного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приобретение жилья коммунального жилищного фонда.»;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«Статья 22. Утвердить резерв Правительства Республики Казахстан на 2015 год в сумме 317 866 086 тысяч тенге.»;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«Статья 25. Установить лимит предоставления государственных гарантий Республики Казахстан в 2015 году в размере 120 000 000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26. Установить лимит правительственного долга на 31 декабря 2015 года в размере 6 925 492 122 тысяч тенге.»;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«Статья 28. Установить лимит государственных концессионных обязательств Правительства Республики Казахстан в 2015 году в размере 1 148 280 000 тысяч тенге.»;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Закону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Закону.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Закон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 внесении 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Закон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 республиканском бюджете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2015 - 2017 годы»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марта 2015 года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290-V ЗРК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 республиканском бюджете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2015 - 2017 годы»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ноября 2014 года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259-V ЗРК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 Республиканский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1260"/>
        <w:gridCol w:w="2008"/>
        <w:gridCol w:w="7389"/>
        <w:gridCol w:w="2853"/>
      </w:tblGrid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5 874 940 963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3 064 822 209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1 178 102 400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1 178 102 400</w:t>
            </w:r>
          </w:p>
        </w:tc>
      </w:tr>
      <w:tr>
        <w:trPr>
          <w:trHeight w:val="4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1 084 539 565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Hалог на добавленную стоимость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907 850 146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Акцизы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52 243 237</w:t>
            </w:r>
          </w:p>
        </w:tc>
      </w:tr>
      <w:tr>
        <w:trPr>
          <w:trHeight w:val="4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112 376 195</w:t>
            </w:r>
          </w:p>
        </w:tc>
      </w:tr>
      <w:tr>
        <w:trPr>
          <w:trHeight w:val="4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4 433 658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7 636 329</w:t>
            </w:r>
          </w:p>
        </w:tc>
      </w:tr>
      <w:tr>
        <w:trPr>
          <w:trHeight w:val="4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 на международную торговлю и внешние операции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784 707 036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Таможенные платежи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765 048 863</w:t>
            </w:r>
          </w:p>
        </w:tc>
      </w:tr>
      <w:tr>
        <w:trPr>
          <w:trHeight w:val="4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налоги на международную торговлю и операции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19 658 173</w:t>
            </w:r>
          </w:p>
        </w:tc>
      </w:tr>
      <w:tr>
        <w:trPr>
          <w:trHeight w:val="14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17 473 208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17 473 208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145 596 084</w:t>
            </w:r>
          </w:p>
        </w:tc>
      </w:tr>
      <w:tr>
        <w:trPr>
          <w:trHeight w:val="4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107 497 244</w:t>
            </w:r>
          </w:p>
        </w:tc>
      </w:tr>
      <w:tr>
        <w:trPr>
          <w:trHeight w:val="4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2 776 730</w:t>
            </w:r>
          </w:p>
        </w:tc>
      </w:tr>
      <w:tr>
        <w:trPr>
          <w:trHeight w:val="4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части чистого дохода Национального Банка Республики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28 234 846</w:t>
            </w:r>
          </w:p>
        </w:tc>
      </w:tr>
      <w:tr>
        <w:trPr>
          <w:trHeight w:val="7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35 794 669</w:t>
            </w:r>
          </w:p>
        </w:tc>
      </w:tr>
      <w:tr>
        <w:trPr>
          <w:trHeight w:val="7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1 290 889</w:t>
            </w:r>
          </w:p>
        </w:tc>
      </w:tr>
      <w:tr>
        <w:trPr>
          <w:trHeight w:val="7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27 290 398</w:t>
            </w:r>
          </w:p>
        </w:tc>
      </w:tr>
      <w:tr>
        <w:trPr>
          <w:trHeight w:val="4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500 081</w:t>
            </w:r>
          </w:p>
        </w:tc>
      </w:tr>
      <w:tr>
        <w:trPr>
          <w:trHeight w:val="4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1 891 566</w:t>
            </w:r>
          </w:p>
        </w:tc>
      </w:tr>
      <w:tr>
        <w:trPr>
          <w:trHeight w:val="4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9 718 065</w:t>
            </w:r>
          </w:p>
        </w:tc>
      </w:tr>
      <w:tr>
        <w:trPr>
          <w:trHeight w:val="9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2 357 332</w:t>
            </w:r>
          </w:p>
        </w:tc>
      </w:tr>
      <w:tr>
        <w:trPr>
          <w:trHeight w:val="9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2 357 332</w:t>
            </w:r>
          </w:p>
        </w:tc>
      </w:tr>
      <w:tr>
        <w:trPr>
          <w:trHeight w:val="13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38 645</w:t>
            </w:r>
          </w:p>
        </w:tc>
      </w:tr>
      <w:tr>
        <w:trPr>
          <w:trHeight w:val="12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38 645</w:t>
            </w:r>
          </w:p>
        </w:tc>
      </w:tr>
      <w:tr>
        <w:trPr>
          <w:trHeight w:val="18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4 977 267</w:t>
            </w:r>
          </w:p>
        </w:tc>
      </w:tr>
      <w:tr>
        <w:trPr>
          <w:trHeight w:val="20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4 977 267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Гранты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1 136 647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помощь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1 136 647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29 588 949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29 588 949</w:t>
            </w:r>
          </w:p>
        </w:tc>
      </w:tr>
      <w:tr>
        <w:trPr>
          <w:trHeight w:val="4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9 508 247</w:t>
            </w:r>
          </w:p>
        </w:tc>
      </w:tr>
      <w:tr>
        <w:trPr>
          <w:trHeight w:val="7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7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150 000</w:t>
            </w:r>
          </w:p>
        </w:tc>
      </w:tr>
      <w:tr>
        <w:trPr>
          <w:trHeight w:val="4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товаров из государственного материального резерва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9 358 247</w:t>
            </w:r>
          </w:p>
        </w:tc>
      </w:tr>
      <w:tr>
        <w:trPr>
          <w:trHeight w:val="4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товаров из государственного материального резерва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9 358 247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2 655 014 423</w:t>
            </w:r>
          </w:p>
        </w:tc>
      </w:tr>
      <w:tr>
        <w:trPr>
          <w:trHeight w:val="4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169 514 424</w:t>
            </w:r>
          </w:p>
        </w:tc>
      </w:tr>
      <w:tr>
        <w:trPr>
          <w:trHeight w:val="4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областных бюджетов, бюджетов городов Астаны и Алматы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169 514 424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из Национального фонда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2 485 499 999</w:t>
            </w:r>
          </w:p>
        </w:tc>
      </w:tr>
      <w:tr>
        <w:trPr>
          <w:trHeight w:val="4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Национального фонда в республиканский бюджет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2 485 499 999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6 864 195 556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404 479 789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 Республики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6 768 848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Главы государства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4 335 268</w:t>
            </w:r>
          </w:p>
        </w:tc>
      </w:tr>
      <w:tr>
        <w:trPr>
          <w:trHeight w:val="7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Прогнозно-аналитическое обеспечение стратегических аспектов внутренней и внешней политики государства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184 003</w:t>
            </w:r>
          </w:p>
        </w:tc>
      </w:tr>
      <w:tr>
        <w:trPr>
          <w:trHeight w:val="7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архивного фонда, печатных изданий и их специальное использование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241 755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учреждений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388 819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духовно-нравственного возрождения общества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14 740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Службы центральных коммуникаций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417 751</w:t>
            </w:r>
          </w:p>
        </w:tc>
      </w:tr>
      <w:tr>
        <w:trPr>
          <w:trHeight w:val="7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Библиотеки Первого Президента Республики Казахстан – Лидера Нации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552 614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Ассамблеи народа Казахстана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633 898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Хозяйственное управление Парламента Республики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10 524 323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Парламента Республики Казахстан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10 140 952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ХОЗУ Парламента Республики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383 371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1 964 734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Премьер-Министра Республики Казахстан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1 865 351</w:t>
            </w:r>
          </w:p>
        </w:tc>
      </w:tr>
      <w:tr>
        <w:trPr>
          <w:trHeight w:val="7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технической защиты информации в государственных органах и учреждениях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59 083</w:t>
            </w:r>
          </w:p>
        </w:tc>
      </w:tr>
      <w:tr>
        <w:trPr>
          <w:trHeight w:val="10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подготовке и повышению квалификации специалистов государственных органов и учреждений в области информационной безопасности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40 300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Национальный центр по правам человека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73 793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соблюдению прав и свобод человека и гражданина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73 489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Национального центра по правам человека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304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66 876 601</w:t>
            </w:r>
          </w:p>
        </w:tc>
      </w:tr>
      <w:tr>
        <w:trPr>
          <w:trHeight w:val="20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определению и организации реализации государственной политики в области охраны общественного порядка и обеспечения общественной безопасности, уголовно-исполнительной системы,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66 853 677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политических интересов страны в области общественного порядка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22 924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47 134 481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координации внешнеполитической деятельности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2 611 406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Делимитация и демаркация Государственной границы Республики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204 728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иностранных дел Республики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1 544 027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Заграничные командировки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2 363 175</w:t>
            </w:r>
          </w:p>
        </w:tc>
      </w:tr>
      <w:tr>
        <w:trPr>
          <w:trHeight w:val="10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специальной, инженерно-технической и физической защиты дипломатических представительств за рубежом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89 748</w:t>
            </w:r>
          </w:p>
        </w:tc>
      </w:tr>
      <w:tr>
        <w:trPr>
          <w:trHeight w:val="7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недвижимости за рубежом для размещения дипломатических представительств Республики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3 028 783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интересов Республики Казахстан за рубежом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26 261 569</w:t>
            </w:r>
          </w:p>
        </w:tc>
      </w:tr>
      <w:tr>
        <w:trPr>
          <w:trHeight w:val="10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Представление интересов Республики Казахстан в международных организациях, уставных и других органах Содружества Независимых Государств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270 710</w:t>
            </w:r>
          </w:p>
        </w:tc>
      </w:tr>
      <w:tr>
        <w:trPr>
          <w:trHeight w:val="7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Республики Казахстан в международных организациях, иных международных и прочих органах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7 913 588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реализации информационно-имиджевой политики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2 846 747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69 242 230</w:t>
            </w:r>
          </w:p>
        </w:tc>
      </w:tr>
      <w:tr>
        <w:trPr>
          <w:trHeight w:val="15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бюджетного планирования, исполнения и контроля за исполнением государственного бюджета и противодействию экономическим и финансовым преступлениям и правонарушениям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56 286 384</w:t>
            </w:r>
          </w:p>
        </w:tc>
      </w:tr>
      <w:tr>
        <w:trPr>
          <w:trHeight w:val="7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Осуществление аудита инвестиционных проектов, финансируемых международными финансовыми организациями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30 000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процедур ликвидации и банкротства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20 762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кинологического центра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124 835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таможенной службы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1 339 486</w:t>
            </w:r>
          </w:p>
        </w:tc>
      </w:tr>
      <w:tr>
        <w:trPr>
          <w:trHeight w:val="10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Приватизация, управление государственным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492 266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курсовой разницы по льготным жилищным кредитам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12 359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финансов Республики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1 584 536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таможенной экспертизы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24 756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учебно-методического центра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58 072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мониторинга собственности и использование его результатов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248 782</w:t>
            </w:r>
          </w:p>
        </w:tc>
      </w:tr>
      <w:tr>
        <w:trPr>
          <w:trHeight w:val="7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Создание интегрированной автоматизированной информационной системы «е-Минфин»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1 708 675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Финансирование политических партий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4 254 830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Учет арендованного имущества комплекса «Байконур»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28 976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072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Реформирование системы налогового администрирования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803 174</w:t>
            </w:r>
          </w:p>
        </w:tc>
      </w:tr>
      <w:tr>
        <w:trPr>
          <w:trHeight w:val="7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091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и инфраструктуры Министерства финансов Республики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2 224 337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36 196 055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Государственные премии и стипендии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315 475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Научная и (или) научно-техническая деятельность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30 961 422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130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Базовое финансирование субъектов научной и (или) научно-технической деятельности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4 919 158</w:t>
            </w:r>
          </w:p>
        </w:tc>
      </w:tr>
      <w:tr>
        <w:trPr>
          <w:trHeight w:val="7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8 130 587</w:t>
            </w:r>
          </w:p>
        </w:tc>
      </w:tr>
      <w:tr>
        <w:trPr>
          <w:trHeight w:val="7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области здравоохранения и социального развития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8 008 507</w:t>
            </w:r>
          </w:p>
        </w:tc>
      </w:tr>
      <w:tr>
        <w:trPr>
          <w:trHeight w:val="7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здравоохранения и социального развития Республики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122 080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2 452 060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сфере культуры, спорта и религий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1 473 188</w:t>
            </w:r>
          </w:p>
        </w:tc>
      </w:tr>
      <w:tr>
        <w:trPr>
          <w:trHeight w:val="7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государственных организаций в области культуры, спорта, религий и архивного дела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663 169</w:t>
            </w:r>
          </w:p>
        </w:tc>
      </w:tr>
      <w:tr>
        <w:trPr>
          <w:trHeight w:val="12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международного сотрудничества в сфере религиозной деятельности, проведение социологических, научно-исследовательских и аналитических услуг в сфере религиозной деятельности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313 868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1 835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4 616 112</w:t>
            </w:r>
          </w:p>
        </w:tc>
      </w:tr>
      <w:tr>
        <w:trPr>
          <w:trHeight w:val="12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деятельности в сфере энергетики, атомной энергии, нефтегазовой и нефтехимической промышленности и охраны окружающей среды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4 588 055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энергетики Республики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28 057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10 259 752</w:t>
            </w:r>
          </w:p>
        </w:tc>
      </w:tr>
      <w:tr>
        <w:trPr>
          <w:trHeight w:val="255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политики государства в сфере стандартизации, метрологии, промышленности, привлечения инвестиций, геологии, туристской индустрии, формирования индустриальной политики, развития инфраструктуры и конкурентного рынка, транспорта и коммуникаций, связи, информатизации и информации, координации и контроля космической деятельности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8 801 587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продвижению экспорта казахстанских товаров на внешние рынки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1 411 072</w:t>
            </w:r>
          </w:p>
        </w:tc>
      </w:tr>
      <w:tr>
        <w:trPr>
          <w:trHeight w:val="20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080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содержание штатной численности местных исполнительных органов, осуществляющих контроль за безопасной эксплуатацией опасных технических устройств объектов жилищно-коммунального хозяйства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34 289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12 804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90 469 528</w:t>
            </w:r>
          </w:p>
        </w:tc>
      </w:tr>
      <w:tr>
        <w:trPr>
          <w:trHeight w:val="38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25 999 596</w:t>
            </w:r>
          </w:p>
        </w:tc>
      </w:tr>
      <w:tr>
        <w:trPr>
          <w:trHeight w:val="7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национальной экономики Республики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593 361</w:t>
            </w:r>
          </w:p>
        </w:tc>
      </w:tr>
      <w:tr>
        <w:trPr>
          <w:trHeight w:val="10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государственных учреждений и организаций Министерства национальной экономики Республики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1 961 046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премий по вкладам в жилищные строительные сбережения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11 582 099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оценки реализации бюджетных инвестиций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89 169</w:t>
            </w:r>
          </w:p>
        </w:tc>
      </w:tr>
      <w:tr>
        <w:trPr>
          <w:trHeight w:val="7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исследований проектов, осуществляемых совместно с международными организациями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4 421 279</w:t>
            </w:r>
          </w:p>
        </w:tc>
      </w:tr>
      <w:tr>
        <w:trPr>
          <w:trHeight w:val="7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конкурентоспособности регионов и совершенствование государственного управления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594 440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совершенствованию мобилизационной подготовки и мобилизации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58 014</w:t>
            </w:r>
          </w:p>
        </w:tc>
      </w:tr>
      <w:tr>
        <w:trPr>
          <w:trHeight w:val="10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Экспертиза и оценка документации по вопросам бюджетных инвестиций и концессии, инвестиционных проектов для предоставления государственных гарантий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429 188</w:t>
            </w:r>
          </w:p>
        </w:tc>
      </w:tr>
      <w:tr>
        <w:trPr>
          <w:trHeight w:val="10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Взаимодействие с международными рейтинговыми агентствами по вопросам пересмотра суверенного кредитного рейтинга Республики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162 700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проведения Астанинского экономического форума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392 600</w:t>
            </w:r>
          </w:p>
        </w:tc>
      </w:tr>
      <w:tr>
        <w:trPr>
          <w:trHeight w:val="7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информационных систем в сфере экономики, государственного планирования и анализа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814 124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сбору, обработке и распространению статистических данных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1 782 384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Укрепление национальной статистической системы Республики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1 233 063</w:t>
            </w:r>
          </w:p>
        </w:tc>
      </w:tr>
      <w:tr>
        <w:trPr>
          <w:trHeight w:val="12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Казахстана в инициативах и инструментах Организации экономического сотрудничества и развития в рамках сотрудничества Казахстана с Организацией экономического сотрудничества и развития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343 748</w:t>
            </w:r>
          </w:p>
        </w:tc>
      </w:tr>
      <w:tr>
        <w:trPr>
          <w:trHeight w:val="10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Страновой программы по укреплению сотрудничества между Казахстаном и Организацией экономического сотрудничества и развития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812 718</w:t>
            </w:r>
          </w:p>
        </w:tc>
      </w:tr>
      <w:tr>
        <w:trPr>
          <w:trHeight w:val="15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073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проектов по содействию устойчивому развитию и росту Республики Казахстан, осуществляемых совместно с международными финансовыми организациями в рамках Рамочных соглашений о партнерстве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39 199 999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406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Счетный комитет по контролю за исполнением республиканского бюджета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1 177 981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контроля за исполнением республиканского бюджета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1 016 299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органов финансового контроля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65 325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Исследование финансовых нарушений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42 829</w:t>
            </w:r>
          </w:p>
        </w:tc>
      </w:tr>
      <w:tr>
        <w:trPr>
          <w:trHeight w:val="7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интегрированной информационной системы Счетного комитета по контролю за исполнением республиканского бюджета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53 528</w:t>
            </w:r>
          </w:p>
        </w:tc>
      </w:tr>
      <w:tr>
        <w:trPr>
          <w:trHeight w:val="7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622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 и противодействию коррупции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12 530 641</w:t>
            </w:r>
          </w:p>
        </w:tc>
      </w:tr>
      <w:tr>
        <w:trPr>
          <w:trHeight w:val="12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единой государственной политики в сфере государственной службы и противодействия коррупционным преступлениям и правонарушениям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10 739 082</w:t>
            </w:r>
          </w:p>
        </w:tc>
      </w:tr>
      <w:tr>
        <w:trPr>
          <w:trHeight w:val="10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 Республики Казахстан по делам государственной службы и противодействию коррупции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101 903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интегрированной информационной системы управления персоналом «Е-қызмет»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797 001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научных исследований и разработка научно-прикладных методик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15 000</w:t>
            </w:r>
          </w:p>
        </w:tc>
      </w:tr>
      <w:tr>
        <w:trPr>
          <w:trHeight w:val="15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Институциональная поддержка регионального хаба в сфере государственной службы и поддержка реформы государственной службы в области служебной этики, защиты меритократии и предупреждения коррупции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637 475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тестированию кадров государственной службы республики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240 180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637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Конституционный Совет Республики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399 718</w:t>
            </w:r>
          </w:p>
        </w:tc>
      </w:tr>
      <w:tr>
        <w:trPr>
          <w:trHeight w:val="7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верховенства Конституции Республики Казахстан на территории республики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356 305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Конституционного Совета Республики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43 413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Центральная избирательная комиссия Республики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763 277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проведения выборов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520 136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выборов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225 117</w:t>
            </w:r>
          </w:p>
        </w:tc>
      </w:tr>
      <w:tr>
        <w:trPr>
          <w:trHeight w:val="7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Центральной избирательной комиссии Республики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18 024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34 899 068</w:t>
            </w:r>
          </w:p>
        </w:tc>
      </w:tr>
      <w:tr>
        <w:trPr>
          <w:trHeight w:val="7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Главы государства, Премьер-Министра и других должностных лиц государственных органов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33 308 182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Обновление парка автомашин для государственных органов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415 320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Управления делами Президента Республики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441 604</w:t>
            </w:r>
          </w:p>
        </w:tc>
      </w:tr>
      <w:tr>
        <w:trPr>
          <w:trHeight w:val="7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подведомственных организаций Управления делами Президента Республики Казахстан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733 962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421 732 048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46 266 893</w:t>
            </w:r>
          </w:p>
        </w:tc>
      </w:tr>
      <w:tr>
        <w:trPr>
          <w:trHeight w:val="7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065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Предупреждение и ликвидация чрезвычайных ситуаций природного и техногенного характера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36 526 346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066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защиты от чрезвычайных ситуаций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5 815 775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стандартов в области пожарной безопасности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12 713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068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органов и учреждений по чрезвычайным ситуациям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2 734 818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069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чрезвычайных ситуаций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45 520</w:t>
            </w:r>
          </w:p>
        </w:tc>
      </w:tr>
      <w:tr>
        <w:trPr>
          <w:trHeight w:val="7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корпоративной информационно-коммуникационной системы чрезвычайных ситуаций и гражданской обороны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353 675</w:t>
            </w:r>
          </w:p>
        </w:tc>
      </w:tr>
      <w:tr>
        <w:trPr>
          <w:trHeight w:val="15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071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проведение работ по инженерной защите населения, объектов и территорий от природных стихийных бедствий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710 054</w:t>
            </w:r>
          </w:p>
        </w:tc>
      </w:tr>
      <w:tr>
        <w:trPr>
          <w:trHeight w:val="7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072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Усиление национального потенциала по оценке рисков, предупреждению и реагированию на стихийные бедствия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47 992</w:t>
            </w:r>
          </w:p>
        </w:tc>
      </w:tr>
      <w:tr>
        <w:trPr>
          <w:trHeight w:val="10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073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 единой дежурно-диспетчерской службы 112 Министерства внутренних дел Республики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20 000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375 465 155</w:t>
            </w:r>
          </w:p>
        </w:tc>
      </w:tr>
      <w:tr>
        <w:trPr>
          <w:trHeight w:val="10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определению и реализации государственной политики в области организации обороны и Вооруженных Сил Республики Казахстан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2 262 427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автоматизированной системы управления Вооруженных Сил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9 878 086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Вооруженных Сил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22 410 920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Вооруженных Сил Республики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135 198 813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боеспособности Вооруженных Сил Республики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205 714 909</w:t>
            </w:r>
          </w:p>
        </w:tc>
      </w:tr>
      <w:tr>
        <w:trPr>
          <w:trHeight w:val="7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437 171 983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864 485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фельдъегерской связью государственных учреждений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864 485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152 321 444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защиты прав и свобод лиц, участвующих в уголовном процессе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255 179</w:t>
            </w:r>
          </w:p>
        </w:tc>
      </w:tr>
      <w:tr>
        <w:trPr>
          <w:trHeight w:val="7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Национальной гвардии Республики Казахстан по обеспечению общественной безопасности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49 186 545</w:t>
            </w:r>
          </w:p>
        </w:tc>
      </w:tr>
      <w:tr>
        <w:trPr>
          <w:trHeight w:val="7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Министерства внутренних дел Республики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731 399</w:t>
            </w:r>
          </w:p>
        </w:tc>
      </w:tr>
      <w:tr>
        <w:trPr>
          <w:trHeight w:val="7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Строительство, реконструкция объектов общественного порядка, безопасности и уголовно-исполнительной системы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2 787 230</w:t>
            </w:r>
          </w:p>
        </w:tc>
      </w:tr>
      <w:tr>
        <w:trPr>
          <w:trHeight w:val="10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 и бюджету города Алматы на строительство объектов общественного порядка и безопасности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500 000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охране общественного порядка и обеспечению общественной безопасности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24 277 520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Изготовление документов, удостоверяющих личность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7 772 777</w:t>
            </w:r>
          </w:p>
        </w:tc>
      </w:tr>
      <w:tr>
        <w:trPr>
          <w:trHeight w:val="10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Изготовление водительских удостоверений, документов, номерных знаков для государственной регистрации транспортных средств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4 134 758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оперативно-розыскной деятельности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9 685 486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профилактике наркомании и наркобизнеса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55 401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внутренних дел Республики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1 024 706</w:t>
            </w:r>
          </w:p>
        </w:tc>
      </w:tr>
      <w:tr>
        <w:trPr>
          <w:trHeight w:val="7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учреждений Министерства внутренних дел Республики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260 956</w:t>
            </w:r>
          </w:p>
        </w:tc>
      </w:tr>
      <w:tr>
        <w:trPr>
          <w:trHeight w:val="10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Стимулирование добровольной возмездной сдачи зарегистрированного и незаконно хранящихся оружия, боеприпасов и взрывчатых веществ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1 880 671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Национальной гвардии Республики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7 956 051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 осужденных, подозреваемых и обвиняемых лиц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36 404 883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органов и учреждений уголовно-исполнительной системы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3 237 429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комплекса служебных зданий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1 554 867</w:t>
            </w:r>
          </w:p>
        </w:tc>
      </w:tr>
      <w:tr>
        <w:trPr>
          <w:trHeight w:val="7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051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информационных систем Министерства внутренних дел Республики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403 860</w:t>
            </w:r>
          </w:p>
        </w:tc>
      </w:tr>
      <w:tr>
        <w:trPr>
          <w:trHeight w:val="12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058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областному бюджету Алматинской области на содержание дополнительной штатной численности сотрудников административной полиции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98 040</w:t>
            </w:r>
          </w:p>
        </w:tc>
      </w:tr>
      <w:tr>
        <w:trPr>
          <w:trHeight w:val="10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059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областным бюджетам на проведение учений по действиям при угрозе и возникновении кризисной ситуации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85 003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28 683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238 430</w:t>
            </w:r>
          </w:p>
        </w:tc>
      </w:tr>
      <w:tr>
        <w:trPr>
          <w:trHeight w:val="10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080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защиты прав и свобод лиц, участвующих в уголовном процессе по экономическим и финансовым преступлениям и правонарушениям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97 731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092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Оценка, хранение и реализация конфискованного имущества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140 699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30 955 580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Правовое обеспечение деятельности государства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12 358 431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судебных экспертиз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3 546 783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юридической помощи адвокатами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1 169 857</w:t>
            </w:r>
          </w:p>
        </w:tc>
      </w:tr>
      <w:tr>
        <w:trPr>
          <w:trHeight w:val="7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Научная экспертиза проектов нормативных правовых актов, международных договоров, концепций законопроектов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105 779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 прав интеллектуальной собственности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9 225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Правовая пропаганда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437 260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органов юстиции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138 328</w:t>
            </w:r>
          </w:p>
        </w:tc>
      </w:tr>
      <w:tr>
        <w:trPr>
          <w:trHeight w:val="15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 защита интересов государства, оценка перспектив судебных или арбитражных разбирательств и юридическая экспертиза проектов контрактов на недропользование и инвестиционных договоров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8 712 935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Института законодательства Республики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337 399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059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Реализация проекта институционального укрепления сектора правосудия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1 109 456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судебно-медицинской экспертизе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2 711 880</w:t>
            </w:r>
          </w:p>
        </w:tc>
      </w:tr>
      <w:tr>
        <w:trPr>
          <w:trHeight w:val="12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063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содержание штатной численности отделов регистрации актов гражданского состояния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318 247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национальной безопасности Республики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163 620 042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национальной безопасности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160 485 191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развития системы национальной безопасности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3 134 851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внешней разведки Республики Казахстан «Сырбар»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8 791 885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внешней разведки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8 791 885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27 042 071</w:t>
            </w:r>
          </w:p>
        </w:tc>
      </w:tr>
      <w:tr>
        <w:trPr>
          <w:trHeight w:val="7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судебными органами судебной защиты прав, свобод и законных интересов граждан и организаций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26 635 824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защиты прав и свобод лиц, участвующих в судебном процессе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34 796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органов судебной системы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348 501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Совершенствование системы судебного мониторинга в Республике Казахстан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22 950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28 090 357</w:t>
            </w:r>
          </w:p>
        </w:tc>
      </w:tr>
      <w:tr>
        <w:trPr>
          <w:trHeight w:val="7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Осуществление высшего надзора за точным и единообразным применением законов и подзаконных актов в Республике Казахстан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20 255 158</w:t>
            </w:r>
          </w:p>
        </w:tc>
      </w:tr>
      <w:tr>
        <w:trPr>
          <w:trHeight w:val="7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Межгосударственное информационное взаимодействие по ведению криминального и оперативного учетов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1 794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Генеральной прокуратуры Республики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515 376</w:t>
            </w:r>
          </w:p>
        </w:tc>
      </w:tr>
      <w:tr>
        <w:trPr>
          <w:trHeight w:val="10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государственных органов, юридических лиц учетной, статистической информацией в сфере правовой статистики и специальных учетов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4 937 655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Строительство, реконструкция объектов для органов прокуратуры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674 311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защиты прав и свобод лиц, участвующих в уголовном процессе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40 000</w:t>
            </w:r>
          </w:p>
        </w:tc>
      </w:tr>
      <w:tr>
        <w:trPr>
          <w:trHeight w:val="10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системы информационного обмена для правоохранительных и специальных государственных органов Республики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194 772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Представление и защита интересов государства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135 000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 «Единый реестр досудебных расследований»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1 336 291</w:t>
            </w:r>
          </w:p>
        </w:tc>
      </w:tr>
      <w:tr>
        <w:trPr>
          <w:trHeight w:val="7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622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 и противодействию коррупции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4 749 128</w:t>
            </w:r>
          </w:p>
        </w:tc>
      </w:tr>
      <w:tr>
        <w:trPr>
          <w:trHeight w:val="10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защиты прав и свобод лиц, участвующих в уголовном процессе по коррупционным преступлениям и правонарушениям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202 770</w:t>
            </w:r>
          </w:p>
        </w:tc>
      </w:tr>
      <w:tr>
        <w:trPr>
          <w:trHeight w:val="7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Оперативно-розыскная деятельность по противодействию коррупционным преступлениям и правонарушениям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4 099 587</w:t>
            </w:r>
          </w:p>
        </w:tc>
      </w:tr>
      <w:tr>
        <w:trPr>
          <w:trHeight w:val="7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Единой автоматизированной информационно-телекоммуникационной системы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446 771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государственной охраны Республики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20 498 561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безопасности охраняемых лиц и объектов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17 403 026</w:t>
            </w:r>
          </w:p>
        </w:tc>
      </w:tr>
      <w:tr>
        <w:trPr>
          <w:trHeight w:val="7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развития Службы государственной охраны Республики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3 095 535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439 267 445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1 119 856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«Назарбаев Университет»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1 119 856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11 184 856</w:t>
            </w:r>
          </w:p>
        </w:tc>
      </w:tr>
      <w:tr>
        <w:trPr>
          <w:trHeight w:val="7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Обучение, повышение квалификации и переподготовка кадров Министерства внутренних дел Республики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9 728 912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1 455 944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9 577 764</w:t>
            </w:r>
          </w:p>
        </w:tc>
      </w:tr>
      <w:tr>
        <w:trPr>
          <w:trHeight w:val="7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Общеобразовательное обучение в специализированных организациях образования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353 046</w:t>
            </w:r>
          </w:p>
        </w:tc>
      </w:tr>
      <w:tr>
        <w:trPr>
          <w:trHeight w:val="7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 и послевузовским профессиональным образованием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8 668 115</w:t>
            </w:r>
          </w:p>
        </w:tc>
      </w:tr>
      <w:tr>
        <w:trPr>
          <w:trHeight w:val="7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556 603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11 229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судебно-экспертных кадров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11 229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372 021 190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государственной политики в области образования и науки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3 134 796</w:t>
            </w:r>
          </w:p>
        </w:tc>
      </w:tr>
      <w:tr>
        <w:trPr>
          <w:trHeight w:val="10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 и оказание социальной поддержки обучающимся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2 197 535</w:t>
            </w:r>
          </w:p>
        </w:tc>
      </w:tr>
      <w:tr>
        <w:trPr>
          <w:trHeight w:val="7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сетей инновационной системы по проекту коммерциализации научных исследований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2 707 469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образования и науки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4 221 137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Методологическое обеспечение в области образования и науки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3 007 166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 детей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23 257 675</w:t>
            </w:r>
          </w:p>
        </w:tc>
      </w:tr>
      <w:tr>
        <w:trPr>
          <w:trHeight w:val="7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республиканских школьных олимпиад, конкурсов, внешкольных мероприятий республиканского значения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895 772</w:t>
            </w:r>
          </w:p>
        </w:tc>
      </w:tr>
      <w:tr>
        <w:trPr>
          <w:trHeight w:val="12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68 266 962</w:t>
            </w:r>
          </w:p>
        </w:tc>
      </w:tr>
      <w:tr>
        <w:trPr>
          <w:trHeight w:val="17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образования и областному бюджету Алматинской области, бюджету города Алматы для сейсмоусиления объектов образования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60 888 486</w:t>
            </w:r>
          </w:p>
        </w:tc>
      </w:tr>
      <w:tr>
        <w:trPr>
          <w:trHeight w:val="7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87 829 719</w:t>
            </w:r>
          </w:p>
        </w:tc>
      </w:tr>
      <w:tr>
        <w:trPr>
          <w:trHeight w:val="7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образования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9 146 781</w:t>
            </w:r>
          </w:p>
        </w:tc>
      </w:tr>
      <w:tr>
        <w:trPr>
          <w:trHeight w:val="7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высших учебных заведениях за рубежом в рамках программы «Болашак»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13 644 247</w:t>
            </w:r>
          </w:p>
        </w:tc>
      </w:tr>
      <w:tr>
        <w:trPr>
          <w:trHeight w:val="7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Оценка уровня знания казахского языка граждан Республики Казахстан и проведение внешней оценки качества образования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2 225 479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организаций образования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5 060 743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образования и науки Республики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160 000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Нравственно-духовное образование детей и учащейся молодежи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43 299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поверенным агентам по возврату образовательных кредитов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129 921</w:t>
            </w:r>
          </w:p>
        </w:tc>
      </w:tr>
      <w:tr>
        <w:trPr>
          <w:trHeight w:val="7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052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Внедрение системы электронного обучения в организациях среднего и технического профессионального образования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825 851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АО «Холдинг «Кәсіпқор»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471 324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«Назарбаев Интеллектуальные школы»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18 528 877</w:t>
            </w:r>
          </w:p>
        </w:tc>
      </w:tr>
      <w:tr>
        <w:trPr>
          <w:trHeight w:val="12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16 007 460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063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премий по вкладам в образовательные накопления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4 749</w:t>
            </w:r>
          </w:p>
        </w:tc>
      </w:tr>
      <w:tr>
        <w:trPr>
          <w:trHeight w:val="10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064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подготовке специалистов с высшим и послевузовским образованием и организации деятельности в АОО «Назарбаев Университет»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17 090 471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065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оператору Государственной образовательной накопительной системы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37 860</w:t>
            </w:r>
          </w:p>
        </w:tc>
      </w:tr>
      <w:tr>
        <w:trPr>
          <w:trHeight w:val="10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068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и повышение квалификации руководителей (топ-менеджеров) вузов Республики Казахстан на базе АОО «Назарбаев Университет»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231 726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074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технического и профессионального образования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719 910</w:t>
            </w:r>
          </w:p>
        </w:tc>
      </w:tr>
      <w:tr>
        <w:trPr>
          <w:trHeight w:val="15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085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увеличение государственного образовательного заказа на подготовку специалистов в организациях технического и профессионального образования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3 916 838</w:t>
            </w:r>
          </w:p>
        </w:tc>
      </w:tr>
      <w:tr>
        <w:trPr>
          <w:trHeight w:val="10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089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 на апробирование подушевого финансирования начального, основного среднего и общего среднего образования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1 160 407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оператору по подушевому финансированию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14 670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092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«Назарбаев Университет»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22 911 569</w:t>
            </w:r>
          </w:p>
        </w:tc>
      </w:tr>
      <w:tr>
        <w:trPr>
          <w:trHeight w:val="12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093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увеличение размера стипендий обучающимся в организациях технического и профессионального образования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2 300 140</w:t>
            </w:r>
          </w:p>
        </w:tc>
      </w:tr>
      <w:tr>
        <w:trPr>
          <w:trHeight w:val="10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095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 Кызылординской области на обеспечение деятельности организаций образования города Байконур с казахским языком обучения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982 151</w:t>
            </w:r>
          </w:p>
        </w:tc>
      </w:tr>
      <w:tr>
        <w:trPr>
          <w:trHeight w:val="7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29 628 831</w:t>
            </w:r>
          </w:p>
        </w:tc>
      </w:tr>
      <w:tr>
        <w:trPr>
          <w:trHeight w:val="10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 и оказание социальной поддержки обучающимся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614 733</w:t>
            </w:r>
          </w:p>
        </w:tc>
      </w:tr>
      <w:tr>
        <w:trPr>
          <w:trHeight w:val="20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увеличение размера стипендий обучающимся в организациях технического и профессионального, послесреднего образования на основании государственного образовательного заказа местных исполнительных органов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148 638</w:t>
            </w:r>
          </w:p>
        </w:tc>
      </w:tr>
      <w:tr>
        <w:trPr>
          <w:trHeight w:val="7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здравоохранения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980 824</w:t>
            </w:r>
          </w:p>
        </w:tc>
      </w:tr>
      <w:tr>
        <w:trPr>
          <w:trHeight w:val="7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27 319 985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564 651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12 440 147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 детей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3 624 188</w:t>
            </w:r>
          </w:p>
        </w:tc>
      </w:tr>
      <w:tr>
        <w:trPr>
          <w:trHeight w:val="10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 технического, профессионального, послесреднего образования и оказания социальной поддержки обучающимся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1 689 051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в области культуры и спорта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18 698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кадров в области культуры и искусства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6 355 982</w:t>
            </w:r>
          </w:p>
        </w:tc>
      </w:tr>
      <w:tr>
        <w:trPr>
          <w:trHeight w:val="10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организаций образования, осуществляющих деятельность в области культуры и искусства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416 828</w:t>
            </w:r>
          </w:p>
        </w:tc>
      </w:tr>
      <w:tr>
        <w:trPr>
          <w:trHeight w:val="10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Строительство, реконструкция объектов образования, осуществляющих деятельность в области культуры и искусства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335 400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56 803</w:t>
            </w:r>
          </w:p>
        </w:tc>
      </w:tr>
      <w:tr>
        <w:trPr>
          <w:trHeight w:val="10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048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Переподготовка и повышение квалификации кадров в области технического регулирования и метрологии, в космической отрасли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56 803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339 476</w:t>
            </w:r>
          </w:p>
        </w:tc>
      </w:tr>
      <w:tr>
        <w:trPr>
          <w:trHeight w:val="15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в области защиты прав потребителей и санитарно-эпидемиологического благополучия, в сфере предпринимательства, жилищного хозяйства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339 476</w:t>
            </w:r>
          </w:p>
        </w:tc>
      </w:tr>
      <w:tr>
        <w:trPr>
          <w:trHeight w:val="7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622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 и противодействию коррупции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2 697 600</w:t>
            </w:r>
          </w:p>
        </w:tc>
      </w:tr>
      <w:tr>
        <w:trPr>
          <w:trHeight w:val="7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повышению квалификации государственных служащих с привлечением иностранных преподавателей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88 483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Подготовка, переподготовка и повышение квалификации государственных служащих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1 548 385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 профессиональным образованием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1 060 732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189 693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медицинских организаций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189 693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665 400 996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4 304 005</w:t>
            </w:r>
          </w:p>
        </w:tc>
      </w:tr>
      <w:tr>
        <w:trPr>
          <w:trHeight w:val="12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лечению военнослужащих, сотрудников правоохранительных органов и членов их семей и оказанию медицинской помощи пострадавшим от чрезвычайных ситуаций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4 304 005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4 784 648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Медицинское обеспечение Вооруженных Сил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4 784 648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509 742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Оздоровление, реабилитация и организация отдыха детей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509 742</w:t>
            </w:r>
          </w:p>
        </w:tc>
      </w:tr>
      <w:tr>
        <w:trPr>
          <w:trHeight w:val="7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615 438 502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Хранение специального медицинского резерва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37 250</w:t>
            </w:r>
          </w:p>
        </w:tc>
      </w:tr>
      <w:tr>
        <w:trPr>
          <w:trHeight w:val="12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обеспечение и расширение гарантированного объема бесплатной медицинской помощи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312 358 572</w:t>
            </w:r>
          </w:p>
        </w:tc>
      </w:tr>
      <w:tr>
        <w:trPr>
          <w:trHeight w:val="10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гарантированного объема бесплатной медицинской помощи, за исключением направлений, финансируемых на местном уровне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240 163 641</w:t>
            </w:r>
          </w:p>
        </w:tc>
      </w:tr>
      <w:tr>
        <w:trPr>
          <w:trHeight w:val="7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 города Алматы на капитальный ремонт сейсмоусиляемых объектов здравоохранения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430 682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здравоохранения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989 738</w:t>
            </w:r>
          </w:p>
        </w:tc>
      </w:tr>
      <w:tr>
        <w:trPr>
          <w:trHeight w:val="17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здравоохранения и областному бюджету Алматинской области, бюджету города Алматы для сейсмоусиления объектов здравоохранения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35 881 518</w:t>
            </w:r>
          </w:p>
        </w:tc>
      </w:tr>
      <w:tr>
        <w:trPr>
          <w:trHeight w:val="7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Межсекторальное и межведомственное взаимодействие по вопросам охраны здоровья граждан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1 578 943</w:t>
            </w:r>
          </w:p>
        </w:tc>
      </w:tr>
      <w:tr>
        <w:trPr>
          <w:trHeight w:val="7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государственных организаций здравоохранения на республиканском уровне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2 447 965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информационных систем здравоохранения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1 761 641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Реформирование системы здравоохранения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9 343 467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Внедрение международных стандартов в области больничного управления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1 268 901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«Назарбаев Университет»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9 164 742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11 442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30 293 730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санитарно-эпидемиологического благополучия населения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11 438 858</w:t>
            </w:r>
          </w:p>
        </w:tc>
      </w:tr>
      <w:tr>
        <w:trPr>
          <w:trHeight w:val="10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обеспечение иммунопрофилактики населения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18 580 403</w:t>
            </w:r>
          </w:p>
        </w:tc>
      </w:tr>
      <w:tr>
        <w:trPr>
          <w:trHeight w:val="7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066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санитарно-эпидемиологического благополучия населения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274 469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10 070 369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Санитарно-эпидемиологическое благополучие населения на республиканском уровне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196 114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медицинской помощи отдельным категориям граждан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9 044 864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Техническое и информационное обеспечение медицинских организаций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87 672</w:t>
            </w:r>
          </w:p>
        </w:tc>
      </w:tr>
      <w:tr>
        <w:trPr>
          <w:trHeight w:val="7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медицинских организаций Управления делами Президента Республики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741 719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1 624 296 981</w:t>
            </w:r>
          </w:p>
        </w:tc>
      </w:tr>
      <w:tr>
        <w:trPr>
          <w:trHeight w:val="7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1 624 296 981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 обеспечение отдельных категорий граждан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1 378 299 925</w:t>
            </w:r>
          </w:p>
        </w:tc>
      </w:tr>
      <w:tr>
        <w:trPr>
          <w:trHeight w:val="10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за вред, причиненный жизни и здоровью, возложенное судом на государство в случае прекращения деятельности юридического лица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786 953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Специальные государственные пособия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95 968 434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Единовременные государственные денежные компенсации отдельным категориям граждан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49 217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пособия семьям, имеющим детей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83 371 491</w:t>
            </w:r>
          </w:p>
        </w:tc>
      </w:tr>
      <w:tr>
        <w:trPr>
          <w:trHeight w:val="10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032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выплату государственной адресной социальной помощи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84 243</w:t>
            </w:r>
          </w:p>
        </w:tc>
      </w:tr>
      <w:tr>
        <w:trPr>
          <w:trHeight w:val="10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выплату государственных пособий на детей до 18 лет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543 746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охраны труда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82 234</w:t>
            </w:r>
          </w:p>
        </w:tc>
      </w:tr>
      <w:tr>
        <w:trPr>
          <w:trHeight w:val="7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организаций социальной защиты на республиканском уровне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239 659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повышению квалификации кадров социально-трудовой сферы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24 721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информационно-аналитическому обеспечению по базе занятости и бедности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296 720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выплаты пенсий и пособий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23 773 249</w:t>
            </w:r>
          </w:p>
        </w:tc>
      </w:tr>
      <w:tr>
        <w:trPr>
          <w:trHeight w:val="7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протезно-ортопедической и сурдологической помощи на республиканском уровне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140 939</w:t>
            </w:r>
          </w:p>
        </w:tc>
      </w:tr>
      <w:tr>
        <w:trPr>
          <w:trHeight w:val="10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оказание социальной защиты и помощи населению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6 738 232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Реализация мероприятий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 занятости 2020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27 270 749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профессиональных стандартов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112 623</w:t>
            </w:r>
          </w:p>
        </w:tc>
      </w:tr>
      <w:tr>
        <w:trPr>
          <w:trHeight w:val="10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046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Обзор состояния рынка труда и модернизация политики занятости Республики Казахстан с учетом перспектив развития экономики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163 601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Создание информационной системы «Карта доступности объектов для инвалидов»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10 576</w:t>
            </w:r>
          </w:p>
        </w:tc>
      </w:tr>
      <w:tr>
        <w:trPr>
          <w:trHeight w:val="7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048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системы социальной защиты населения в соответствии c приоритетами социальной модернизации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79 000</w:t>
            </w:r>
          </w:p>
        </w:tc>
      </w:tr>
      <w:tr>
        <w:trPr>
          <w:trHeight w:val="12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5 812 023</w:t>
            </w:r>
          </w:p>
        </w:tc>
      </w:tr>
      <w:tr>
        <w:trPr>
          <w:trHeight w:val="10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областному бюджету Жамбылской области на содержание вновь вводимого объекта социального обеспечения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448 646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142 347 401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1 959 296</w:t>
            </w:r>
          </w:p>
        </w:tc>
      </w:tr>
      <w:tr>
        <w:trPr>
          <w:trHeight w:val="7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 на изъятие земельных участков для государственных нужд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1 959 296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140 388 105</w:t>
            </w:r>
          </w:p>
        </w:tc>
      </w:tr>
      <w:tr>
        <w:trPr>
          <w:trHeight w:val="7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мероприятий по энергосбережению объектов социальной сферы и жилищно-коммунального хозяйства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150 000</w:t>
            </w:r>
          </w:p>
        </w:tc>
      </w:tr>
      <w:tr>
        <w:trPr>
          <w:trHeight w:val="12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42 735 997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оценки технического состояния инженерных сетей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92 389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обоснований инвестиций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599 214</w:t>
            </w:r>
          </w:p>
        </w:tc>
      </w:tr>
      <w:tr>
        <w:trPr>
          <w:trHeight w:val="7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центров энергоэффективности жилищно-коммунального хозяйства в городах Астане, Алматы и Актобе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698 099</w:t>
            </w:r>
          </w:p>
        </w:tc>
      </w:tr>
      <w:tr>
        <w:trPr>
          <w:trHeight w:val="10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системы водоснабжения и водоотведения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42 058 480</w:t>
            </w:r>
          </w:p>
        </w:tc>
      </w:tr>
      <w:tr>
        <w:trPr>
          <w:trHeight w:val="10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коммунального хозяйства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5 044 717</w:t>
            </w:r>
          </w:p>
        </w:tc>
      </w:tr>
      <w:tr>
        <w:trPr>
          <w:trHeight w:val="15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Алматинской области на формирование уставного капитала уполномоченной организации для строительства, проектирования жилья и инженерно-коммуникационной инфраструктуры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3 080 248</w:t>
            </w:r>
          </w:p>
        </w:tc>
      </w:tr>
      <w:tr>
        <w:trPr>
          <w:trHeight w:val="10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032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20 604 415</w:t>
            </w:r>
          </w:p>
        </w:tc>
      </w:tr>
      <w:tr>
        <w:trPr>
          <w:trHeight w:val="12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благоустройства городов и населенных пунктов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2 618 347</w:t>
            </w:r>
          </w:p>
        </w:tc>
      </w:tr>
      <w:tr>
        <w:trPr>
          <w:trHeight w:val="12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увеличение уставных капиталов специализированных уполномоченных организаций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3 910 179</w:t>
            </w:r>
          </w:p>
        </w:tc>
      </w:tr>
      <w:tr>
        <w:trPr>
          <w:trHeight w:val="20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063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540 042</w:t>
            </w:r>
          </w:p>
        </w:tc>
      </w:tr>
      <w:tr>
        <w:trPr>
          <w:trHeight w:val="10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064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Карагандинской области на строительство жилых домов для переселения жителей из зон обрушения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3 444 800</w:t>
            </w:r>
          </w:p>
        </w:tc>
      </w:tr>
      <w:tr>
        <w:trPr>
          <w:trHeight w:val="10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071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приобретение жилья коммунального жилищного фонда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210 009</w:t>
            </w:r>
          </w:p>
        </w:tc>
      </w:tr>
      <w:tr>
        <w:trPr>
          <w:trHeight w:val="12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075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14 297 038</w:t>
            </w:r>
          </w:p>
        </w:tc>
      </w:tr>
      <w:tr>
        <w:trPr>
          <w:trHeight w:val="10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078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поверенному агенту по исполнению поручения в рамках модернизации строительства систем тепло-, водоснабжения и водоотведения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304 131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103 704 470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 Республики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169 496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Хранение историко-культурных ценностей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169 496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3 333 517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доступа к научно-историческим ценностям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14 376</w:t>
            </w:r>
          </w:p>
        </w:tc>
      </w:tr>
      <w:tr>
        <w:trPr>
          <w:trHeight w:val="7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доступности научной, научно-технической и научно-педагогической информации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2 225 069</w:t>
            </w:r>
          </w:p>
        </w:tc>
      </w:tr>
      <w:tr>
        <w:trPr>
          <w:trHeight w:val="7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мероприятий по молодежной политике и патриотическому воспитанию граждан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1 094 072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53 777 970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Воссоздание, сооружение памятников историко-культурного наследия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728 174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Свод и систематизация изучения культурного наследия казахского народа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31 321</w:t>
            </w:r>
          </w:p>
        </w:tc>
      </w:tr>
      <w:tr>
        <w:trPr>
          <w:trHeight w:val="7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доступа к информации в публичных библиотеках республиканского значения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1 228 079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Производство национальных фильмов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6 577 935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социально значимых и культурных мероприятий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2 575 469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 театрально-концертных организаций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8 841 605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историко-культурного наследия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2 950 537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развития массового спорта и национальных видов спорта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430 490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спорта высших достижений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14 219 488</w:t>
            </w:r>
          </w:p>
        </w:tc>
      </w:tr>
      <w:tr>
        <w:trPr>
          <w:trHeight w:val="7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 политики в области внутриполитической стабильности и общественного согласия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391 966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Издание социально-важных видов литературы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915 051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архивных документов и архива печати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401 172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Стимулирование деятелей в сфере культуры и спорта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36 983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924 857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130 101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Строительство, реконструкция объектов спорта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1 767 109</w:t>
            </w:r>
          </w:p>
        </w:tc>
      </w:tr>
      <w:tr>
        <w:trPr>
          <w:trHeight w:val="10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объектов спорта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11 428 647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Строительство, реконструкция объектов культуры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100 000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Методологическое обеспечение сферы культуры, искусства и спорта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98 986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43 155 249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 информационной политики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42 928 109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032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Стимулирование деятелей в сфере информации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8 026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туристского имиджа Казахстана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219 114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</w:t>
            </w:r>
          </w:p>
        </w:tc>
      </w:tr>
      <w:tr>
        <w:trPr>
          <w:trHeight w:val="10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города Алматы на проектирование и строительство объектов Всемирной зимней универсиады 2017 года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2 000 000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1 268 238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 информационной политики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445 539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инфраструктуры Щучинско-Боровской курортной зоны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822 699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81 585 925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418 887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сейсмологической информации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418 887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62 159 804</w:t>
            </w:r>
          </w:p>
        </w:tc>
      </w:tr>
      <w:tr>
        <w:trPr>
          <w:trHeight w:val="10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газотранспортной системы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10 824 077</w:t>
            </w:r>
          </w:p>
        </w:tc>
      </w:tr>
      <w:tr>
        <w:trPr>
          <w:trHeight w:val="10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ведения учета государственного имущества, право пользования которым подлежит передаче подрядчикам по нефтегазовым проектам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66 217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Консервация и ликвидация урановых рудников, захоронение техногенных отходов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43 220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закрытия шахт Карагандинского угольного бассейна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621 670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радиационной безопасности на территории Республики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2 563 980</w:t>
            </w:r>
          </w:p>
        </w:tc>
      </w:tr>
      <w:tr>
        <w:trPr>
          <w:trHeight w:val="12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ущерба работникам ликвидированных шахт, переданных в Республиканское государственное специализированное предприятие «Карагандаликвидшахт»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415 162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ядерных испытаний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64 102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Центра ядерной медицины и биофизики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528 342</w:t>
            </w:r>
          </w:p>
        </w:tc>
      </w:tr>
      <w:tr>
        <w:trPr>
          <w:trHeight w:val="10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теплоэнергетической системы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46 959 114</w:t>
            </w:r>
          </w:p>
        </w:tc>
      </w:tr>
      <w:tr>
        <w:trPr>
          <w:trHeight w:val="7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нормативно-технической базы в топливно-энергетическом комплексе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73 920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19 007 234</w:t>
            </w:r>
          </w:p>
        </w:tc>
      </w:tr>
      <w:tr>
        <w:trPr>
          <w:trHeight w:val="7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051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инициативы прозрачности деятельности добывающих отраслей в Республике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12 992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052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геологической информации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253 446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Региональные, геолого-съемочные, поисково-оценочные и поисково-разведочные работы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11 153 983</w:t>
            </w:r>
          </w:p>
        </w:tc>
      </w:tr>
      <w:tr>
        <w:trPr>
          <w:trHeight w:val="7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054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минерально-сырьевой базы и недропользования, подземных вод и опасных геологических процессов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564 257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Ликвидация и консервация нефтегазовых скважин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455 000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056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повышения энергоэффективности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260 443</w:t>
            </w:r>
          </w:p>
        </w:tc>
      </w:tr>
      <w:tr>
        <w:trPr>
          <w:trHeight w:val="12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081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 на организацию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6 307 113</w:t>
            </w:r>
          </w:p>
        </w:tc>
      </w:tr>
      <w:tr>
        <w:trPr>
          <w:trHeight w:val="10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171 748 132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158 112 621</w:t>
            </w:r>
          </w:p>
        </w:tc>
      </w:tr>
      <w:tr>
        <w:trPr>
          <w:trHeight w:val="7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Планирование, регулирование, управление в сфере сельского хозяйства и природопользования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10 809 961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074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сельского хозяйства Республики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34 800</w:t>
            </w:r>
          </w:p>
        </w:tc>
      </w:tr>
      <w:tr>
        <w:trPr>
          <w:trHeight w:val="10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201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государственных учреждений и организаций Министерства сельского хозяйства Республики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1 135 717</w:t>
            </w:r>
          </w:p>
        </w:tc>
      </w:tr>
      <w:tr>
        <w:trPr>
          <w:trHeight w:val="7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212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Научные исследования и мероприятия в области агропромышленного комплекса и природопользования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4 468 413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214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растениеводства и обеспечение продовольственной безопасности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9 572 838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215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фитосанитарной безопасности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9 527 016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216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Ветеринарные мероприятия и обеспечение пищевой безопасности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21 044 442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224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и оценка мелиоративного состояния орошаемых земель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293 822</w:t>
            </w:r>
          </w:p>
        </w:tc>
      </w:tr>
      <w:tr>
        <w:trPr>
          <w:trHeight w:val="12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225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20 087 233</w:t>
            </w:r>
          </w:p>
        </w:tc>
      </w:tr>
      <w:tr>
        <w:trPr>
          <w:trHeight w:val="7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227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Возмещение ставки вознаграждения по кредитам (лизингу) на поддержку сельского хозяйства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9 470 158</w:t>
            </w:r>
          </w:p>
        </w:tc>
      </w:tr>
      <w:tr>
        <w:trPr>
          <w:trHeight w:val="20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228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областным бюджетам, бюджетам городов Астаны и Алматы на поддержку субъектов агропромышленного комплекса в регионах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по развитию агропромышленного комплекса в Республике Казахстан на 2013 - 2020 годы «Агробизнес-2020»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20 649 715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229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Сохранение лесов и увеличение лесистости территории республики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767 460</w:t>
            </w:r>
          </w:p>
        </w:tc>
      </w:tr>
      <w:tr>
        <w:trPr>
          <w:trHeight w:val="7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230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лесным хозяйством, обеспечение сохранения и развития лесных ресурсов и животного мира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12 797 642</w:t>
            </w:r>
          </w:p>
        </w:tc>
      </w:tr>
      <w:tr>
        <w:trPr>
          <w:trHeight w:val="7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233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системы планирования, мониторинга, сохранения и эффективного использования природных ресурсов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38 609</w:t>
            </w:r>
          </w:p>
        </w:tc>
      </w:tr>
      <w:tr>
        <w:trPr>
          <w:trHeight w:val="12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234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областному бюджету Жамбылской области на берегоукрепительные работы на реке Шу вдоль Государственной границы Республики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2 291 532</w:t>
            </w:r>
          </w:p>
        </w:tc>
      </w:tr>
      <w:tr>
        <w:trPr>
          <w:trHeight w:val="7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235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системы водоснабжения, гидротехнических сооружений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20 478 677</w:t>
            </w:r>
          </w:p>
        </w:tc>
      </w:tr>
      <w:tr>
        <w:trPr>
          <w:trHeight w:val="10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237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и восстановление особо аварийных участков межхозяйственных каналов и гидромелиоративных сооружений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836 281</w:t>
            </w:r>
          </w:p>
        </w:tc>
      </w:tr>
      <w:tr>
        <w:trPr>
          <w:trHeight w:val="10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238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Регулирование использования и охраны водного фонда, обеспечение функционирования водохозяйственных систем и сооружений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10 275 663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239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Сохранение и воспроизводство рыбных ресурсов и других водных животных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848 662</w:t>
            </w:r>
          </w:p>
        </w:tc>
      </w:tr>
      <w:tr>
        <w:trPr>
          <w:trHeight w:val="10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240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увеличение водности поверхностных водных ресурсов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1 333 755</w:t>
            </w:r>
          </w:p>
        </w:tc>
      </w:tr>
      <w:tr>
        <w:trPr>
          <w:trHeight w:val="12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244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содержание подразделений местных исполнительных органов агропромышленного комплекса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1 350 225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4 803 091</w:t>
            </w:r>
          </w:p>
        </w:tc>
      </w:tr>
      <w:tr>
        <w:trPr>
          <w:trHeight w:val="7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качественных и количественных показателей (экологических нормативов и требований)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26 910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охраны окружающей среды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1 600 000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наблюдений за состоянием окружающей среды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1 428 844</w:t>
            </w:r>
          </w:p>
        </w:tc>
      </w:tr>
      <w:tr>
        <w:trPr>
          <w:trHeight w:val="12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охраны окружающей среды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1 280 467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Ликвидация природных и техногенных загрязнений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177 761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системы гидрометеомониторинга Щучинско-Боровской курортной зоны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201 941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Районирование территории Казахстана по климатическим характеристикам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13 174</w:t>
            </w:r>
          </w:p>
        </w:tc>
      </w:tr>
      <w:tr>
        <w:trPr>
          <w:trHeight w:val="10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поддержку использования возобновляемых источников энергии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13 290</w:t>
            </w:r>
          </w:p>
        </w:tc>
      </w:tr>
      <w:tr>
        <w:trPr>
          <w:trHeight w:val="7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Концепции по переходу к «зеленой экономике» и Программы партнерства «Зеленый Мост»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60 704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8 222 370</w:t>
            </w:r>
          </w:p>
        </w:tc>
      </w:tr>
      <w:tr>
        <w:trPr>
          <w:trHeight w:val="15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 на субсидирование стоимости услуг по подаче питьевой воды из особо важных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2 375 975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сведений государственного земельного кадастра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2 842 076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топографо-геодезической и картографической продукцией и ее хранение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2 505 316</w:t>
            </w:r>
          </w:p>
        </w:tc>
      </w:tr>
      <w:tr>
        <w:trPr>
          <w:trHeight w:val="15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076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содержание штатной численности уполномоченного органа по контролю за использованием и охраной земель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499 003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610 050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Охрана, защита, воспроизводство лесов и животного мира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610 050</w:t>
            </w:r>
          </w:p>
        </w:tc>
      </w:tr>
      <w:tr>
        <w:trPr>
          <w:trHeight w:val="7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15 387 137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799 947</w:t>
            </w:r>
          </w:p>
        </w:tc>
      </w:tr>
      <w:tr>
        <w:trPr>
          <w:trHeight w:val="12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привлечению инвестиций, функционированию и развитию специальной экономической зоны «Национальный индустриальный нефтехимический технопарк»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152 087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технологического характера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647 860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7 725 047</w:t>
            </w:r>
          </w:p>
        </w:tc>
      </w:tr>
      <w:tr>
        <w:trPr>
          <w:trHeight w:val="7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иследования технологического характера в области промышленности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1 770 390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058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хранения информации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352 186</w:t>
            </w:r>
          </w:p>
        </w:tc>
      </w:tr>
      <w:tr>
        <w:trPr>
          <w:trHeight w:val="10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059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создания новых, модернизация и оздоровление действующих производств в рамках направления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Производительность-2020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»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697 311</w:t>
            </w:r>
          </w:p>
        </w:tc>
      </w:tr>
      <w:tr>
        <w:trPr>
          <w:trHeight w:val="12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для развития индустриально-инновационной инфраструктуры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4 905 160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6 862 143</w:t>
            </w:r>
          </w:p>
        </w:tc>
      </w:tr>
      <w:tr>
        <w:trPr>
          <w:trHeight w:val="10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нормативно-технических документов в сфере архитектурной, градостроительной и строительной деятельности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6 227 917</w:t>
            </w:r>
          </w:p>
        </w:tc>
      </w:tr>
      <w:tr>
        <w:trPr>
          <w:trHeight w:val="20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077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содержание штатной численности местных исполнительных органов по делам архитектуры, градостроительства, строительства и государственного архитектурно-строительного контроля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634 226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488 995 689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488 995 689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автомобильных дорог на республиканском уровне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302 182 776</w:t>
            </w:r>
          </w:p>
        </w:tc>
      </w:tr>
      <w:tr>
        <w:trPr>
          <w:trHeight w:val="12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Капитальный, средний и текущий ремонт, содержание, озеленение, диагностика и инструментальное обследование автомобильных дорог республиканского значения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41 000 000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качества выполнения дорожно-строительных и ремонтных работ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641 861</w:t>
            </w:r>
          </w:p>
        </w:tc>
      </w:tr>
      <w:tr>
        <w:trPr>
          <w:trHeight w:val="10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транспортной инфраструктуры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60 690 318</w:t>
            </w:r>
          </w:p>
        </w:tc>
      </w:tr>
      <w:tr>
        <w:trPr>
          <w:trHeight w:val="7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организации работ по строительству, реконструкции, ремонту и содержанию автомобильных дорог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1 997 047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водных путей в судоходном состоянии и содержание шлюзов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5 274 375</w:t>
            </w:r>
          </w:p>
        </w:tc>
      </w:tr>
      <w:tr>
        <w:trPr>
          <w:trHeight w:val="7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классификации и технической безопасности судов внутреннего водного плавания «река-море»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104 612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инфраструктуры водного транспорта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119 000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инфраструктуры воздушного транспорта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2 573 306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регулярных внутренних авиаперевозок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1 262 289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первоначальной подготовки пилотов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144 868</w:t>
            </w:r>
          </w:p>
        </w:tc>
      </w:tr>
      <w:tr>
        <w:trPr>
          <w:trHeight w:val="7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железнодорожных пассажирских перевозок по социально значимым межобластным сообщениям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22 094 284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 здания административно-технологического комплекса «Transport tower»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434 803</w:t>
            </w:r>
          </w:p>
        </w:tc>
      </w:tr>
      <w:tr>
        <w:trPr>
          <w:trHeight w:val="10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 на финансирование приоритетных проектов транспортной инфраструктуры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3 500 000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обучению населения в рамках «электронного правительства»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99 910</w:t>
            </w:r>
          </w:p>
        </w:tc>
      </w:tr>
      <w:tr>
        <w:trPr>
          <w:trHeight w:val="12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«одного окна»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16 948 688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 межведомственных информационных систем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9 931 856</w:t>
            </w:r>
          </w:p>
        </w:tc>
      </w:tr>
      <w:tr>
        <w:trPr>
          <w:trHeight w:val="12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проведению оценки эффективности деятельности центральных государственных и местных исполнительных органов по применению информационных технологий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56 250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«электронного правительства»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1 163 480</w:t>
            </w:r>
          </w:p>
        </w:tc>
      </w:tr>
      <w:tr>
        <w:trPr>
          <w:trHeight w:val="12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специализированных центров обслуживания населения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1 442 253</w:t>
            </w:r>
          </w:p>
        </w:tc>
      </w:tr>
      <w:tr>
        <w:trPr>
          <w:trHeight w:val="7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 мобильного Правительства Республики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964 037</w:t>
            </w:r>
          </w:p>
        </w:tc>
      </w:tr>
      <w:tr>
        <w:trPr>
          <w:trHeight w:val="7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убытков операторов сельской связи по предоставлению универсальных услуг связи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6 594 606</w:t>
            </w:r>
          </w:p>
        </w:tc>
      </w:tr>
      <w:tr>
        <w:trPr>
          <w:trHeight w:val="7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Техническое сопровождение системы мониторинга радиочастотного спектра и радиоэлектронных средств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408 262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Сопровождение системы управления и мониторинга сетей операторов связи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3 858 575</w:t>
            </w:r>
          </w:p>
        </w:tc>
      </w:tr>
      <w:tr>
        <w:trPr>
          <w:trHeight w:val="7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Международно-правовая защита и координация орбитально-частотного ресурса Республики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149 429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Сопровождение системы мониторинга информационно-коммуникационных сетей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229 683</w:t>
            </w:r>
          </w:p>
        </w:tc>
      </w:tr>
      <w:tr>
        <w:trPr>
          <w:trHeight w:val="10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утилизации, рекультивации и ремонта объектов комплекса «Байконур», не входящих в состав арендуемых Российской Федерацией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153 000</w:t>
            </w:r>
          </w:p>
        </w:tc>
      </w:tr>
      <w:tr>
        <w:trPr>
          <w:trHeight w:val="7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банкам-агентам по обслуживанию бюджетного кредита в рамках межправительственного соглашения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12 450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управления космическими аппаратами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2 718 116</w:t>
            </w:r>
          </w:p>
        </w:tc>
      </w:tr>
      <w:tr>
        <w:trPr>
          <w:trHeight w:val="10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046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объектов комплекса «Байконур», не вошедших в состав аренды Российской Федерации и исключенных из него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85 908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космической системы научно-технологического назначения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1 369 647</w:t>
            </w:r>
          </w:p>
        </w:tc>
      </w:tr>
      <w:tr>
        <w:trPr>
          <w:trHeight w:val="7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076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космической деятельности, транспорта и коммуникаций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790 000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660 960 721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1 422 784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Представительские затраты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1 422 784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396 959 046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 Правительства Республики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317 866 086</w:t>
            </w:r>
          </w:p>
        </w:tc>
      </w:tr>
      <w:tr>
        <w:trPr>
          <w:trHeight w:val="12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процентной ставки вознаграждения в рамках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посткризисного восстановления (оздоровление конкурентоспособных предприятий)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»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15 280 562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Погашение простых векселей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6 607 112</w:t>
            </w:r>
          </w:p>
        </w:tc>
      </w:tr>
      <w:tr>
        <w:trPr>
          <w:trHeight w:val="10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046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реализации планов оздоровлений участников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посткризисного восстановления (оздоровление конкурентоспособных предприятий)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»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153 700</w:t>
            </w:r>
          </w:p>
        </w:tc>
      </w:tr>
      <w:tr>
        <w:trPr>
          <w:trHeight w:val="255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076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57 051 586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4 125 148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 в области энергетики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69 936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Ведение гидрометеорологического мониторинга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4 055 212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14 341 980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в сфере технического регулирования и метрологии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2 011 794</w:t>
            </w:r>
          </w:p>
        </w:tc>
      </w:tr>
      <w:tr>
        <w:trPr>
          <w:trHeight w:val="7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063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 в области индустриально-инновационного развития Республики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1 156 731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064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институтов национальной инновационной системы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1 204 794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065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стимулирования инновационной активности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138 086</w:t>
            </w:r>
          </w:p>
        </w:tc>
      </w:tr>
      <w:tr>
        <w:trPr>
          <w:trHeight w:val="7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066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сопровождению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по индустриально-инновационному развитию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246 970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привлечению инвестиций в Республику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3 632 512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068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Предоставление инновационных грантов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698 751</w:t>
            </w:r>
          </w:p>
        </w:tc>
      </w:tr>
      <w:tr>
        <w:trPr>
          <w:trHeight w:val="10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069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привлечению инвестиций, функционированию и развитию специальной экономической зоны «Парк инновационных технологий»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295 504</w:t>
            </w:r>
          </w:p>
        </w:tc>
      </w:tr>
      <w:tr>
        <w:trPr>
          <w:trHeight w:val="10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071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города Алматы на развитие инфраструктуры специальной экономической зоны «Парк инновационных технологий»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3 948 974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072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Стратегия повышения отраслевой конкурентоспособности Казахстана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222 260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073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развитию местного содержания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785 604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243 002 801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хранение государственного материального резерва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11 618 838</w:t>
            </w:r>
          </w:p>
        </w:tc>
      </w:tr>
      <w:tr>
        <w:trPr>
          <w:trHeight w:val="7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Оздоровление и усиление предпринимательского потенциала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«Дорожная карта бизнеса 2020»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2 957 277</w:t>
            </w:r>
          </w:p>
        </w:tc>
      </w:tr>
      <w:tr>
        <w:trPr>
          <w:trHeight w:val="7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Оплата услуг оператора и финансового агента, оказываемых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«Дорожная карта бизнеса 2020»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720 000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обеспечение предпринимателей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580 000</w:t>
            </w:r>
          </w:p>
        </w:tc>
      </w:tr>
      <w:tr>
        <w:trPr>
          <w:trHeight w:val="10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046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областному бюджету Мангистауской области на поддержку предпринимательства в городе Жанаозен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44 435</w:t>
            </w:r>
          </w:p>
        </w:tc>
      </w:tr>
      <w:tr>
        <w:trPr>
          <w:trHeight w:val="12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областным бюджетам, бюджетам городов Астаны и Алматы на поддержку частного предпринимательства в регионах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«Дорожная карта бизнеса 2020»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28 300 000</w:t>
            </w:r>
          </w:p>
        </w:tc>
      </w:tr>
      <w:tr>
        <w:trPr>
          <w:trHeight w:val="12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051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развитие индустриальной инфраструктуры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«Дорожная карта бизнеса 2020»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18 493 309</w:t>
            </w:r>
          </w:p>
        </w:tc>
      </w:tr>
      <w:tr>
        <w:trPr>
          <w:trHeight w:val="10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052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областным бюджетам на развитие инженерной инфраструктуры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10 810 578</w:t>
            </w:r>
          </w:p>
        </w:tc>
      </w:tr>
      <w:tr>
        <w:trPr>
          <w:trHeight w:val="7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 на реализацию текущих мероприятий в моногородах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6 146 984</w:t>
            </w:r>
          </w:p>
        </w:tc>
      </w:tr>
      <w:tr>
        <w:trPr>
          <w:trHeight w:val="10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054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 на реализацию бюджетных инвестиционных проектов в моногородах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8 755 792</w:t>
            </w:r>
          </w:p>
        </w:tc>
      </w:tr>
      <w:tr>
        <w:trPr>
          <w:trHeight w:val="17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527 000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065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Целевое перечисление в АО «Национальная компания «Астана ЭКСПО-2017»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154 048 588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1 108 962</w:t>
            </w:r>
          </w:p>
        </w:tc>
      </w:tr>
      <w:tr>
        <w:trPr>
          <w:trHeight w:val="7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Управления делами Президента Республики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1 108 962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302 745 668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302 745 668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правительственного долга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302 745 668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904 371 171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904 371 171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400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Субвенции областным бюджетам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904 371 171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78 361 053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190 476 745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10 046 043</w:t>
            </w:r>
          </w:p>
        </w:tc>
      </w:tr>
      <w:tr>
        <w:trPr>
          <w:trHeight w:val="7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10 046 043</w:t>
            </w:r>
          </w:p>
        </w:tc>
      </w:tr>
      <w:tr>
        <w:trPr>
          <w:trHeight w:val="10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Кредитование областных бюджетов на содействие развитию предпринимательства на селе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 занятости 2020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10 046 043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100 848 351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100 848 351</w:t>
            </w:r>
          </w:p>
        </w:tc>
      </w:tr>
      <w:tr>
        <w:trPr>
          <w:trHeight w:val="10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072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бюджетов, бюджетов городов Астаны и Алматы на проектирование и (или) строительство жилья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40 848 351</w:t>
            </w:r>
          </w:p>
        </w:tc>
      </w:tr>
      <w:tr>
        <w:trPr>
          <w:trHeight w:val="10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074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бюджетов, бюджетов городов Астаны и Алматы на реконструкцию и строительство систем тепло-, водоснабжения и водоотведения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60 000 000</w:t>
            </w:r>
          </w:p>
        </w:tc>
      </w:tr>
      <w:tr>
        <w:trPr>
          <w:trHeight w:val="10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68 695 362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60 000 000</w:t>
            </w:r>
          </w:p>
        </w:tc>
      </w:tr>
      <w:tr>
        <w:trPr>
          <w:trHeight w:val="10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«Национальный управляющий холдинг «КазАгро» для проведения мероприятий по поддержке субъектов агропромышленного комплекса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60 000 000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8 695 362</w:t>
            </w:r>
          </w:p>
        </w:tc>
      </w:tr>
      <w:tr>
        <w:trPr>
          <w:trHeight w:val="7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8 695 362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10 886 989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217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350 989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обязательств по государственным гарантиям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350 989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10 536 000</w:t>
            </w:r>
          </w:p>
        </w:tc>
      </w:tr>
      <w:tr>
        <w:trPr>
          <w:trHeight w:val="7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048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 на содействие развитию предпринимательства в моногородах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1 674 000</w:t>
            </w:r>
          </w:p>
        </w:tc>
      </w:tr>
      <w:tr>
        <w:trPr>
          <w:trHeight w:val="10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«Фонд национального благосостояния «Самрук-Казына» для обеспечения конкурентоспособности и устойчивости национальной экономики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8 862 000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112 115 692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112 115 692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110 650 005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110 650 005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Возврат требований по оплаченным государственным гарантиям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1 465 687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Возврат юридическими лицами требований по оплаченным государственным гарантиям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1 465 687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188 864 239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189 814 239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1 019 016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1 019 016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акций международных финансовых организаций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1 019 016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6 986 470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286 470</w:t>
            </w:r>
          </w:p>
        </w:tc>
      </w:tr>
      <w:tr>
        <w:trPr>
          <w:trHeight w:val="7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075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«Научно-исследовательский институт пожарной безопасности и гражданской обороны»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286 470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6 700 000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«Казахвзрывпром»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6 700 000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276 360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276 360</w:t>
            </w:r>
          </w:p>
        </w:tc>
      </w:tr>
      <w:tr>
        <w:trPr>
          <w:trHeight w:val="7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094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«Казахский агротехнический университет имени Сакена Сейфуллина»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276 360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7 000 000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5 000 000</w:t>
            </w:r>
          </w:p>
        </w:tc>
      </w:tr>
      <w:tr>
        <w:trPr>
          <w:trHeight w:val="17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083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«Национальный управляющий холдинг «Байтерек» с последующим увеличением уставного капитала АО «Казахстанский фонд гарантирования ипотечных кредитов» для реализации механизма гарантирования долевых вкладов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5 000 000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</w:t>
            </w:r>
          </w:p>
        </w:tc>
      </w:tr>
      <w:tr>
        <w:trPr>
          <w:trHeight w:val="7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«Фонд развития жилищно-коммунального хозяйства»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2 000 000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125 635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125 635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технопарка «Парк ядерных технологий» в городе Курчатове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125 635</w:t>
            </w:r>
          </w:p>
        </w:tc>
      </w:tr>
      <w:tr>
        <w:trPr>
          <w:trHeight w:val="7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3 713 530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3 713 530</w:t>
            </w:r>
          </w:p>
        </w:tc>
      </w:tr>
      <w:tr>
        <w:trPr>
          <w:trHeight w:val="7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084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юридических лиц в области индустриального развития и промышленной безопасности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3 713 530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30 000 000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30 000 000</w:t>
            </w:r>
          </w:p>
        </w:tc>
      </w:tr>
      <w:tr>
        <w:trPr>
          <w:trHeight w:val="7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«Национальный инфокоммуникационный холдинг «Зерде»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1 000 000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079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«Международный аэропорт Астана»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29 000 000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140 693 228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136 990 750</w:t>
            </w:r>
          </w:p>
        </w:tc>
      </w:tr>
      <w:tr>
        <w:trPr>
          <w:trHeight w:val="12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«Фонд национального благосостояния «Самрук-Казына» для обеспечения конкурентоспособности и устойчивости национальной экономики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136 990 750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3 702 478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«Астана қонақ үйі»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3 702 478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950 000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950 000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950 000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950 000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-1 256 479 885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1 256 479 885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 внесении 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Закон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 республиканском бюджете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2015 - 2017 годы»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марта 2015 года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290-V ЗРК  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 республиканском бюджете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2015 - 2017 годы»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ноября 2014 года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259-V ЗРК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 Объемы поступлений в бюджет на 2015 год,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направляемые в Национальный фонд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2"/>
        <w:gridCol w:w="1533"/>
        <w:gridCol w:w="1852"/>
        <w:gridCol w:w="7170"/>
        <w:gridCol w:w="2833"/>
      </w:tblGrid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24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1 801 536 658</w:t>
            </w:r>
          </w:p>
        </w:tc>
      </w:tr>
      <w:tr>
        <w:trPr>
          <w:trHeight w:val="3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1 800 836 658</w:t>
            </w:r>
          </w:p>
        </w:tc>
      </w:tr>
      <w:tr>
        <w:trPr>
          <w:trHeight w:val="34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688 530 524</w:t>
            </w:r>
          </w:p>
        </w:tc>
      </w:tr>
      <w:tr>
        <w:trPr>
          <w:trHeight w:val="3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688 530 524</w:t>
            </w:r>
          </w:p>
        </w:tc>
      </w:tr>
      <w:tr>
        <w:trPr>
          <w:trHeight w:val="28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1 112 306 134</w:t>
            </w:r>
          </w:p>
        </w:tc>
      </w:tr>
      <w:tr>
        <w:trPr>
          <w:trHeight w:val="3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1 112 306 134</w:t>
            </w:r>
          </w:p>
        </w:tc>
      </w:tr>
      <w:tr>
        <w:trPr>
          <w:trHeight w:val="28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45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9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на предприятия нефтяного сектора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700 000</w:t>
            </w:r>
          </w:p>
        </w:tc>
      </w:tr>
      <w:tr>
        <w:trPr>
          <w:trHeight w:val="3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</w:tr>
      <w:tr>
        <w:trPr>
          <w:trHeight w:val="34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