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582f2" w14:textId="2a582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Протокола о размещении объектов военной инфраструктуры на территориях государств-членов Организации Договора о коллективной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30 января 2014 года № 170-V ЗРК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Ратифицировать Протокол о размещении объектов военной инфраструктуры на территориях государств-членов Организации Договора о коллективной безопасности, совершенный в Москве 20 декабря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 Н. НАЗАРБАЕВ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ПРОТОКОЛ</w:t>
      </w:r>
      <w:r>
        <w:br/>
      </w:r>
      <w:r>
        <w:rPr>
          <w:rFonts w:ascii="Times New Roman"/>
          <w:b/>
          <w:i w:val="false"/>
          <w:color w:val="000000"/>
        </w:rPr>
        <w:t>
о размещении объектов военной инфраструктуры на территориях</w:t>
      </w:r>
      <w:r>
        <w:br/>
      </w:r>
      <w:r>
        <w:rPr>
          <w:rFonts w:ascii="Times New Roman"/>
          <w:b/>
          <w:i w:val="false"/>
          <w:color w:val="000000"/>
        </w:rPr>
        <w:t>
государств-членов Организации Договора</w:t>
      </w:r>
      <w:r>
        <w:br/>
      </w:r>
      <w:r>
        <w:rPr>
          <w:rFonts w:ascii="Times New Roman"/>
          <w:b/>
          <w:i w:val="false"/>
          <w:color w:val="000000"/>
        </w:rPr>
        <w:t>
о коллективной безопасности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Государства - члены Организации Договора о коллективной безопасности, далее именуемые Сторонами,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намереваясь повысить эффективность деятельности Организации Договора о коллективной безопасности (далее - Организация),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стремясь к дальнейшему развитию сотрудничества, осуществляемого в рамках Организации,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договорились о нижеследующем:</w:t>
      </w:r>
    </w:p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Стороны принимают решение о размещении на своих территориях группировок войск (сил), объектов военной инфраструктуры государств, не являющихся членами Организации, после проведения неотложных консультаций (согласования) с другими Сторонами и при отсутствии их официальных возражений.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Спорные вопросы, связанные с применением или толкованием настоящего Протокола, разрешаются путем консультаций и переговоров заинтересованных Сторон.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Изменения и дополнения в настоящий Протокол вносятся по взаимному согласию и оформляются отдельными протоколами, которые являются неотъемлемой частью настоящего Протокола и вступают в силу в порядке, предусмотренном </w:t>
      </w:r>
      <w:r>
        <w:rPr>
          <w:rFonts w:ascii="Times New Roman"/>
          <w:b w:val="false"/>
          <w:i w:val="false"/>
          <w:color w:val="000000"/>
          <w:sz w:val="28"/>
        </w:rPr>
        <w:t>статьей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Протокола.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Настоящий Протокол вступает в силу со дня сдачи на хранение депозитарию четвертого письменного уведомления о выполнении подписавшими его Сторонами внутригосударственных процедур, необходимых для вступления его в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Сторон, выполнивших необходимые внутригосударственные процедуры позднее, настоящий Протокол вступает в силу со дня сдачи соответствующих документов депозитарию.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Настоящий Протокол действует в течение срока действия </w:t>
      </w:r>
      <w:r>
        <w:rPr>
          <w:rFonts w:ascii="Times New Roman"/>
          <w:b w:val="false"/>
          <w:i w:val="false"/>
          <w:color w:val="000000"/>
          <w:sz w:val="28"/>
        </w:rPr>
        <w:t>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коллективной безопасности от 15 мая 1992 года, если Стороны не договорятся об ином.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Каждая Сторона может выйти из настоящего Протокола, направив письменное уведомление депозитарию не позднее чем за шесть месяцев до даты выхода, урегулировав финансовые и иные обязательства, возникшие за время действия настоящего Протокола.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После вступления в силу настоящего Протокола он открыт для присоединения к нему других государств - членов Организации. Для присоединяющегося государства настоящий Протокол вступает в силу по истечении 30 дней с даты сдачи на хранение депозитарию документа о присоединении.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Совершено в городе Москве 20 декабря 2011 года в одном подлинном экземпляре на русском языке. Подлинный экземпляр хранится в Секретариате Организации Договора о коллективной безопасности, который направит каждой Стороне, подписавшей настоящий Протокол, его заверенную копию.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 Республику Армения           За Российскую Федерацию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 Республику Беларусь         За Республику Таджикистан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 Республику Казахстан        За Республику Узбекистан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 Кыргызскую Республику</w:t>
      </w:r>
    </w:p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ПРОТОКОЛ</w:t>
      </w:r>
      <w:r>
        <w:br/>
      </w:r>
      <w:r>
        <w:rPr>
          <w:rFonts w:ascii="Times New Roman"/>
          <w:b/>
          <w:i w:val="false"/>
          <w:color w:val="000000"/>
        </w:rPr>
        <w:t>
об исправлении текста Протокола о размещении объектов военной</w:t>
      </w:r>
      <w:r>
        <w:br/>
      </w:r>
      <w:r>
        <w:rPr>
          <w:rFonts w:ascii="Times New Roman"/>
          <w:b/>
          <w:i w:val="false"/>
          <w:color w:val="000000"/>
        </w:rPr>
        <w:t>
инфраструктуры на территориях государств-членов Организации</w:t>
      </w:r>
      <w:r>
        <w:br/>
      </w:r>
      <w:r>
        <w:rPr>
          <w:rFonts w:ascii="Times New Roman"/>
          <w:b/>
          <w:i w:val="false"/>
          <w:color w:val="000000"/>
        </w:rPr>
        <w:t>
Договора о коллективной безопасности от 20 декабря 2011 года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Генеральный секретарь Организации Договора о коллективной безопасности,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действуя в качестве депозитария в отношении заключаемых в рамках Организации международных договоров,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Устава Организации Договора о коллективной безопасности от 7 октября 2002 года,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79</w:t>
      </w:r>
      <w:r>
        <w:rPr>
          <w:rFonts w:ascii="Times New Roman"/>
          <w:b w:val="false"/>
          <w:i w:val="false"/>
          <w:color w:val="000000"/>
          <w:sz w:val="28"/>
        </w:rPr>
        <w:t> Венской конвенции о праве международных договоров,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принимая во внимание, что в тексте Протокола о размещении объектов военной инфраструктуры на территориях государств-членов Организации Договора о коллективной безопасности от 20 декабря 2011 года (далее - Протокол), обнаружена техническая ошибка, подлежащая исправлению, с согласия государств, подписавших указанное Соглашение,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составил настоящий Протокол о внесении в текст вышеуказанного Протокола следующего исправления: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 статьи 5 исключить запятую после слов «не позднее».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Указанное исправление внесено в текст подлинного экземпляра и парафировано мною.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Исправленный текст заменяет собой содержащий ошибки текст ab initio.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Совершено в городе Москве 28 февраля 2013 года в одном подлинном экземпляре на русском языке. Подлинный экземпляр хранится у депозитария, который направит каждому государству, подписавшему Протокол о размещении объектов военной инфраструктуры на территориях государств-членов Организации Договора о коллективной безопасности, его заверенную копию.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Генеральный секретарь ОДКБ                Н. Бордюжа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