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e83b" w14:textId="752e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бюджете на 2014 - 2016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декабря 2013 года № 148-V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000000"/>
          <w:sz w:val="28"/>
        </w:rPr>
        <w:t>ст. 30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/>
          <w:i w:val="false"/>
          <w:color w:val="000000"/>
          <w:sz w:val="28"/>
        </w:rPr>
        <w:t xml:space="preserve">. Утвердить республиканский бюджет на 2014–2016 годы согласно </w:t>
      </w:r>
      <w:r>
        <w:rPr>
          <w:rFonts w:ascii="Times New Roman"/>
          <w:b/>
          <w:i w:val="false"/>
          <w:color w:val="000000"/>
          <w:sz w:val="28"/>
        </w:rPr>
        <w:t>приложениям 1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 и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6 034 033 073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3 813 306 986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119 352 289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7 752 678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2 093 621 120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6 574 979 147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46 577 958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118 743 399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72 165 441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495 325 022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496 575 022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1 250 000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– -1 082 849 054 тысячи тенге, или 2,6 процента к валовому внутреннему продукту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1 082 849 054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07.11.2014 </w:t>
      </w:r>
      <w:r>
        <w:rPr>
          <w:rFonts w:ascii="Times New Roman"/>
          <w:b w:val="false"/>
          <w:i w:val="false"/>
          <w:color w:val="000000"/>
          <w:sz w:val="28"/>
        </w:rPr>
        <w:t>№ 247-V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/>
          <w:i w:val="false"/>
          <w:color w:val="000000"/>
          <w:sz w:val="28"/>
        </w:rPr>
        <w:t>. Предусмотреть в республиканском бюджете на 2014 год поступления арендных плат за пользование Российской Федерацией комплексом "Байконур" в сумме 21 275 000 тысяч тенге и военными полигонами в сумме 4 585 410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 в редакции Закона РК от 31.03.2014 </w:t>
      </w:r>
      <w:r>
        <w:rPr>
          <w:rFonts w:ascii="Times New Roman"/>
          <w:b w:val="false"/>
          <w:i w:val="false"/>
          <w:color w:val="ff0000"/>
          <w:sz w:val="28"/>
        </w:rPr>
        <w:t>№ 182-V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/>
          <w:i w:val="false"/>
          <w:color w:val="000000"/>
          <w:sz w:val="28"/>
        </w:rPr>
        <w:t xml:space="preserve">. Утвердить объемы поступлений в бюджет на 2014 год, направляемых в </w:t>
      </w:r>
      <w:r>
        <w:rPr>
          <w:rFonts w:ascii="Times New Roman"/>
          <w:b/>
          <w:i w:val="false"/>
          <w:color w:val="000000"/>
          <w:sz w:val="28"/>
        </w:rPr>
        <w:t>Национальный фонд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Казахстан, согласно </w:t>
      </w:r>
      <w:r>
        <w:rPr>
          <w:rFonts w:ascii="Times New Roman"/>
          <w:b/>
          <w:i w:val="false"/>
          <w:color w:val="000000"/>
          <w:sz w:val="28"/>
        </w:rPr>
        <w:t>приложению 4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/>
          <w:i w:val="false"/>
          <w:color w:val="000000"/>
          <w:sz w:val="28"/>
        </w:rPr>
        <w:t>. Установить, что в доход соответствующего бюджета зачисляются: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коду "Налог на добычу полезных ископаемых" классификации доходов единой бюджетной классификации – задолженность недропользователей по роялти, а также роялти по контрактам на недропользование, в которых сохраняются гарантии стабильности налогового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коду "Социальный налог" классификации доходов единой бюджетной классификации –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налогоплательщики, осуществляющие деятельность по контрактам на недропользование, в которых сохраняются гарантии стабильности налогового режима, уменьшают вышеуказанные отчисления или социальный налог на сумму отчислений в Государственный фонд социального страхования, исчисленную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страховании";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коду "Бензин (за исключением авиационного) собственного производства, реализуемый производителями оптом" – задолженность по сбору с бензина, ранее поступавшему в Дорожный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коду "Дизельное топливо собственного производства, реализуемое производителями оптом" – задолженность по сбору с дизельного топлива, ранее поступавшему в Дорожный фонд.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/>
          <w:i w:val="false"/>
          <w:color w:val="000000"/>
          <w:sz w:val="28"/>
        </w:rPr>
        <w:t xml:space="preserve">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</w:t>
      </w:r>
      <w:r>
        <w:rPr>
          <w:rFonts w:ascii="Times New Roman"/>
          <w:b/>
          <w:i w:val="false"/>
          <w:color w:val="000000"/>
          <w:sz w:val="28"/>
        </w:rPr>
        <w:t>выплачивавшихся</w:t>
      </w:r>
      <w:r>
        <w:rPr>
          <w:rFonts w:ascii="Times New Roman"/>
          <w:b/>
          <w:i w:val="false"/>
          <w:color w:val="000000"/>
          <w:sz w:val="28"/>
        </w:rPr>
        <w:t xml:space="preserve"> из Фонда 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  <w:r>
        <w:rPr>
          <w:rFonts w:ascii="Times New Roman"/>
          <w:b/>
          <w:i w:val="false"/>
          <w:color w:val="000000"/>
          <w:sz w:val="28"/>
        </w:rPr>
        <w:t xml:space="preserve">. Предусмотреть в республиканском бюджете на 2014 год объемы </w:t>
      </w:r>
      <w:r>
        <w:rPr>
          <w:rFonts w:ascii="Times New Roman"/>
          <w:b/>
          <w:i w:val="false"/>
          <w:color w:val="000000"/>
          <w:sz w:val="28"/>
        </w:rPr>
        <w:t>бюджетных изъятий</w:t>
      </w:r>
      <w:r>
        <w:rPr>
          <w:rFonts w:ascii="Times New Roman"/>
          <w:b/>
          <w:i w:val="false"/>
          <w:color w:val="000000"/>
          <w:sz w:val="28"/>
        </w:rPr>
        <w:t xml:space="preserve"> из областных бюджетов, бюджета города Алматы в республиканский бюджет в сумме 132 020 646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– 51 211 260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– 10 079 859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70 729 527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/>
          <w:i w:val="false"/>
          <w:color w:val="000000"/>
          <w:sz w:val="28"/>
        </w:rPr>
        <w:t xml:space="preserve">. Предусмотреть в республиканском бюджете на 2014 год поступления трансфертов из областных бюджетов </w:t>
      </w:r>
      <w:r>
        <w:rPr>
          <w:rFonts w:ascii="Times New Roman"/>
          <w:b/>
          <w:i w:val="false"/>
          <w:color w:val="000000"/>
          <w:sz w:val="28"/>
        </w:rPr>
        <w:t>Акмолинской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Алматинской</w:t>
      </w:r>
      <w:r>
        <w:rPr>
          <w:rFonts w:ascii="Times New Roman"/>
          <w:b/>
          <w:i w:val="false"/>
          <w:color w:val="000000"/>
          <w:sz w:val="28"/>
        </w:rPr>
        <w:t xml:space="preserve">, Актюбинской, Восточно-Казахстанской, Южно-Казахстанской областей в сумме 6 600 474 тысяч тенге в связи с передачей расходов, предусмотренных на осуществление образовательного процесса в организациях среднего образования в соответствии с </w:t>
      </w:r>
      <w:r>
        <w:rPr>
          <w:rFonts w:ascii="Times New Roman"/>
          <w:b/>
          <w:i w:val="false"/>
          <w:color w:val="000000"/>
          <w:sz w:val="28"/>
        </w:rPr>
        <w:t>государственными общеобязательными стандартами</w:t>
      </w:r>
      <w:r>
        <w:rPr>
          <w:rFonts w:ascii="Times New Roman"/>
          <w:b/>
          <w:i w:val="false"/>
          <w:color w:val="000000"/>
          <w:sz w:val="28"/>
        </w:rPr>
        <w:t xml:space="preserve"> образования, для проведения апробации по внедрению </w:t>
      </w:r>
      <w:r>
        <w:rPr>
          <w:rFonts w:ascii="Times New Roman"/>
          <w:b/>
          <w:i w:val="false"/>
          <w:color w:val="000000"/>
          <w:sz w:val="28"/>
        </w:rPr>
        <w:t>подушевого</w:t>
      </w:r>
      <w:r>
        <w:rPr>
          <w:rFonts w:ascii="Times New Roman"/>
          <w:b/>
          <w:i w:val="false"/>
          <w:color w:val="000000"/>
          <w:sz w:val="28"/>
        </w:rPr>
        <w:t xml:space="preserve"> финансирования</w:t>
      </w:r>
      <w:r>
        <w:rPr>
          <w:rFonts w:ascii="Times New Roman"/>
          <w:b/>
          <w:i w:val="false"/>
          <w:color w:val="000000"/>
          <w:sz w:val="28"/>
        </w:rPr>
        <w:t xml:space="preserve"> в среднем образовании.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/>
          <w:i w:val="false"/>
          <w:color w:val="000000"/>
          <w:sz w:val="28"/>
        </w:rPr>
        <w:t>. Предусмотреть в республиканском бюджете на 2014 год размер гарантированного трансферта из Национального фонда Республики Казахстан в сумме 1 480 000 000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8 в редакции Закона РК от 31.03.2014 </w:t>
      </w:r>
      <w:r>
        <w:rPr>
          <w:rFonts w:ascii="Times New Roman"/>
          <w:b w:val="false"/>
          <w:i w:val="false"/>
          <w:color w:val="ff0000"/>
          <w:sz w:val="28"/>
        </w:rPr>
        <w:t>№ 182-V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/>
          <w:i w:val="false"/>
          <w:color w:val="000000"/>
          <w:sz w:val="28"/>
        </w:rPr>
        <w:t>. Предусмотреть в республиканском бюджете на 2014 год целевой трансферт из Национального фонда Республики Казахстан в сумме 475 000 000 тысяч тенге на цели, определенные Указом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9 в редакции Закона РК от 07.11.2014 </w:t>
      </w:r>
      <w:r>
        <w:rPr>
          <w:rFonts w:ascii="Times New Roman"/>
          <w:b w:val="false"/>
          <w:i w:val="false"/>
          <w:color w:val="ff0000"/>
          <w:sz w:val="28"/>
        </w:rPr>
        <w:t>№ 247-V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/>
          <w:i w:val="false"/>
          <w:color w:val="000000"/>
          <w:sz w:val="28"/>
        </w:rPr>
        <w:t>. Установить с 1 января 2014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19 966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государственной базовой пенсионной выплаты – 9 983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20 782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1 852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– 19 966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2014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государственной базовой пенсионной выплаты – 10 450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21 736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в редакции Закона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182-V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11</w:t>
      </w:r>
      <w:r>
        <w:rPr>
          <w:rFonts w:ascii="Times New Roman"/>
          <w:b/>
          <w:i w:val="false"/>
          <w:color w:val="000000"/>
          <w:sz w:val="28"/>
        </w:rPr>
        <w:t xml:space="preserve">. Выполнение гарантий государства получателям пенсионных выплат по сохранности обязательных пенсионных взносов и обязательных профессиональных </w:t>
      </w:r>
      <w:r>
        <w:rPr>
          <w:rFonts w:ascii="Times New Roman"/>
          <w:b/>
          <w:i w:val="false"/>
          <w:color w:val="000000"/>
          <w:sz w:val="28"/>
        </w:rPr>
        <w:t>пенсионных взносов в едином накопительном пенсионном фонде в размере фактически внесенных обязательных пенсионных взносов и обязательных профессиональных пенсионных взносов с учетом уровня инфляции на момент приобретения получателем права на пенсионные выплаты осуществляется по республиканской бюджетной программе 027 "Социальное обеспечение отдельных категорий граждан" Министерства здравоохранения и социального развития Республики Казахстан в порядке, определяемом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11 в редакции Закона РК от 07.11.2014 </w:t>
      </w:r>
      <w:r>
        <w:rPr>
          <w:rFonts w:ascii="Times New Roman"/>
          <w:b w:val="false"/>
          <w:i w:val="false"/>
          <w:color w:val="ff0000"/>
          <w:sz w:val="28"/>
        </w:rPr>
        <w:t>№ 247-V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11-1</w:t>
      </w:r>
      <w:r>
        <w:rPr>
          <w:rFonts w:ascii="Times New Roman"/>
          <w:b/>
          <w:i w:val="false"/>
          <w:color w:val="000000"/>
          <w:sz w:val="28"/>
        </w:rPr>
        <w:t>. Повышение с 1 апреля 2014 года пенсионных выплат осуществляется по республиканской бюджетной программе 027 "Социальное обеспечение отдельных категорий граждан" Министерства здравоохранения и социального развития Республики Казахстан в порядке, определяемом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статьей 11-1 в соответствии с Законом РК от 31.03.2014 </w:t>
      </w:r>
      <w:r>
        <w:rPr>
          <w:rFonts w:ascii="Times New Roman"/>
          <w:b w:val="false"/>
          <w:i w:val="false"/>
          <w:color w:val="ff0000"/>
          <w:sz w:val="28"/>
        </w:rPr>
        <w:t>№ 182-V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в редакции Закона РК от 07.11.2014 </w:t>
      </w:r>
      <w:r>
        <w:rPr>
          <w:rFonts w:ascii="Times New Roman"/>
          <w:b w:val="false"/>
          <w:i w:val="false"/>
          <w:color w:val="ff0000"/>
          <w:sz w:val="28"/>
        </w:rPr>
        <w:t>№ 247-V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12</w:t>
      </w:r>
      <w:r>
        <w:rPr>
          <w:rFonts w:ascii="Times New Roman"/>
          <w:b/>
          <w:i w:val="false"/>
          <w:color w:val="000000"/>
          <w:sz w:val="28"/>
        </w:rPr>
        <w:t>. Установить с 1 января 2014 года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службы), сотрудникам специальных государственных и правоохранительных органов, государственной фельдъегерской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12 в редакции Закона РК от 07.11.2014 </w:t>
      </w:r>
      <w:r>
        <w:rPr>
          <w:rFonts w:ascii="Times New Roman"/>
          <w:b w:val="false"/>
          <w:i w:val="false"/>
          <w:color w:val="ff0000"/>
          <w:sz w:val="28"/>
        </w:rPr>
        <w:t>№ 247-V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12-1</w:t>
      </w:r>
      <w:r>
        <w:rPr>
          <w:rFonts w:ascii="Times New Roman"/>
          <w:b/>
          <w:i w:val="false"/>
          <w:color w:val="000000"/>
          <w:sz w:val="28"/>
        </w:rPr>
        <w:t>. Установить с 1 апреля 2014 года ежемесячную надбавку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статьей 12-1 в соответствии с Законом РК от 31.03.2014 </w:t>
      </w:r>
      <w:r>
        <w:rPr>
          <w:rFonts w:ascii="Times New Roman"/>
          <w:b w:val="false"/>
          <w:i w:val="false"/>
          <w:color w:val="ff0000"/>
          <w:sz w:val="28"/>
        </w:rPr>
        <w:t>№ 182-V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13</w:t>
      </w:r>
      <w:r>
        <w:rPr>
          <w:rFonts w:ascii="Times New Roman"/>
          <w:b/>
          <w:i w:val="false"/>
          <w:color w:val="000000"/>
          <w:sz w:val="28"/>
        </w:rPr>
        <w:t xml:space="preserve">. Предусмотреть в республиканском бюджете на 2014 год </w:t>
      </w:r>
      <w:r>
        <w:rPr>
          <w:rFonts w:ascii="Times New Roman"/>
          <w:b/>
          <w:i w:val="false"/>
          <w:color w:val="000000"/>
          <w:sz w:val="28"/>
        </w:rPr>
        <w:t>объемы субвенций</w:t>
      </w:r>
      <w:r>
        <w:rPr>
          <w:rFonts w:ascii="Times New Roman"/>
          <w:b/>
          <w:i w:val="false"/>
          <w:color w:val="000000"/>
          <w:sz w:val="28"/>
        </w:rPr>
        <w:t>, передаваемых из республиканского бюджета в областные бюджеты, бюджет города Астаны, в сумме 978 095 805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64 076 449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29 375 815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121 290 353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93 509 287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95 698 341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36 321 405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50 464 021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63 071 219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83 978 668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21 509 170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59 913 017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– 254 747 394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– 4 140 666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</w:t>
      </w:r>
      <w:r>
        <w:rPr>
          <w:rFonts w:ascii="Times New Roman"/>
          <w:b/>
          <w:i w:val="false"/>
          <w:color w:val="000000"/>
          <w:sz w:val="28"/>
        </w:rPr>
        <w:t>. Распределение и (или) порядок использования целевых текущих трансфертов областными бюджетами, бюджетами городов Астаны и Алматы на 2014 год определяются на основании решения Правительства Республики Казахстан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безопасности дорожного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поддержку субъектов агропромышленного комплекса в регионах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агропромышленного комплекса в Республике Казахстан на 2013–2020 годы "Агробизнес-2020";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выплату государственных пособий на детей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социальной защиты и помощи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поддержку частного предпринимательства в регионах в рамках Программы "Дорожная карта бизнеса-2020";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изъятие земельных участков для государственных нужд;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 с 1 апреля 2014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реализацию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2011–2020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повышение оплаты труда учителям, прошедшим повышение квалификации по трехуровневой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апробирование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финансирования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увеличение размера стипендий обучающимся в организациях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обеспечение и расширение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гарантированного объема бесплатной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материально-техническое оснащение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организаций здравоохранения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поддержку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возобновляемых источников энергии.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в редакции Закона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182-V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15</w:t>
      </w:r>
      <w:r>
        <w:rPr>
          <w:rFonts w:ascii="Times New Roman"/>
          <w:b/>
          <w:i w:val="false"/>
          <w:color w:val="000000"/>
          <w:sz w:val="28"/>
        </w:rPr>
        <w:t>. Распределение и (или) порядок использования средств, реализуемых по следующим направлениям, определяются на основании решения Правительства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ставки вознаграждения по кредитам (лизингу) на поддержку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ставок вознаграждения по кредитным и лизинговым обязательствам субъектов агропромышленного комплекса для финансового оздоровления;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профессиональных стандартов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ущерба работникам ликвидированных шахт, переданных Республиканскому государственному специализированному предприятию "Карагандаликвидшахт".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в редакции Закона РК от 31.03.2014 </w:t>
      </w:r>
      <w:r>
        <w:rPr>
          <w:rFonts w:ascii="Times New Roman"/>
          <w:b w:val="false"/>
          <w:i w:val="false"/>
          <w:color w:val="000000"/>
          <w:sz w:val="28"/>
        </w:rPr>
        <w:t>№ 182-V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16</w:t>
      </w:r>
      <w:r>
        <w:rPr>
          <w:rFonts w:ascii="Times New Roman"/>
          <w:b/>
          <w:i w:val="false"/>
          <w:color w:val="000000"/>
          <w:sz w:val="28"/>
        </w:rPr>
        <w:t xml:space="preserve">. Распределение и (или) порядок использования средств в рамках </w:t>
      </w:r>
      <w:r>
        <w:rPr>
          <w:rFonts w:ascii="Times New Roman"/>
          <w:b/>
          <w:i w:val="false"/>
          <w:color w:val="000000"/>
          <w:sz w:val="28"/>
        </w:rPr>
        <w:t>Программы "Доступное жилье-2020", реализуемых по следующим направлениям, определяются на основании решения Правительства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кредитование областных бюджетов, бюджетов городов Астаны и Алматы на проектирование, строительство и (или) приобретение жилья через систему жилищных строительных сбережений;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проектирование, развитие, обустройство и (или) приобретение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проектирование, строительство и (или) приобретение жилья коммунального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</w:t>
      </w:r>
      <w:r>
        <w:rPr>
          <w:rFonts w:ascii="Times New Roman"/>
          <w:b/>
          <w:i w:val="false"/>
          <w:color w:val="000000"/>
          <w:sz w:val="28"/>
        </w:rPr>
        <w:t>. Распределение и (или) порядок использования средств в рамках Программы развития моногородов на 2012–2020 годы, реализуемых по следующим направлениям, определяются на основании решения Правительства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кредитование областных бюджетов для микрокредитования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процентной ставки по кредитам банков для реализации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грантов на развитие новых производств;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текущее обустройство.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</w:t>
      </w:r>
      <w:r>
        <w:rPr>
          <w:rFonts w:ascii="Times New Roman"/>
          <w:b/>
          <w:i w:val="false"/>
          <w:color w:val="000000"/>
          <w:sz w:val="28"/>
        </w:rPr>
        <w:t>. Распределение и (или) порядок использования средств на реализацию Дорожной карты занятости-2020 определяются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</w:t>
      </w:r>
      <w:r>
        <w:rPr>
          <w:rFonts w:ascii="Times New Roman"/>
          <w:b/>
          <w:i w:val="false"/>
          <w:color w:val="000000"/>
          <w:sz w:val="28"/>
        </w:rPr>
        <w:t xml:space="preserve">. Распределение средств на реализацию </w:t>
      </w:r>
      <w:r>
        <w:rPr>
          <w:rFonts w:ascii="Times New Roman"/>
          <w:b/>
          <w:i w:val="false"/>
          <w:color w:val="000000"/>
          <w:sz w:val="28"/>
        </w:rPr>
        <w:t>межсекторального</w:t>
      </w:r>
      <w:r>
        <w:rPr>
          <w:rFonts w:ascii="Times New Roman"/>
          <w:b/>
          <w:i w:val="false"/>
          <w:color w:val="000000"/>
          <w:sz w:val="28"/>
        </w:rPr>
        <w:t xml:space="preserve"> и межведомственного взаимодействия по вопросам охраны здоровья граждан на 2014 год </w:t>
      </w:r>
      <w:r>
        <w:rPr>
          <w:rFonts w:ascii="Times New Roman"/>
          <w:b/>
          <w:i w:val="false"/>
          <w:color w:val="000000"/>
          <w:sz w:val="28"/>
        </w:rPr>
        <w:t>определяется</w:t>
      </w:r>
      <w:r>
        <w:rPr>
          <w:rFonts w:ascii="Times New Roman"/>
          <w:b/>
          <w:i w:val="false"/>
          <w:color w:val="000000"/>
          <w:sz w:val="28"/>
        </w:rPr>
        <w:t xml:space="preserve">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</w:t>
      </w:r>
      <w:r>
        <w:rPr>
          <w:rFonts w:ascii="Times New Roman"/>
          <w:b/>
          <w:i w:val="false"/>
          <w:color w:val="000000"/>
          <w:sz w:val="28"/>
        </w:rPr>
        <w:t xml:space="preserve">. Распределение средств по базовому финансированию субъектов научной и (или) научно-технической деятельности </w:t>
      </w:r>
      <w:r>
        <w:rPr>
          <w:rFonts w:ascii="Times New Roman"/>
          <w:b/>
          <w:i w:val="false"/>
          <w:color w:val="000000"/>
          <w:sz w:val="28"/>
        </w:rPr>
        <w:t>определяется</w:t>
      </w:r>
      <w:r>
        <w:rPr>
          <w:rFonts w:ascii="Times New Roman"/>
          <w:b/>
          <w:i w:val="false"/>
          <w:color w:val="000000"/>
          <w:sz w:val="28"/>
        </w:rPr>
        <w:t xml:space="preserve"> на основании решения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</w:t>
      </w:r>
      <w:r>
        <w:rPr>
          <w:rFonts w:ascii="Times New Roman"/>
          <w:b/>
          <w:i w:val="false"/>
          <w:color w:val="000000"/>
          <w:sz w:val="28"/>
        </w:rPr>
        <w:t>. Утвердить резерв Правительства Республики Казахстан на 2014 год в сумме 61 161 449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21 в редакции Закона РК от 07.11.2014 </w:t>
      </w:r>
      <w:r>
        <w:rPr>
          <w:rFonts w:ascii="Times New Roman"/>
          <w:b w:val="false"/>
          <w:i w:val="false"/>
          <w:color w:val="ff0000"/>
          <w:sz w:val="28"/>
        </w:rPr>
        <w:t>№ 247-V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22</w:t>
      </w:r>
      <w:r>
        <w:rPr>
          <w:rFonts w:ascii="Times New Roman"/>
          <w:b/>
          <w:i w:val="false"/>
          <w:color w:val="000000"/>
          <w:sz w:val="28"/>
        </w:rPr>
        <w:t>. Учесть, что в составе затрат Министерства национальной экономики Республики Казахстан предусмотрены средства на формирование и хранение государственного материального резерва в сумме 11 638 230 тысяч тенге с отражением в доходах республиканского бюджета средств от реализации материальных ценностей, выпущенных в порядке освежения, в сумме 2 054 370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22 в редакции Закона РК от 07.11.2014 </w:t>
      </w:r>
      <w:r>
        <w:rPr>
          <w:rFonts w:ascii="Times New Roman"/>
          <w:b w:val="false"/>
          <w:i w:val="false"/>
          <w:color w:val="ff0000"/>
          <w:sz w:val="28"/>
        </w:rPr>
        <w:t>№ 247-V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23</w:t>
      </w:r>
      <w:r>
        <w:rPr>
          <w:rFonts w:ascii="Times New Roman"/>
          <w:b/>
          <w:i w:val="false"/>
          <w:color w:val="000000"/>
          <w:sz w:val="28"/>
        </w:rPr>
        <w:t>. Предусмотреть в республиканском бюджете на 2014 год реализацию бюджетных инвестиций с отлагательным условием о представлении администраторами бюджетных программ недостающей документации в течение шести месяцев со дня положительного предложения Республиканской бюджетной комиссии, которая подлежит корректировке при несоблюдении данного условия.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</w:t>
      </w:r>
      <w:r>
        <w:rPr>
          <w:rFonts w:ascii="Times New Roman"/>
          <w:b/>
          <w:i w:val="false"/>
          <w:color w:val="000000"/>
          <w:sz w:val="28"/>
        </w:rPr>
        <w:t>. Предусмотреть в республиканском бюджете на 2014 год 317 841 тысячу тенге для погашения и обслуживания гарантированных государством займов.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24 в редакции Закона РК от 07.11.2014 </w:t>
      </w:r>
      <w:r>
        <w:rPr>
          <w:rFonts w:ascii="Times New Roman"/>
          <w:b w:val="false"/>
          <w:i w:val="false"/>
          <w:color w:val="ff0000"/>
          <w:sz w:val="28"/>
        </w:rPr>
        <w:t>№ 247-V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25</w:t>
      </w:r>
      <w:r>
        <w:rPr>
          <w:rFonts w:ascii="Times New Roman"/>
          <w:b/>
          <w:i w:val="false"/>
          <w:color w:val="000000"/>
          <w:sz w:val="28"/>
        </w:rPr>
        <w:t>. Установить лимит предоставления государственных гарантий Республики Казахстан в 2014 году в размере 60 000 000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</w:t>
      </w:r>
      <w:r>
        <w:rPr>
          <w:rFonts w:ascii="Times New Roman"/>
          <w:b/>
          <w:i w:val="false"/>
          <w:color w:val="000000"/>
          <w:sz w:val="28"/>
        </w:rPr>
        <w:t>. Установить лимит правительственного долга на 31 декабря 2014 года в размере 5 673 012 237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26 в редакции Закона РК от 31.03.2014 </w:t>
      </w:r>
      <w:r>
        <w:rPr>
          <w:rFonts w:ascii="Times New Roman"/>
          <w:b w:val="false"/>
          <w:i w:val="false"/>
          <w:color w:val="ff0000"/>
          <w:sz w:val="28"/>
        </w:rPr>
        <w:t>№ 182-V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27</w:t>
      </w:r>
      <w:r>
        <w:rPr>
          <w:rFonts w:ascii="Times New Roman"/>
          <w:b/>
          <w:i w:val="false"/>
          <w:color w:val="000000"/>
          <w:sz w:val="28"/>
        </w:rPr>
        <w:t>. Установить лимит предоставления поручительств государства в 2014 году в размере 116 780 000 тысяч тенге.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</w:t>
      </w:r>
      <w:r>
        <w:rPr>
          <w:rFonts w:ascii="Times New Roman"/>
          <w:b/>
          <w:i w:val="false"/>
          <w:color w:val="000000"/>
          <w:sz w:val="28"/>
        </w:rPr>
        <w:t>. Установить лимит концессионных обязательств Правительства Республики Казахстан в 2014 году в размере 279 800 000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28 в редакции Закона РК от 31.03.2014 </w:t>
      </w:r>
      <w:r>
        <w:rPr>
          <w:rFonts w:ascii="Times New Roman"/>
          <w:b w:val="false"/>
          <w:i w:val="false"/>
          <w:color w:val="ff0000"/>
          <w:sz w:val="28"/>
        </w:rPr>
        <w:t>№ 182-V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29</w:t>
      </w:r>
      <w:r>
        <w:rPr>
          <w:rFonts w:ascii="Times New Roman"/>
          <w:b/>
          <w:i w:val="false"/>
          <w:color w:val="000000"/>
          <w:sz w:val="28"/>
        </w:rPr>
        <w:t xml:space="preserve">. Утвердить перечень республиканских бюджетных программ, не подлежащих секвестру в процессе исполнения республиканского бюджета на 2014 год, согласно </w:t>
      </w:r>
      <w:r>
        <w:rPr>
          <w:rFonts w:ascii="Times New Roman"/>
          <w:b/>
          <w:i w:val="false"/>
          <w:color w:val="000000"/>
          <w:sz w:val="28"/>
        </w:rPr>
        <w:t>приложению 5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в процессе исполнения местных бюджетов на 2014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</w:t>
      </w:r>
      <w:r>
        <w:rPr>
          <w:rFonts w:ascii="Times New Roman"/>
          <w:b/>
          <w:i w:val="false"/>
          <w:color w:val="000000"/>
          <w:sz w:val="28"/>
        </w:rPr>
        <w:t>. Настоящий Закон вводится в действие с 1 января 2014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2014 - 2016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2013 года № 148-V</w:t>
            </w:r>
          </w:p>
        </w:tc>
      </w:tr>
    </w:tbl>
    <w:bookmarkStart w:name="z4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Республиканский бюджет на 2014 год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Закона РК от 07.11.2014 </w:t>
      </w:r>
      <w:r>
        <w:rPr>
          <w:rFonts w:ascii="Times New Roman"/>
          <w:b w:val="false"/>
          <w:i w:val="false"/>
          <w:color w:val="ff0000"/>
          <w:sz w:val="28"/>
        </w:rPr>
        <w:t>№ 247-V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6 034 033 073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3 813 306 986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1 211 145 000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1 211 145 000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1 487 076 609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1 254 733 004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39 035 000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182 642 000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4 143 605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6 523 000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 торговлю и внешние операции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1 097 587 800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1 078 570 744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19 017 056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17 497 577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17 497 577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119 352 289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56 522 235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2 031 385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29 017 296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1 930 370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7 602 020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1 690 048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1 690 048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26 434 434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26 434 434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1 437 477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1 437 477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33 231 978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33 231 978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7 752 678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7 335 463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7 335 463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2 093 621 120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138 621 120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Трансферты из областных бюджетов, бюджетов городов Астаны и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138 621 120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6 574 979 147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363 332 888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5 237 100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3 744 916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духовно-нравственного возрождения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Библиотеки Первого Президента Республики Казахстан - Лидера Нации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Ассамблеи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10 378 436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9 793 128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 разработке законопроектов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Премьер-Министра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61 021 220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60 999 431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57 137 329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внешнеполитической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2 460 294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11 066 970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3 070 194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недвижимости за рубежом для размещения дипломатических представительств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25 844 643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7 177 778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имиджевой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3 496 386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68 103 129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54 473 835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1 586 519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Приватизация, управление государственным имуществом,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511 462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автоматизированной интегрированной информационной системы "Электронные государственные закупки"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727 987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автоматизированной информационной системы "е-Минфин"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"Электронные счета фактуры"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954 610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3 976 406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"Байконур"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Интегрированной информационной системы Казначейства и создание компонента "Казначейство-клиент"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37 764 460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премии и стипендии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и (или) научно-техническая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32 252 161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5 408 142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7 837 660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7 588 556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здравоохранения и социального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2 404 325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религий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1 334 229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в области культуры, спорта, религий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международного сотрудничества в сфере религиозной деятельности, проведение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4 823 206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4 447 418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10 401 193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8 105 027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"Экспортер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по инвестициям и развитию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1 047 274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44 868 893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24 775 727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9 367 079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реализации бюджетных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3 316 476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совершенствованию мобилизационной подготовки и мобилизации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концессии, инвестиционных проектов для предоставления государственных гарантий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проведения ежегодного заседания Азиатского банка развития в городе Астане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проведения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экономического форума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409 194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в сфере экономики, государственного планирования и анализа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сбору, обработке и распространению статистических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Исследование финансовых 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 контролю за исполнением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13 507 029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10 866 540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 Казахстан по делам государственной службы и противодействию коррупции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1 935 850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"Е-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научных исследований и разработка научно-прикладных методик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регионального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хаба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 сфере государственной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на территории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Конституционного Совета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35 251 079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должностных лиц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32 357 097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Управления делами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415 681 011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66 306 272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35 241 264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11 712 609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стандартов в области пожарной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18 216 828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единой дежурно-диспетчерской службы 112 Министерства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349 374 739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2 189 708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9 009 364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19 642 466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 вооружения, военной и иной техники, систем связи в рамках межотраслевой государственной программы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98 799 969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31 924 476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9 461 536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морально-психологической подготовки военнослужащих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18 329 886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 Вооруженных Сил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154 329 943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3 938 858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предприятий Министерства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478 828 546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179 656 145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внутренних войск по обеспечению общественной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46 388 913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8 138 279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охране общественного порядка и обеспечению общественной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22 424 716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документов, удостоверяющих личность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водительских удостоверений, документов, номерных знаков для государственной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регистрации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4 279 261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9 715 486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юридической помощи, оказываемой адвокатами лицам, освобожденным от ее оплаты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6 114 932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3 841 834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незаконно хранящегося оружия, боеприпасов и взрывчатых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21 103 511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34 937 968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6 289 472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3 119 918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содержание дополнительной штатной численности сотрудников административной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31 537 733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12 826 157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3 616 468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юстиции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8 695 435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эталонного контрольного банка нормативных правовых актов Республики Казахстан в электронном виде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информационной системы органов исполнительного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проекта институционального укрепления сектора правосудия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171 661 116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161 888 305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9 772 811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9 371 699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30 824 725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26 759 098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1 564 977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органов судебной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института медиации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электронного архива судебных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судебного мониторинга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29 188 416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20 400 534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4 093 397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"Единый банк данных лиц, имеющих обязательства перед государством,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Шектеу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5 561 747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 по коррупционным преступлениям и правонарушениям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по противодействию коррупционным преступлениям и правонарушениям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4 754 147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19 869 995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18 205 009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459 651 050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 служащих для повышения квалификации с привлечением зарубежных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9 986 208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8 949 884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8 811 199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7 865 524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403 826 290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3 164 539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3 598 607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6 006 264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Методологическое обеспечение в области образования и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3 821 016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21 175 186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55 764 887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области, бюджету города Алматы 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73 953 464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5 148 779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90 466 919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9 388 646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высших учебных заведениях за рубежом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Болашак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18 491 839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реализацию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образования Республики Казахстан на 2011-2020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2 163 575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1 948 050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3 909 993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АО "Холдинг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Кәсіпқор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4 188 280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23 502 954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4 671 845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е АОО "Назарбаев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14 867 266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и повышение квалификации руководителей (топ-менеджеров) вузов Республики Казахстан на базе АОО "Назарбаев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изъятие земельных участков под строительство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апробирование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подушевого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финансирования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11 647 459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оператору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подушевому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финансированию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29 150 438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1 479 216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30 717 366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увеличение размера стипендий обучающимся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26 601 288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2 021 998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3 187 088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оказания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области технического регулирования и метрологии, в космической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благополучия, в сфере предпринимательства, жилищного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повышению квалификации государственных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служащих с привлечением иностранных преподавателей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Подготовка, переподготовка и повышение квалификации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645 335 809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10 504 842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3 106 632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4 724 010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мероприятий в рамках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здравоохранения Республики Казахстан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Саламатты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4 851 723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4 851 723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595 376 265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287 776 016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225 452 799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капитальный ремонт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области, бюджету города Алматы 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32 262 275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межведомственное взаимодействие по вопросам охраны здоровья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3 516 059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5 948 792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 экспертизе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информационных систем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4 307 813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2 215 337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15 356 449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11 419 971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24 031 485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11 682 883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12 348 602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10 092 140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7 754 569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информационное обеспечение медицинских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1 505 456 470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1 505 456 470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1 240 500 098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89 333 938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74 010 262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государственных пособий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21 083 216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с международными стандартами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автоматизированной информационной системы Государственного центра по выплате пенсий и Единой информационной системы социально-трудовой сферы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протезно-ортопедической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сурдологической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помощи на республиканском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оказание социальной защиты и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74 427 770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содержание вновь вводимого объекта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245 911 067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инвестиции по твердо-бытовым отходам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2 304 290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2 304 290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243 481 287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апробация модели модернизации и управления жилищно-коммунальным хозяйством для малых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62 058 634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37 675 637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оценки технического состояния инженерных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обоснований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Центров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жилищно-коммунального хозяйства в городах Астане, Алматы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53 531 046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21 793 959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8 047 699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37 901 530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9 287 268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11 847 995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109 497 300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1 138 910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64 378 832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Свод и систематизация изучения культурного наследия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казахского народа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информации в публичных библиотеках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Производство национальных фильмов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4 780 192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2 563 517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10 076 563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историко-культурного наследия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2 868 299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14 733 267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политики в области внутриполитической стабильности и общественного согласия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Издание социально-важных видов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15 508 384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39 845 523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39 099 613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инфраструктуры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курортной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99 592 017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81 184 268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17 272 637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Консервация и ликвидация урановых рудников, захоронение техногенных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закрытия шахт Карагандинского угольного бассейна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радиационной безопасности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Карагандаликвидшахт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ядерных испытаний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58 618 345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17 977 367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геологической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16 609 283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нефтегазовых скважин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повышения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159 491 293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144 060 391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 и природопользования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11 680 201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налоговой и иной задолженности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1 077 090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и мероприятия в области агропромышленного комплекса и природопользования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5 339 471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9 887 148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9 122 447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16 702 304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7 153 567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ставки вознаграждения по кредитам (лизингу) на поддержку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6 574 892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поддержку субъектов агропромышленного комплекса в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 развитию агропромышленного комплекса в Республике Казахстан на 2013 - 2020 годы "Агробизнес-2020"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16 088 391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лесов и увеличение лесистости территории республики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2 026 138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лесным хозяйством, обеспечение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сохранения и развития лесных ресурсов и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13 650 994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 внедрение информационной системы по мониторингу биоразнообразия в пилотных особо охраняемых природных территориях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инфраструктуры лесного хозяйства и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планирования, мониторинга, сохранения и эффективного использования природных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берегоукрепительные работы на реке Шу вдоль Государственной границы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системы водоснабжения, гидротехнических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22 740 755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объектов охраны подземных вод и очистки промышленных стоков в городе Усть-Каменогорске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10 717 537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2 117 107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 и управление окружающей средой бассейна рек Нура и Ишим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3 854 516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наблюдений за состоянием окружающей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2 230 165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гидрометеорологической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Уничтожение отходов, содержащих стойкие органические загрязнители в Казахстане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природных и техногенных загрязнений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системы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гидрометеомониторинга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курортной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187 914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Районирование территории Казахстана по климатическим характеристикам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использования возобновляемых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государственных учреждений и организаций Министерства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10 988 676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4 794 465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3 635 668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587 710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24 243 959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"Национальный индустриальным нефтехимический технопарк"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17 525 230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 в области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"Производительность-2020"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"Инвестор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14 434 740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6 064 481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6 064 481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499 373 631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499 373 631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247 998 108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83 353 163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работ по строительству, реконструкции, ремонту и содержанию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4 929 998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классификации и технической безопасности судов внутреннего водного плавания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"река-море"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судоходства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воздушного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первоначальной подготовки пилотов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38 315 126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Transport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tower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по изготовлению, выдаче и контролю удостоверений личности моряка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финансирование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4 894 477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"электронного правительства"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16 277 049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межведомственных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8 506 246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инфраструктуры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государственной базы данных "Е-лицензирование"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"электронного правительства"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907 323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2 444 333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мобильного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убытков операторов сельской связи по предоставлению универсальных услуг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6 973 673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сопровождение системы мониторинга радиочастотного спектра и радиоэлектронных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управления и мониторинга сетей операторов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6 110 019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системы мониторинга радиочастотного спектра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орбитально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-частотного ресурса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 системы мониторинга информационно-коммуникационных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"Байконур", не входящих в состав арендуемых Российской Федерацией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2 710 404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"Байконур", не вошедших в состав аренды Российской Федерации и исключенных из 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космической системы научно-технологического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3 397 685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357 659 419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зданий, сооружений ХОЗУ Парламента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156 996 842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61 161 449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процентной ставки вознаграждения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"Программы посткризисного восстановления (оздоровление конкурентоспособных предприятий)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19 688 565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простых векселей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5 355 335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первоначального взноса Республики Казахстан в "Антикризисный фонд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ЕврАзЭС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"Программы посткризисного восстановления (оздоровление конкурентоспособных предприятий)"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40 029 001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энергетики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4 789 424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14 229 615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е сфере технического регулирования и метрологии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1 983 276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167 086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 форсированному индустриально-инновационному развитию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"Инвестор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3 364 776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областному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 Карагандинской области на увеличение уставного капитала АО "НК "СПК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Сарыарка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3 515 892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Стратегия повышения отраслевой конкурентоспособности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местного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163 594 053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организации международных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имиджевых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выставок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18 543 630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хранение государственного материального резерва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11 638 230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 потенциала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поддержку предпринимательства в городе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Жанаозен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27 607 243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15 510 427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развитие инженерной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14 820 110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9 008 637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 на реализацию бюджетных инвестиционных проектов в рамках Программы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Астаны на реализацию мероприятий по проекту "Строительство многофункционального комплекса Абу-Даби Плаза в городе Астане"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реализацию проектов в рамках XI Форума межрегионального сотрудничества Казахстана и России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 "Национальная компания *Астана ЭКСПО-2017"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единой информационно-аналитической системы Генеральной прокуратуры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15 864 963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15 864 963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232 828 882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232 828 882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232 828 882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978 095 805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978 095 805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978 095 805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46 577 958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118 743 399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20 634 238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20 634 238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на селе в рамках Дорожной карты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20 634 238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28 179 943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28 179 943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28 179 943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48 789 153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КазАгро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проведения мероприятий по поддержке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8 789 153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8 789 153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21 140 065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20 822 224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1 890 813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"Фонд национального благосостояния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Самрук-Казына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обеспечения конкурентоспособности и устойчивости национальной экономики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18 931 411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72 165 441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72 165 441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71 003 873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71 003 873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1 161 568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495 325 022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496 575 022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"Казахстан инжиниринг"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"Информационно-производственный центр"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"Академия гражданской авиации"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"Казахский агротехнический университет имени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Сакена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Сейфуллина"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3 606 913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"Железнодорожные госпитали медицины катастроф"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здравоохранения и социального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 обществ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9 057 131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9 057 131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развития жилищно-коммунального хозяйства"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"Казахстанский центр модернизации и развития жилищно-коммунального хозяйства"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технопарка "Парк ядерных технологий" в городе Курчатове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24 235 742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КазАгро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развития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Казаэросервис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модернизации и технического переоснащения авиационных метеорологических станций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4 235 742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31 691 666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31 691 666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ҚазАвтоЖол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на обеспечение обслуживания автомобильных дорог общего пользования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инфокоммуникационный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Зерде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юридических лиц, осуществляющих деятельность в области связи и информации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22 875 247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Ғарыш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Сапары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7 574 982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414 639 897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проблемных кредитов"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обеспечения конкурентоспособности и устойчивости национальной экономики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118 639 897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подведомственных республиканских государственных предприятий "Резерв"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национального благосостояния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Самрук-Казына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обеспечения конкурентоспособности и устойчивости национальной экономики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103 918 117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"Ипотечная организация "Казахстанская ипотечная компания"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14 193 800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"Астана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қонақ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от продажи финансовых активов внутри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-1 082 849 054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1 082 849 054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2014 - 2016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2013 года № 148-V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6 133 893 978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4 487 594 661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1 539 776 900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1 539 776 900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1 929 713 682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1 623 262 388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61 736 795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234 259 589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3 856 360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6 598 550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 международную торговлю и внешние 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1 000 626 303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982 423 720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18 202 583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Обязательные платежи, взимаемые за совершение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17 477 776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17 477 776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63 810 282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44 383 386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1 982 638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11 616 314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22 447 639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1 646 935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6 346 274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1 698 405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1 698 405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38 645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3 079 008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3 079 008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847 710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847 710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13 763 128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13 763 128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20 750 000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20 600 000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1 561 739 035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181 739 035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181 739 035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6 962 149 613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256 821 934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4 188 400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3 351 516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199 774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духовно-нравственного возрождения общества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371 129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8 400 031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8 176 638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206 003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Социологические исследования по разработке законопроектов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2 878 461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56 550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35 474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Назарбаев центра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1 022 395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37 020 984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2 465 929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646 426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3 070 194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89 748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21 126 722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6 346 295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имиджевой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2 819 248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19 536 067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1 262 722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конкурентоспособности регионов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375 648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17 897 697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43 014 829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15 341 143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управления и мониторинга сетей операторов связи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4 287 306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Модернизация системы мониторинга радиочастотного спектра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5 201 242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орбитально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-частотного ресурса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79 855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мониторинга информационно-коммуникационных сетей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234 120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межведомственных информационных систем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7 457 184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электронного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1 568 805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специализированных центров обслуживания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3 973 704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3 744 068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информационной системы мобильного Правительства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1 071 152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59 407 735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исполнения и контроля за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49 957 248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122 699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Приватизация, управление государственным имуществом,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546 962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1 951 422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65 501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центров приема и обработки информации налоговых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241 708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4 641 796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6 096 568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 и торговой политики, системы государственного планирования и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3 629 794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совершенствованию мобилизационной подготовки и мобилизации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51 127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32 513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исследований проектов, осуществляемых совместно с международными организациями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торговой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406 669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проведения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экономического форума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экономики и бюджетного планирования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38 757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мониторинга и оценки реализации бюджетных инвестиционных проектов и бюджетных инвестиций посредством участия государства в уставном капитале юридических лиц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41 453 939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36 255 143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5 078 960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1 271 095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981 374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72 583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144 192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 контролю за исполнением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Счетного комитета по контролю за исполнением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68 528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8 570 761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 статистической деятельности и межотраслевой координации государственной статистики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6 197 093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статистике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93 428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484 247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2 620 754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1 455 080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тестированию кадров государственной службы республики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интегрированной информационной системы управления персоналом "Е-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797 001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научных исследований и разработка научно-прикладных методик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67 262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275 619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881 355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482 314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21 120 263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19 133 184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Обновление парка автомашин для государственных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856 624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780 475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349 980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460 092 834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72 441 945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 государственной политики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9 734 551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35 854 395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14 990 216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стандартов в области пожарной и промышленной безопасности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по чрезвычайным ситуациям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501 853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 органов и учреждений к действиям в условиях чрезвычайной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71 520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по чрезвычайным ситуациям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6 862 864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корпоративной информационно- коммуникационной системы чрезвычайных ситуаций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3 733 026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системы Министерства по чрезвычайным ситуациям в зарубежных учебных заведениях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433 086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Усиление национального потенциала по оценке рисков, предупреждению и реагированию на стихийные бедствия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47 992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376 982 490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2 214 999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10 878 086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20 167 175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 вооружения, военной и иной техники, систем связи в рамках межотраслевой государственной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118 722 291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42 986 850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10 948 776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749 146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морально-психологической подготовки военнослужащих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 военно-техническим специальностям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18 499 783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 Вооруженных Сил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146 647 555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3 938 858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181 861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10 668 399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 лиц, объектов и в выполнении церемониальных ритуалов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5 792 879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4 875 520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529 650 562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868 489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868 489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236 944 257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55 901 126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внутренних войск по обеспечению общественной безопасности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44 779 023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708 618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4 663 129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и бюджету города Алматы на 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3 340 487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24 626 314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7 772 777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4 134 758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10 122 690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53 968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6 710 172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3 617 615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незаконно хранящегося оружия, боеприпасов и взрывчатых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19 265 812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Содержание осужденных, подозреваемых и обвиняемых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37 510 765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8 154 544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комплекса служебных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2 124 227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403 860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92 976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28 359 815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8 665 182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2 331 660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1 614 866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516 909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4 254 247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1 588 952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7 088 945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329 285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проекта институционального укрепления сектора правосудия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908 374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168 392 435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162 229 766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6 162 669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8 001 733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8 001 733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29 141 558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судебными органами судебной защиты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прав, свобод и законных интересов граждан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27 473 997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853 943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судебного мониторинга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26 589 635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20 451 342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992 878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4 119 460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для органов прокуратуры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366 487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98 329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системы информационного обмена для правоохранительных и специальных государственных органов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409 697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 защита интересов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19 803 113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Минимизация уровня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коррупциогенности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общественных отношений и криминализации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13 047 524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320 501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1 433 220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 финансовой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4 555 097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Единой автоматизированной информационно-телекоммуникационной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446 771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11 549 527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 отдельных должностных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9 920 290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охраны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1 629 237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472 219 594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 служащих для повышения квалификации с привлечением зарубежных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9 438 944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7 983 000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1 455 944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725 428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9 717 934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355 972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8 788 751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573 211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руководящих работников и менеджеров в сфере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403 487 769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3 447 152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4 049 078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сетей инновационной системы по проекту коммерциализации научных 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1 999 205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 и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Методологическое обеспечение системы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2 126 431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29 370 941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582 838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23 045 167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области, бюджету города Алматы 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объектов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51 572 146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4 989 531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93 791 485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10 665 498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Болашак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18 981 368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2 271 899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52 692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48 559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151 055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15 347 930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"Холдинг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Кәсіпқор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5 690 136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28 432 582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8 704 508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образовательные накопления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399 893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15 118 943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71 346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повышение квалификации руководителей (топ-менеджеров) вузов Республики Казахстан на базе АОО "Назарбаев университет"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262 612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апробирование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подушевого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финансирования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21 971 050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оператору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подушевому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57 127 245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42 682 918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618 670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28 674 019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1 412 284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107 065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11 870 880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технического регулирования и метрологии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культуры и информации 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государственных организаций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 квалификации специалистов космической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1 513 249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Подготовка, переподготовка и повышение квалификации государственных служащих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1 400 942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1 052 858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1 052 858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155 352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3 080 532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и воспитание одаренных в спорте детей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2 495 616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оказаниe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социальной поддержки обучающимся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584 916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674 493 085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3 464 648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лечению военнослужащих, сотрудников правоохранительных органов и членов их семей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3 464 648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5 023 657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5 023 657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463 597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463 597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655 190 432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13 120 742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области, бюджету города Алматы 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42 617 636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санитарно-эпидемиологического благополучия населения на республиканском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12 089 745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1 063 635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бюджету города Алматы на капитальный ремонт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сейсмоусиляемых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430 682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324 772 650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здравоохранения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1 187 457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судебно-медицинской экспертизе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2 558 144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информационных систем здравоохранения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161 763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2 912 740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6 373 025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1 999 737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228 921 388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9 036 875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5 836 119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Межсекторальное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 межведомственное взаимодействие по вопросам охраны здоровья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1 826 249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10 350 751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9 064 050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85 379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1 049 285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1 596 995 818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1 596 995 818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2 779 680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1 326 377 047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90 264 820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45 298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78 810 962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281 131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22 728 339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труда и социальной защиты населения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49 558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359 591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протезно-ортопедической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сурдологической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помощи на республиканском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172 076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оказание социальной защиты и помощи населению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3 831 386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70 625 573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профессиональных стандартов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252 054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229 688 959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229 688 959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специалистов сферы жилищного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62 705 959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50 383 000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коммунального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37 000 000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121 365 047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2 933 535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2 574 362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345 729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Казахстана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63 536 575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культуры и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865 042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культуры и информации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1 203 700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78 686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области культуры и информации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66 701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3 465 890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1 778 487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8 657 168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историко-культурного наследия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1 926 658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политики в области внутриполитической стабильности и общественного согласия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810 524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711 658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34 801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информации в публичных библиотеках республиканского значения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1 028 684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Издание социально-важных видов литературы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1 169 704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борьбы с наркоманией и наркобизнесом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41 253 584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942 330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406 155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инфраструктуры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курортной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536 175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53 513 770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455 487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435 930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13 639 760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287 904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делам спорта и физической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в области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6 800 000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31 878 490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96 736 996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436 799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436 799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17 175 939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деятельности в области нефтяной, газовой и нефтехимической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964 678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 и газа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16 150 538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79 124 258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Консервация и ликвидация урановых рудников, захоронение техногенных отходов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закрытия шахт Карагандинского угольного бассейна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радиационной безопасности на территории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2 709 809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геологической информации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17 478 175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633 070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Карагандаликвидшахт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458 889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587 465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54 781 123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 обсерватории "Боровое"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754 176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повышения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нефтегазовых скважин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512 477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146 711 832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70 379 532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9 254 502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75 017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9 846 620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8 419 958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16 467 559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270 848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19 470 136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ставки вознаграждения по кредитам (лизингу) на поддержку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6 574 892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 на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68 083 508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 улучшению качества окружающей среды, обеспечению перехода Республики Казахстан к устойчивому развитию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4 692 851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 исследования в области охраны окружающей среды и природопользования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2 534 361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строительство и реконструкцию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156 336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охраны окружающей среды  и водных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61 404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12 682 924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берегоукрепительные работы на реке Шу вдоль Государственной границы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2 546 147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системы водоснабжения, гидротехнических сооружений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2 954 800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9 205 430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784 997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Ликвидация природных и техногенных загрязнений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системы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гидрометеомониторинга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курортной 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228 584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планирования, мониторинга, сохранения и эффективного использования природных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548 792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548 792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24 483 946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4 159 762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4 154 762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634 943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"Национальный индустриальный нефтехимический технопарк"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инфраструктуры и ограждений территорий специальной экономической зоны "Национальный индустриальный нефтехимический технопарк" 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573 863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19 689 241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3 136 337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направления "Производительность-2020"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"Инвестор - 2020"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15 948 400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460 878 069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454 568 715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3 569 663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автомобильных дорог на республиканском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239 692 943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37 880 000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5 187 261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"река-море"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Новая транспортная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56 307 100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391 775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инфраструктуры водного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149 332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76 958 616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убытков операторов сельской связи по предоставлению универсальных услуг связи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6 105 269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Transport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tower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469 775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"Электронного правительства"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сопровождение системы мониторинга радиочастотного спектра и радиоэлектронных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325 190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первоначальной подготовки пилотов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160 965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Внедрение переносимости номера в сетях сотовой связи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6 309 354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формированию политики, координации и контроля в области космической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302 884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"Байконур", не входящих в состав арендуемых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4 045 790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"Байконур", не вошедших в состав аренды Российской Федерации и исключенных из него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95 453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космической системы научно-технологического назначения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1 682 387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678 895 156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11 638 230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 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9 896 299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Хранение государственного материального резерва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1 741 931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1 197 320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1 197 320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1 921 784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1 921 784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89 077 796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2 909 067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регионального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 потенциала в рамках программы "Дорожная карта бизнеса - 2020"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1 285 624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"Дорожная карта бизнеса –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 в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"Дорожная карта бизнеса - 2020"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27 616 282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15 546 000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текущих мероприятий в рамках 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моногородов на 2012-2020 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12 583 091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увеличение уставных капиталов специализированных региональных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114 186 340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58 593 740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"Программы посткризисного восстановления (оздоровление конкурентоспособных предприятий)"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19 200 828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5 556 376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первоначального взноса Республики Казахстан в "Антикризисный фонд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ЕврАзЭС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"Программы посткризисного восстановления (оздоровление конкурентоспособных предприятий)"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436 061 745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Центрально-Азиатской инициативе Евразийской программы конкурентоспособности Организации экономического сотрудничества и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организации международных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имиджевых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выставок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17 618 097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369 439 648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"Национальная компания "Астана Экспо-2017"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48 216 000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13 349 300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стандартизации, метрологии, промышленности, привлечения инвестиций, геологии, атомной энергии, топливно-энергетического комплекса и туристской индустрии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3 349 639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1 245 143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 сфере технического регулирования и метрологии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1 315 549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форсированному индустриально-инновационному развитию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192 900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"Инвестор - 2020"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1 047 218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"Экспортер - 2020"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1 166 315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2 939 920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"Парк инновационных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индустрии и новых технологий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78 702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593 772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Стратегия повышения отраслевой конкурентоспособности Казахстана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179 854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 при закупке товаров, работ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599 588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449 602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4 893 742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4 878 607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Районирование территории Казахстана по климатическим характеристикам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 конкуренции (Антимонопольное агентство)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840 268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конкуренции, ограничению монополистической деятельности и недопущению недобросовестной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840 268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5 153 731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5 153 731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574 900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религиозной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253 025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321 875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308 744 610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308 744 610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308 744 610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904 371 171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904 371 171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904 371 171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17 759 365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112 283 512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23 926 357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23 926 357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23 926 357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37 000 000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48 558 064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КазАгро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проведения мероприятий по поддержке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8 558 064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8 558 064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2 799 091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1 908 813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в моногородах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1 908 813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890 278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 на покрытие дефицита наличности по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94 524 147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94 524 147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93 312 208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93 312 208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1 211 939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131 635 400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132 785 400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842 754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842 754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842 754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1 505 374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1 505 374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"Национальная компания "Казахстан инжиниринг"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1 505 374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529 400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уставных капиталов акционерных обществ Министерства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529 400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4 241 743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4 241 743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Казаэросервис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модернизации и технического переоснащения авиационных метеорологических станций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4 241 743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14 302 272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14 302 272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уставных капиталов юридических лиц, осуществляющих деятельность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14 302 272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111 363 857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"Железнодорожные госпитали медицины катастроф"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110 518 000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национального благосостояния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Самрук-Казына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обеспечения конкурентоспособности и устойчивости национальной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110 518 000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250 637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обеспечения конкурентоспособности и устойчивости национальной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-977 650 400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977 650 400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2014 - 2016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2013 года № 148-V</w:t>
            </w:r>
          </w:p>
        </w:tc>
      </w:tr>
    </w:tbl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Республиканский бюджет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6 822 631 177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5 121 660 681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1 755 603 100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1 755 603 100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2 337 288 758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1 995 624 055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73 699 321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256 778 430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4 126 503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7 060 449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 международную торговлю и внешние 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1 010 178 579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990 319 561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19 859 018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18 590 244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18 590 244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66 466 265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46 530 112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2 103 537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13 303 025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22 447 639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1 558 984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6 746 113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1 707 346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1 707 346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3 294 538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3 294 538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14 734 971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14 734 971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20 850 000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20 700 000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1 613 654 231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233 654 231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233 654 231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7 619 454 111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250 885 709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4 173 660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3 351 516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Прогнозно-аналитическое обеспечение стратегических аспектов внутренней и внешней политики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199 774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архивного фонда, печатных изданий и их специальное использование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Службы центральных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371 129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8 221 138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Парламента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8 175 150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ХОЗУ Парламента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45 988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2 873 478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1 722 322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технической защиты информации в государственных органах и учреждениях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56 662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36 623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и повышению квалификации специалистов государственных органов и учреждений в области информационной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деятельности Назарбаев центра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1 022 395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соблюдению прав и свобод человека и гражданина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68 311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Национального центра по правам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политических интересов страны в области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36 924 932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2 375 515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217 276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648 828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3 070 194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90 095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21 134 094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6 346 295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имиджевой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2 803 489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20 383 030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734 436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19 648 594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34 914 708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15 341 143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управления и мониторинга сетей операторов связи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4 287 306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Модернизация системы мониторинга радиочастотного спектра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5 201 242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Международно-правовая защита и координация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орбитально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-частотного ресурса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79 855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Сопровождение системы мониторинга информационно-коммуникационных сетей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234 120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функционирования межведомственных информационных систем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7 301 011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электронного правительства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1 326 853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информационной системы мобильного Правительства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1 081 767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59 243 296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исполнения и контроля за исполнением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49 957 248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процедур ликвидации и банкротства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131 254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кинологического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122 699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Приватизация, управление государственным имуществом,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постприватизационная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546 962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5 414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1 809 881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таможенной экспертизы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учебно-методического центра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65 501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таможенного контроля и таможенной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1 279 317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мониторинга собственности и использование его результатов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4 966 824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 арендованного имущества комплекса "Байконур"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5 136 596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 и торговой политики, системы государственного планирования и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3 651 320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совершенствованию мобилизационной подготовки и мобилизации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51 127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 и оценка документации по вопросам бюджетных инвестиций и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477 032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Взаимодействие с международными рейтинговыми агентствами по вопросам пересмотра суверенного кредитного рейтинга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32 513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реализации торговой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406 582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проведения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Астанинского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экономического форума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экономики и бюджетного планирования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мониторинга и оценки реализации бюджетных инвестиционных проектов и бюджетных инвестиций посредством участия государства в уставном капитале юридических лиц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38 600 136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премии и стипендии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110 978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Научная и (или) научно-техническая деятельность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33 355 709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5 133 449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1 178 535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981 374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органов финансового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72 583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Исследование финансовых нарушений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Счетного комитета по контролю за исполнением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8 497 023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регулированию в области статистической деятельности и межотраслевой координации государственной статистики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6 197 093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сбору и обработке статистических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статистике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102 793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распространению статистических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93 428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410 509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1 531 279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1 162 606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тестированию кадров государственной службы республики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286 766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делам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научных исследований и разработка научно-прикладных методик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67 262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275 619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275 619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8 107 816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482 314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7 625 502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20 739 209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Премьер-Министра и других должностных лиц государственных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19 284 554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Обновление парка автомашин для государственных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1 065 098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172 604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организаций Управления делами Президента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216 953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448 863 599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59 226 366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реализации государственной политики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9 556 351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Предупреждение и ликвидация чрезвычайных ситуаций природного и техногенного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35 854 395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защиты от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7 446 695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Разработка стандартов в области пожарной и промышленной безопасности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по чрезвычайным ситуациям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501 853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государственных органов и учреждений к действиям в условиях чрезвычайной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жилья военнослужащим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56 010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Министерства по чрезвычайным ситуациям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5 658 014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системы Министерства по чрезвычайным ситуациям в зарубежных учебных заведениях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378 987 730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2 232 152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автоматизированной системы управления Вооруженных Сил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10 610 587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Вооруженных Сил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11 199 497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Модернизация, восстановление и приобретение вооружения, военной и иной техники, систем связи в рамках межотраслевой государственной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130 168 969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Тыловое обеспечение Вооруженных Сил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42 986 850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10 356 563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внешнеполитических интересов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753 043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воспитательной и морально-психологической подготовки военнослужащих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709 271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допризывников по военно-техническим специальностям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337 839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Вооруженных Сил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18 534 628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боевой готовности Вооруженных Сил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147 116 739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военнослужащих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3 938 858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10 649 503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в обеспечении безопасности охраняемых лиц, объектов и в выполнении церемониальных ритуалов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5 773 983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Республиканской гвардии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4 875 520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510 538 476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868 439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фельдъегерской связью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868 439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218 430 562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55 901 126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360 138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внутренних войск по обеспечению общественной безопасности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44 810 698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705 681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Строительство, реконструкция объектов общественного порядка, безопасности и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1 683 850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охране общественного порядка и обеспечению общественной безопасности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24 626 314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Изготовление документов, удостоверяющих личность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7 772 777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Изготовление водительских удостоверений, документов, номерных знаков для государственной регистрации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4 134 758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10 192 662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профилактике наркомании и наркобизнеса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53 968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6 502 600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учреждений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3 617 615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добровольной возмездной сдачи незаконно хранящегося оружия, боеприпасов и взрывчатых веществ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внутренних войск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15 459 031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осужденных, подозреваемых и обвиняемых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37 526 668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и учреждений уголовно-исполнительной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2 409 702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информационных систем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программно-аппаратных комплексов центров оперативного управления малых городов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53 392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27 774 674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8 844 085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судебных экспертиз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2 331 659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950 567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1 614 866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прав интеллектуальной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516 909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исполнения судебных актов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4 254 247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Оценка, хранение и реализация конфискованного и арестованного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органов юстиции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370 721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7 088 945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329 285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проекта институционального укрепления сектора правосудия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1 362 562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171 436 033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164 766 972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6 669 061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8 013 272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8 013 272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28 858 137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27 362 813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судебном процессе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жильем судей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органов судебной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693 619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судебного мониторинга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25 721 693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20 353 853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Межгосударственное информационное взаимодействие по ведению криминального и оперативного учетов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Генеральной прокуратуры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992 878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государственных органов, юридических лиц учетной, статистической информацией в сфере правовой статистики и специальных учетов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4 125 191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98 329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 защита интересов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19 137 921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Минимизация уровня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коррупциогенности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общественных отношений и криминализации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13 035 499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прав и свобод лиц, участвующих в уголовном процессе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321 353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Агентства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1 230 777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 деятельность органов финансовой полиции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4 550 292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10 297 745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Глав государств и отдельных должностных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10 297 745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501 176 101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государственных служащих для повышения квалификации с привлечением зарубежных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113 926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10 607 133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 в системе Министерства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7 994 046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2 613 087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725 428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725 428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9 742 329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361 342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8 801 963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579 024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руководящих работников и менеджеров в сфере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436 259 703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3 594 301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4 133 792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Методологическое обеспечение системы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2 075 685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30 811 754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республиканских школьных олимпиад, конкурсов, внешкольных мероприятий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662 018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19 241 155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области, бюджету города Алматы 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объектов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51 572 146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5 141 188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94 394 676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11 282 189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высших учебных заведениях за рубежом в рамках программы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Болашак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18 978 977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 уровня знания казахского языка граждан Республики Казахстан и проведение внешней оценки качества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1 983 566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организаций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образования и науки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Нравственно-духовное образование детей и учащейся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48 559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поверенным агентам по возврату образовательных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15 347 930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АО "Холдинг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Кәсіпқор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10 195 487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30 422 862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13 388 086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образовательные накопления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734 770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17 190 028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Оператору Государственной образовательной накопительной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и повышение квалификации руководителей (топ-менеджеров) вузов Республики Казахстан на базе АОО "Назарбаев университет"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262 731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апробирование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подушевого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финансирования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32 759 362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Оплата услуг оператору по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подушевому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финансированию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69 266 544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Борьба с наркоманией и наркобизнесом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37 624 958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606 620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29 479 677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1 383 952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83 829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6 070 880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технического регулирования и метрологии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государственных организаций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переподготовки и повышения квалификации специалистов космической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1 513 249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государственных служащих с привлечением иностранных преподавателей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112 307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Подготовка, переподготовка и повышение квалификации государственных служащих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1 400 942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борьбе с экономической и коррупционной преступностью (финансовая полиция)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1 052 858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профессиональным 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1 052 858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3 119 226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Обучение и воспитание одаренных в спорте детей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2 516 936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технического, профессионального,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образования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оказаниe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социальной поддержки обучающимся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602 290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688 622 779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3 462 115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лечению военнослужащих, сотрудников правоохранительных органов и членов их семей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3 462 115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5 029 559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5 029 559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465 909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669 727 628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16 540 720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строительство и реконструкцию объектов здравоохранения и областному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области, бюджету города Алматы для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сейсмоусиления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42 654 740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санитарно-эпидемиологического благополучия населения на республиканском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11 830 363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640 395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специального медицинского 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обеспечение и расширение гарантированного объема бесплатной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333 390 635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здравоохранения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184 541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судебно-медицинской экспертизе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2 615 856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государственных организаций здравоохранения на республиканском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4 728 972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Внедрение международных стандартов в области больничного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2 005 124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помощи, за исключением направлений, финансируемых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239 460 704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7 308 311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5 334 199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9 937 568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Санитарно-эпидемиологическое благополучие населения на республиканском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156 023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отдельным категориям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9 311 516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и информационное обеспечение медицинских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медицинских организаций Управления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379 884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1 745 897 082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1 745 897 082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2 806 229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1 463 440 993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 государственные пособия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96 103 428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 государственные денежные компенсации отдельным категориям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38 651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пособия семьям, имеющим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85 715 061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информационно-аналитическому обеспечению по базе занятости и бедности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256 386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выплаты пенсий и пособий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24 166 507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за вред, причиненный жизни и здоровью, возложенное судом на государство в случае прекращения деятельности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427 602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труда и социальной защиты населения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44 901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организаций социальной защиты на республиканском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334 477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повышению квалификации кадров социально-трудовой сферы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33 894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Оказание протезно-ортопедической 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сурдологической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помощи на республиканском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областным бюджетам, бюджетам городов Астаны и Алматы на оказание социальной защиты и помощи населению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2 216 282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Дорожной карты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70 137 201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231 012 186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231 012 186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энергосбережению объектов социальной сферы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специалистов сферы жилищного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60 229 186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системы водоснабжения и водоотведения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50 383 000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коммунального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37 000 000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96 640 203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Хранение историко-культурных ценностей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3 197 150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научной, научно-технической и научно-педагогической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2 837 831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345 729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туристского имиджа Казахстана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284 687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63 404 167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культуры и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869 023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культуры и информации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деятелей в сфере культуры и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85 621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1 203 700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государственных организаций в области культуры и информации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65 459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Производство национальных фильмов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3 465 492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1 800 774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театрально-концертных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8 313 277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историко-культурного наследия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1 933 599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политики в области внутриполитической стабильности и общественного согласия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810 524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Воссоздание, сооружение памятников историко-культурного наследия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Свод и систематизация изучения культурного наследия казахского народа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доступа к информации в публичных библиотеках республиканского значения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1 044 841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Издание социально-важных видов литературы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1 169 704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архивных документов и архива печати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427 429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Пропаганда борьбы с наркоманией и наркобизнесом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Проведение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41 449 115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406 155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406 155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29 194 341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456 502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435 997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спорта высших достижений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13 885 034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подведомственных организаций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Агентства Республики Казахстан по делам спорта и физической 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Повышение квалификации и переподготовка кадров в области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инвестиции в области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9 116 217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76 502 311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451 948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451 948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17 189 613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деятельности в области нефтяной, газовой и нефтехимической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964 678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ведения учета государственного имущества, право пользования которым подлежит передаче подрядчикам по нефтегазовым проектам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39 866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нефти и газа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16 170 557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58 860 750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инициативы прозрачности деятельности добывающих отраслей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Консервация и ликвидация урановых рудников, захоронение техногенных отходов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закрытия шахт Карагандинского угольного бассейна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радиационной безопасности на территории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2 777 074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геологической информации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277 950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Региональные, геолого-съемочные, поисково-оценочные и поисково-разведочные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18 787 319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минерально-сырьевой базы и недропользования, подземных вод и опасных геологических процессов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633 819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 ущерба работникам ликвидированных шахт, переданных в Республиканское государственное специализированное предприятие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Карагандаликвидшахт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458 889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Мониторинг ядерных испытаний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91 731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Центра ядерной медицины и биофизики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областным бюджетам, бюджетам городов Астаны и Алматы на развитие теплоэнергетической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32 901 696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Передислокация геофизической обсерватории "Боровое"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повышения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173 655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и консервация нефтегазовых скважин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959 993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141 991 651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69 350 285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9 254 502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75 060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растениеводства и обеспечение продовольственной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9 753 524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фитосанитарной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8 708 872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Ветеринарные мероприятия и обеспечение пищевой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16 467 559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и оценка мелиоративного состояния орошаемых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270 848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18 070 136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ставки вознаграждения по кредитам (лизингу) на поддержку сельского хозяйства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6 749 784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сведений государственного земельного кадастра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топографо-геодезической и картографической продукцией и ее 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 на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64 399 292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сохранению, восстановлению и улучшению качества окружающей среды, обеспечению перехода Республики Казахстан к устойчивому развитию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4 692 851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качественных и количественных показателей (экологических нормативов и требований)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наблюдений за состоянием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2 534 361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окружающей среды и водных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61 404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лесным хозяйством, обеспечение сохранения и развития лесных ресурсов и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12 438 917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системы водоснабжения, гидротехнических сооружений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 ремонт и восстановление особо аварийных участков межхозяйственных каналов и гидромелиоративных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2 673 119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использования и охраны водного фонда, обеспечение функционирования водохозяйственных систем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9 108 795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 и воспроизводство рыбных ресурсов и других водных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784 997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Ликвидация природных и техногенных загрязнений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Совершенствование системы планирования, мониторинга, сохранения и эффективного использования природных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542 074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542 074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34 733 695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2 763 890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нормативно-технических документов в сфере архитектурной, градостроительной и строительной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2 763 890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"Национальный индустриальный нефтехимический технопарк"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61 080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31 908 725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технологического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3 136 337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Поддержка создания новых, модернизация и оздоровление действующих производств в рамках направления "Производительность-2020"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225 187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для развития индустриально-инновационной инфраструктуры в рамках направления "Инвестор - 2020"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28 167 884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441 269 250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435 634 003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политики, координации, контроля, развития инфраструктуры и конкурентного рынка в области транспорта, коммуникаций, связи и информатизации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3 560 405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автомобильных дорог на республиканском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245 439 545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40 880 000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водных путей в судоходном состоянии и содержание шлюзов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5 080 362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классификации и технической безопасности судов внутреннего водного плавания "река-море"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Астаны на увеличение уставного капитала юридических лиц для реализации проекта Новая транспортная система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45 727 900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качества выполнения дорожно-строительных и ремонтных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404 063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60 078 141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убытков операторов сельской связи по предоставлению универсальных услуг связи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6 105 269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 здания административно-технологического комплекса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Transport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tower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480 749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обучению населения в рамках "Электронного правительства"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Техническое сопровождение системы мониторинга радиочастотного спектра и радиоэлектронных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325 190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первоначальной подготовки пилотов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162 836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Внедрение переносимости номера в сетях сотовой связи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5 635 247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формированию политики, координации и контроля в области космической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302 884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утилизации, рекультивации и ремонта объектов комплекса "Байконур", не входящих в состав арендуемых Российской Федерации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181 948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банкам-агентам по обслуживанию бюджетного кредита в рамках межправительственного соглашения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12 840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управления космическими аппаратами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4 045 790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объектов комплекса "Байконур", не вошедших в состав аренды Российской Федерации и исключенных из него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95 453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космической системы научно-технологического назначения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996 332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1 269 597 343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11 638 230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государственного материального 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9 896 299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Хранение государственного материального резерва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1 741 931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1 197 324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области регулирования деятельности субъектов естественных монополий по обеспечению эффективного функционирования и развития инфраструктурных отраслей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1 197 324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1 783 311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1 783 311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84 309 675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области регионального развития, строительства, жилищно-коммунального хозяйства, развития предпринимательства и создания условий для эффективного использования и охраны земли, геодезического и картографического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2 837 678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 расходы Министерства регионального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32 071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 и усиление предпринимательского потенциала в рамках программы "Дорожная карта бизнеса - 2020"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оператора и финансового агента, оказываемых в рамках программы "Дорожная карта бизнеса –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предпринимателей в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поддержку частного предпринимательства в регионах в рамках Программы "Дорожная карта бизнеса - 2020"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27 616 282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индустриальной инфраструктуры в рамках программы "Дорожная карта бизнеса - 2020"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15 546 000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развитие инженерной инфраструктуры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текущих мероприятий в рамках Программы развития моногородов на 2012-2020 годы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12 583 091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158 490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84 149 380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58 899 836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"Программы посткризисного восстановления (оздоровление конкурентоспособных предприятий)"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19 200 828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простых векселей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5 813 320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реализации планов оздоровлений участников "Программы посткризисного восстановления (оздоровление конкурентоспособных предприятий)"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1 067 618 422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организации международных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имиджевых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выставок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16 203 716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992 870 706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"Национальную компанию "Астана Экспо-2017"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57 956 000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12 588 944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стандартизации, метрологии, промышленности, привлечения инвестиций, геологии, атомной энергии, топливно-энергетического комплекса и туристской индустрии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3 351 747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Оплата услуг институтов национальной инновационной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1 245 143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в сфере технического регулирования и метрологии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1 315 549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стимулирования инновационной активности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сопровождению Государственной программы по форсированному индустриально-инновационному развитию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192 900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 в рамках направления "Инвестор - 2020"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1 047 218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продвижению экспорта казахстанских товаров на внешние рынки в рамках направления "Экспортер - 2020"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1 200 605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Предоставление инновационных грантов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2 939 920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привлечению инвестиций, функционированию и развитию специальной экономической зоны "Парк инновационных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44 680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Капитальные расходы Министерства индустрии и новых технологий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55 574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казахстанского содержания при закупке товаров, работ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599 588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 в области индустриально-инновационного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449 602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Борьба с наркоманией и наркобизнесом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4 878 607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 гидрометеорологического мониторинга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4 878 607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защите конкуренции (Антимонопольное агентство)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844 301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защиты конкуренции, ограничению монополистической деятельности и недопущению недобросовестной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844 301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589 149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государственной политики в сфере религиозной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255 585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333 564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344 840 778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344 840 778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344 840 778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836 882 948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836 882 948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836 882 948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67 455 996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117 063 819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25 601 202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25 601 202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на селе в 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25 601 202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проектирование, строительство и (или)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48 669 714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КазАгро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проведения мероприятий по поддержке субъектов агропромышленного 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8 669 714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8 669 714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2 792 903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1 908 813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в моногородах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1 908 813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884 090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284 090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 на покрытие дефицита наличности по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49 607 823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49 607 823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48 395 884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48 395 884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1 211 939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99 263 370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100 413 370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окружающей среды и водных ресурсов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Казаэросервис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модернизации и технического переоснащения авиационных метеорологических станций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9 297 072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9 297 072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уставных капиталов юридических лиц, осуществляющих деятельность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9 297 072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91 115 658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"Железнодорожные госпитали медицины катастроф"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595 220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90 337 000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национального благосостояния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Самрук-Казына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обеспечения конкурентоспособности и устойчивости национальной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90 337 000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 для обеспечения конкурентоспособности и устойчивости национальной 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183 438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-963 542 300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963 542 300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2014 – 2016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2013 года № 148-V </w:t>
            </w:r>
          </w:p>
        </w:tc>
      </w:tr>
    </w:tbl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Объемы поступлений в бюджет на 2014 год,</w:t>
      </w:r>
      <w:r>
        <w:br/>
      </w:r>
      <w:r>
        <w:rPr>
          <w:rFonts w:ascii="Times New Roman"/>
          <w:b/>
          <w:i w:val="false"/>
          <w:color w:val="000000"/>
        </w:rPr>
        <w:t>направляемые в Национальный фонд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Закона РК от 07.11.2014 </w:t>
      </w:r>
      <w:r>
        <w:rPr>
          <w:rFonts w:ascii="Times New Roman"/>
          <w:b w:val="false"/>
          <w:i w:val="false"/>
          <w:color w:val="ff0000"/>
          <w:sz w:val="28"/>
        </w:rPr>
        <w:t>№ 247-V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3 344 388 304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3 343 458 272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1 389 914 869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1 389 914 869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1 953 543 403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1 953 543 403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предприятия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930 032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2014 – 2016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2013 года № 148-V </w:t>
            </w:r>
          </w:p>
        </w:tc>
      </w:tr>
    </w:tbl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республиканских бюджетных</w:t>
      </w:r>
      <w:r>
        <w:br/>
      </w:r>
      <w:r>
        <w:rPr>
          <w:rFonts w:ascii="Times New Roman"/>
          <w:b/>
          <w:i w:val="false"/>
          <w:color w:val="000000"/>
        </w:rPr>
        <w:t>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республиканского бюджета на 2014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Закона РК от 07.11.2014 </w:t>
      </w:r>
      <w:r>
        <w:rPr>
          <w:rFonts w:ascii="Times New Roman"/>
          <w:b w:val="false"/>
          <w:i w:val="false"/>
          <w:color w:val="ff0000"/>
          <w:sz w:val="28"/>
        </w:rPr>
        <w:t>№ 247-V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детей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 на апробирование подушевого финансирования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расширение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помощи, за 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направлений, финансируемых на местном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 государственные денежные компенсации отдельным категориям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семьям, имеющим детей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2014 – 2016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2013 года № 148-V </w:t>
            </w:r>
          </w:p>
        </w:tc>
      </w:tr>
    </w:tbl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местных бюджетов на 2014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 субъектами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ближайщей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