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796f" w14:textId="47c7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создания национального превентивного механизма, направленного на предупреждение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Закон Республики Казахстан от 2 июля 2013 года № 111-V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 19, ст. 145; № 20, ст. 158; № 24, ст. 196; 2012 г., № 1, ст. 5; № 3, ст. 26; № 4, ст. 32; № 5, ст. 35; № 6, ст. 44; № 10, ст. 77; № 14, ст. 93; 2013 г., № 2, ст. 10,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 </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статьи 82</w:t>
      </w:r>
      <w:r>
        <w:rPr>
          <w:rFonts w:ascii="Times New Roman"/>
          <w:b w:val="false"/>
          <w:i w:val="false"/>
          <w:color w:val="000000"/>
          <w:sz w:val="28"/>
        </w:rPr>
        <w:t xml:space="preserve"> дополнить пунктом 6) следующего содержания:</w:t>
      </w:r>
      <w:r>
        <w:br/>
      </w:r>
      <w:r>
        <w:rPr>
          <w:rFonts w:ascii="Times New Roman"/>
          <w:b w:val="false"/>
          <w:i w:val="false"/>
          <w:color w:val="000000"/>
          <w:sz w:val="28"/>
        </w:rPr>
        <w:t>
      «6) участник национального превентивного механизма – об обстоятельствах, ставших известными ему в связи с осуществлением  своей деятельности, за исключением случаев, представляющих угрозу национальной безопасности.».</w:t>
      </w:r>
    </w:p>
    <w:bookmarkEnd w:id="0"/>
    <w:bookmarkStart w:name="z4" w:id="1"/>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 № 24, ст. 128, 130; 2010 г., № 7, ст. 28; 2011 г., № 2, ст. 19; № 19, т.145; № 20, ст. 158; 2012 г., № 3, ст. 26; № 4, ст. 32; № 5, ст. 35; 2013 г., № 1, ст. 2):</w:t>
      </w:r>
      <w:r>
        <w:br/>
      </w:r>
      <w:r>
        <w:rPr>
          <w:rFonts w:ascii="Times New Roman"/>
          <w:b w:val="false"/>
          <w:i w:val="false"/>
          <w:color w:val="000000"/>
          <w:sz w:val="28"/>
        </w:rPr>
        <w:t>
</w:t>
      </w:r>
      <w:r>
        <w:rPr>
          <w:rFonts w:ascii="Times New Roman"/>
          <w:b w:val="false"/>
          <w:i w:val="false"/>
          <w:color w:val="000000"/>
          <w:sz w:val="28"/>
        </w:rPr>
        <w:t>
      1) оглавление дополнить заголовками главы 3-1 и статей 21-1, 21-2, 21-3, 21-4, 21-5, 21-6, 21-7, 21-8, 21-9, 21-10 и 21-11 следующего содержания:</w:t>
      </w:r>
      <w:r>
        <w:br/>
      </w:r>
      <w:r>
        <w:rPr>
          <w:rFonts w:ascii="Times New Roman"/>
          <w:b w:val="false"/>
          <w:i w:val="false"/>
          <w:color w:val="000000"/>
          <w:sz w:val="28"/>
        </w:rPr>
        <w:t>
      «Глава 3-1. Национальный превентивный механизм</w:t>
      </w:r>
      <w:r>
        <w:br/>
      </w:r>
      <w:r>
        <w:rPr>
          <w:rFonts w:ascii="Times New Roman"/>
          <w:b w:val="false"/>
          <w:i w:val="false"/>
          <w:color w:val="000000"/>
          <w:sz w:val="28"/>
        </w:rPr>
        <w:t xml:space="preserve">
      Статья 21-1. Национальный превентивный механизм </w:t>
      </w:r>
      <w:r>
        <w:br/>
      </w:r>
      <w:r>
        <w:rPr>
          <w:rFonts w:ascii="Times New Roman"/>
          <w:b w:val="false"/>
          <w:i w:val="false"/>
          <w:color w:val="000000"/>
          <w:sz w:val="28"/>
        </w:rPr>
        <w:t>
      Статья 21-2. Координационный совет</w:t>
      </w:r>
      <w:r>
        <w:br/>
      </w:r>
      <w:r>
        <w:rPr>
          <w:rFonts w:ascii="Times New Roman"/>
          <w:b w:val="false"/>
          <w:i w:val="false"/>
          <w:color w:val="000000"/>
          <w:sz w:val="28"/>
        </w:rPr>
        <w:t>
      Статья 21-3. Требования к участникам национального превентивного механизма</w:t>
      </w:r>
      <w:r>
        <w:br/>
      </w:r>
      <w:r>
        <w:rPr>
          <w:rFonts w:ascii="Times New Roman"/>
          <w:b w:val="false"/>
          <w:i w:val="false"/>
          <w:color w:val="000000"/>
          <w:sz w:val="28"/>
        </w:rPr>
        <w:t>
      Статья 21-4. Права участников национального превентивного механизма</w:t>
      </w:r>
      <w:r>
        <w:br/>
      </w:r>
      <w:r>
        <w:rPr>
          <w:rFonts w:ascii="Times New Roman"/>
          <w:b w:val="false"/>
          <w:i w:val="false"/>
          <w:color w:val="000000"/>
          <w:sz w:val="28"/>
        </w:rPr>
        <w:t>
      Статья 21-5. Обязанности участников национального превентивного механизма</w:t>
      </w:r>
      <w:r>
        <w:br/>
      </w:r>
      <w:r>
        <w:rPr>
          <w:rFonts w:ascii="Times New Roman"/>
          <w:b w:val="false"/>
          <w:i w:val="false"/>
          <w:color w:val="000000"/>
          <w:sz w:val="28"/>
        </w:rPr>
        <w:t>
      Статья 21-6. Прекращение полномочий участника национального превентивного механизма</w:t>
      </w:r>
      <w:r>
        <w:br/>
      </w:r>
      <w:r>
        <w:rPr>
          <w:rFonts w:ascii="Times New Roman"/>
          <w:b w:val="false"/>
          <w:i w:val="false"/>
          <w:color w:val="000000"/>
          <w:sz w:val="28"/>
        </w:rPr>
        <w:t>
      Статья 21-7. Виды и периодичность превентивных посещений</w:t>
      </w:r>
      <w:r>
        <w:br/>
      </w:r>
      <w:r>
        <w:rPr>
          <w:rFonts w:ascii="Times New Roman"/>
          <w:b w:val="false"/>
          <w:i w:val="false"/>
          <w:color w:val="000000"/>
          <w:sz w:val="28"/>
        </w:rPr>
        <w:t xml:space="preserve">
      Статья 21-8. Порядок превентивных посещений </w:t>
      </w:r>
      <w:r>
        <w:br/>
      </w:r>
      <w:r>
        <w:rPr>
          <w:rFonts w:ascii="Times New Roman"/>
          <w:b w:val="false"/>
          <w:i w:val="false"/>
          <w:color w:val="000000"/>
          <w:sz w:val="28"/>
        </w:rPr>
        <w:t>
      Статья 21-9. Ежегодный консолидированный доклад участников национального превентивного механизма</w:t>
      </w:r>
      <w:r>
        <w:br/>
      </w:r>
      <w:r>
        <w:rPr>
          <w:rFonts w:ascii="Times New Roman"/>
          <w:b w:val="false"/>
          <w:i w:val="false"/>
          <w:color w:val="000000"/>
          <w:sz w:val="28"/>
        </w:rPr>
        <w:t>
      Статья 21-10. Конфиденциальность</w:t>
      </w:r>
      <w:r>
        <w:br/>
      </w:r>
      <w:r>
        <w:rPr>
          <w:rFonts w:ascii="Times New Roman"/>
          <w:b w:val="false"/>
          <w:i w:val="false"/>
          <w:color w:val="000000"/>
          <w:sz w:val="28"/>
        </w:rPr>
        <w:t>
      Статья 21-11. Взаимодействие уполномоченных государственных органов с участниками национального превентивного механизма»;</w:t>
      </w:r>
      <w:r>
        <w:br/>
      </w:r>
      <w:r>
        <w:rPr>
          <w:rFonts w:ascii="Times New Roman"/>
          <w:b w:val="false"/>
          <w:i w:val="false"/>
          <w:color w:val="000000"/>
          <w:sz w:val="28"/>
        </w:rPr>
        <w:t>
</w:t>
      </w:r>
      <w:r>
        <w:rPr>
          <w:rFonts w:ascii="Times New Roman"/>
          <w:b w:val="false"/>
          <w:i w:val="false"/>
          <w:color w:val="000000"/>
          <w:sz w:val="28"/>
        </w:rPr>
        <w:t>
      2) дополнить главой 3-1 следующего содержания:</w:t>
      </w:r>
      <w:r>
        <w:br/>
      </w:r>
      <w:r>
        <w:rPr>
          <w:rFonts w:ascii="Times New Roman"/>
          <w:b w:val="false"/>
          <w:i w:val="false"/>
          <w:color w:val="000000"/>
          <w:sz w:val="28"/>
        </w:rPr>
        <w:t>
      «Глава 3-1. Национальный превентивный механизм</w:t>
      </w:r>
      <w:r>
        <w:br/>
      </w:r>
      <w:r>
        <w:rPr>
          <w:rFonts w:ascii="Times New Roman"/>
          <w:b w:val="false"/>
          <w:i w:val="false"/>
          <w:color w:val="000000"/>
          <w:sz w:val="28"/>
        </w:rPr>
        <w:t xml:space="preserve">
      Статья 21-1. Национальный превентивный механизм </w:t>
      </w:r>
      <w:r>
        <w:br/>
      </w: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r>
        <w:br/>
      </w:r>
      <w:r>
        <w:rPr>
          <w:rFonts w:ascii="Times New Roman"/>
          <w:b w:val="false"/>
          <w:i w:val="false"/>
          <w:color w:val="000000"/>
          <w:sz w:val="28"/>
        </w:rPr>
        <w:t>
      2. В рамках своей деятельности участники национального превентивного механизма посещают учреждения, исполняющие наказания (исправительные учреждения, следственные изоляторы, гауптвахты гарнизонов, отделения гарнизонных гауптвахт), и иные организации, определяемые законами Республики Казахстан для посещения данными участниками (далее – превентивные посещения).</w:t>
      </w:r>
      <w:r>
        <w:br/>
      </w: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r>
        <w:br/>
      </w:r>
      <w:r>
        <w:rPr>
          <w:rFonts w:ascii="Times New Roman"/>
          <w:b w:val="false"/>
          <w:i w:val="false"/>
          <w:color w:val="000000"/>
          <w:sz w:val="28"/>
        </w:rPr>
        <w:t xml:space="preserve">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r>
        <w:br/>
      </w: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r>
        <w:br/>
      </w:r>
      <w:r>
        <w:rPr>
          <w:rFonts w:ascii="Times New Roman"/>
          <w:b w:val="false"/>
          <w:i w:val="false"/>
          <w:color w:val="000000"/>
          <w:sz w:val="28"/>
        </w:rPr>
        <w:t>
      Статья 21-2. Координационный совет</w:t>
      </w:r>
      <w:r>
        <w:br/>
      </w:r>
      <w:r>
        <w:rPr>
          <w:rFonts w:ascii="Times New Roman"/>
          <w:b w:val="false"/>
          <w:i w:val="false"/>
          <w:color w:val="000000"/>
          <w:sz w:val="28"/>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r>
        <w:br/>
      </w:r>
      <w:r>
        <w:rPr>
          <w:rFonts w:ascii="Times New Roman"/>
          <w:b w:val="false"/>
          <w:i w:val="false"/>
          <w:color w:val="000000"/>
          <w:sz w:val="28"/>
        </w:rPr>
        <w:t xml:space="preserve">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r>
        <w:br/>
      </w:r>
      <w:r>
        <w:rPr>
          <w:rFonts w:ascii="Times New Roman"/>
          <w:b w:val="false"/>
          <w:i w:val="false"/>
          <w:color w:val="000000"/>
          <w:sz w:val="28"/>
        </w:rPr>
        <w:t>
      2. Уполномоченный по правам человека утверждает:</w:t>
      </w:r>
      <w:r>
        <w:br/>
      </w:r>
      <w:r>
        <w:rPr>
          <w:rFonts w:ascii="Times New Roman"/>
          <w:b w:val="false"/>
          <w:i w:val="false"/>
          <w:color w:val="000000"/>
          <w:sz w:val="28"/>
        </w:rPr>
        <w:t xml:space="preserve">
      положение о Координационном совете при Уполномоченном по правам человека; </w:t>
      </w:r>
      <w:r>
        <w:br/>
      </w:r>
      <w:r>
        <w:rPr>
          <w:rFonts w:ascii="Times New Roman"/>
          <w:b w:val="false"/>
          <w:i w:val="false"/>
          <w:color w:val="000000"/>
          <w:sz w:val="28"/>
        </w:rPr>
        <w:t>
      порядок отбора участников национального превентивного механизма;</w:t>
      </w:r>
      <w:r>
        <w:br/>
      </w:r>
      <w:r>
        <w:rPr>
          <w:rFonts w:ascii="Times New Roman"/>
          <w:b w:val="false"/>
          <w:i w:val="false"/>
          <w:color w:val="000000"/>
          <w:sz w:val="28"/>
        </w:rPr>
        <w:t>
      порядок формирования групп из участников национального превентивного механизма для превентивных посещений;</w:t>
      </w:r>
      <w:r>
        <w:br/>
      </w:r>
      <w:r>
        <w:rPr>
          <w:rFonts w:ascii="Times New Roman"/>
          <w:b w:val="false"/>
          <w:i w:val="false"/>
          <w:color w:val="000000"/>
          <w:sz w:val="28"/>
        </w:rPr>
        <w:t>
      методические рекомендации по превентивным посещениям;</w:t>
      </w:r>
      <w:r>
        <w:br/>
      </w:r>
      <w:r>
        <w:rPr>
          <w:rFonts w:ascii="Times New Roman"/>
          <w:b w:val="false"/>
          <w:i w:val="false"/>
          <w:color w:val="000000"/>
          <w:sz w:val="28"/>
        </w:rPr>
        <w:t>
      порядок подготовки ежегодного консолидированного доклада по итогам превентивных посещений.</w:t>
      </w:r>
      <w:r>
        <w:br/>
      </w:r>
      <w:r>
        <w:rPr>
          <w:rFonts w:ascii="Times New Roman"/>
          <w:b w:val="false"/>
          <w:i w:val="false"/>
          <w:color w:val="000000"/>
          <w:sz w:val="28"/>
        </w:rPr>
        <w:t xml:space="preserve">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 </w:t>
      </w:r>
      <w:r>
        <w:br/>
      </w:r>
      <w:r>
        <w:rPr>
          <w:rFonts w:ascii="Times New Roman"/>
          <w:b w:val="false"/>
          <w:i w:val="false"/>
          <w:color w:val="000000"/>
          <w:sz w:val="28"/>
        </w:rPr>
        <w:t>
      Статья 21-3. Требования к участникам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1. Участниками национального превентивного механизма не могут быть лица:</w:t>
      </w:r>
      <w:r>
        <w:br/>
      </w:r>
      <w:r>
        <w:rPr>
          <w:rFonts w:ascii="Times New Roman"/>
          <w:b w:val="false"/>
          <w:i w:val="false"/>
          <w:color w:val="000000"/>
          <w:sz w:val="28"/>
        </w:rPr>
        <w:t>
      1) имеющие не погашенную или не снятую в установленном законом порядке судимость;</w:t>
      </w:r>
      <w:r>
        <w:br/>
      </w:r>
      <w:r>
        <w:rPr>
          <w:rFonts w:ascii="Times New Roman"/>
          <w:b w:val="false"/>
          <w:i w:val="false"/>
          <w:color w:val="000000"/>
          <w:sz w:val="28"/>
        </w:rPr>
        <w:t>
      2) подозреваемые или обвиняемые в совершении преступления;</w:t>
      </w:r>
      <w:r>
        <w:br/>
      </w:r>
      <w:r>
        <w:rPr>
          <w:rFonts w:ascii="Times New Roman"/>
          <w:b w:val="false"/>
          <w:i w:val="false"/>
          <w:color w:val="000000"/>
          <w:sz w:val="28"/>
        </w:rPr>
        <w:t>
      3) признанные судом недееспособными или ограниченно дееспособными;</w:t>
      </w:r>
      <w:r>
        <w:br/>
      </w: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w:t>
      </w:r>
      <w:r>
        <w:br/>
      </w:r>
      <w:r>
        <w:rPr>
          <w:rFonts w:ascii="Times New Roman"/>
          <w:b w:val="false"/>
          <w:i w:val="false"/>
          <w:color w:val="000000"/>
          <w:sz w:val="28"/>
        </w:rPr>
        <w:t>
      5) состоящие на учете у психиатра и (или) нарколога.</w:t>
      </w:r>
      <w:r>
        <w:br/>
      </w: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r>
        <w:br/>
      </w:r>
      <w:r>
        <w:rPr>
          <w:rFonts w:ascii="Times New Roman"/>
          <w:b w:val="false"/>
          <w:i w:val="false"/>
          <w:color w:val="000000"/>
          <w:sz w:val="28"/>
        </w:rPr>
        <w:t xml:space="preserve">
      Статья 21-4. Права участника национального </w:t>
      </w:r>
      <w:r>
        <w:br/>
      </w:r>
      <w:r>
        <w:rPr>
          <w:rFonts w:ascii="Times New Roman"/>
          <w:b w:val="false"/>
          <w:i w:val="false"/>
          <w:color w:val="000000"/>
          <w:sz w:val="28"/>
        </w:rPr>
        <w:t>
                   превентивного механизма</w:t>
      </w:r>
      <w:r>
        <w:br/>
      </w:r>
      <w:r>
        <w:rPr>
          <w:rFonts w:ascii="Times New Roman"/>
          <w:b w:val="false"/>
          <w:i w:val="false"/>
          <w:color w:val="000000"/>
          <w:sz w:val="28"/>
        </w:rPr>
        <w:t>
      1. Участник национального превентивного механизма вправе:</w:t>
      </w:r>
      <w:r>
        <w:br/>
      </w:r>
      <w:r>
        <w:rPr>
          <w:rFonts w:ascii="Times New Roman"/>
          <w:b w:val="false"/>
          <w:i w:val="false"/>
          <w:color w:val="000000"/>
          <w:sz w:val="28"/>
        </w:rPr>
        <w:t>
      1) получать информацию о количестве лиц, содержащихся в учреждениях, подлежащих превентивному посещению, количестве таких учреждений и их месте нахождения;</w:t>
      </w:r>
      <w:r>
        <w:br/>
      </w:r>
      <w:r>
        <w:rPr>
          <w:rFonts w:ascii="Times New Roman"/>
          <w:b w:val="false"/>
          <w:i w:val="false"/>
          <w:color w:val="000000"/>
          <w:sz w:val="28"/>
        </w:rPr>
        <w:t>
      2) иметь доступ к информации, касающейся обращения с лицами, содержащимися в учреждениях, подлежащих превентивному посещению, а также условий их содержания;</w:t>
      </w:r>
      <w:r>
        <w:br/>
      </w: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r>
        <w:br/>
      </w:r>
      <w:r>
        <w:rPr>
          <w:rFonts w:ascii="Times New Roman"/>
          <w:b w:val="false"/>
          <w:i w:val="false"/>
          <w:color w:val="000000"/>
          <w:sz w:val="28"/>
        </w:rPr>
        <w:t>
      4) проводить беседы с лицами, содержащимися в учреждениях,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r>
        <w:br/>
      </w:r>
      <w:r>
        <w:rPr>
          <w:rFonts w:ascii="Times New Roman"/>
          <w:b w:val="false"/>
          <w:i w:val="false"/>
          <w:color w:val="000000"/>
          <w:sz w:val="28"/>
        </w:rPr>
        <w:t>
      5) беспрепятственно выбирать и посещать учреждения, подлежащие превентивному посещению;</w:t>
      </w:r>
      <w:r>
        <w:br/>
      </w: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xml:space="preserve">
      2. Участник национального превентивного механизма является независимым при осуществлении законной деятельности. </w:t>
      </w:r>
      <w:r>
        <w:br/>
      </w:r>
      <w:r>
        <w:rPr>
          <w:rFonts w:ascii="Times New Roman"/>
          <w:b w:val="false"/>
          <w:i w:val="false"/>
          <w:color w:val="000000"/>
          <w:sz w:val="28"/>
        </w:rPr>
        <w:t>
      Статья 21-5. Обязанности участников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r>
        <w:br/>
      </w: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учреждений, подлежащих  превентивному посещению.</w:t>
      </w:r>
      <w:r>
        <w:br/>
      </w:r>
      <w:r>
        <w:rPr>
          <w:rFonts w:ascii="Times New Roman"/>
          <w:b w:val="false"/>
          <w:i w:val="false"/>
          <w:color w:val="000000"/>
          <w:sz w:val="28"/>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r>
        <w:br/>
      </w:r>
      <w:r>
        <w:rPr>
          <w:rFonts w:ascii="Times New Roman"/>
          <w:b w:val="false"/>
          <w:i w:val="false"/>
          <w:color w:val="000000"/>
          <w:sz w:val="28"/>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r>
        <w:br/>
      </w:r>
      <w:r>
        <w:rPr>
          <w:rFonts w:ascii="Times New Roman"/>
          <w:b w:val="false"/>
          <w:i w:val="false"/>
          <w:color w:val="000000"/>
          <w:sz w:val="28"/>
        </w:rPr>
        <w:t xml:space="preserve">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 </w:t>
      </w:r>
      <w:r>
        <w:br/>
      </w:r>
      <w:r>
        <w:rPr>
          <w:rFonts w:ascii="Times New Roman"/>
          <w:b w:val="false"/>
          <w:i w:val="false"/>
          <w:color w:val="000000"/>
          <w:sz w:val="28"/>
        </w:rPr>
        <w:t xml:space="preserve">
      Информация о принятых и переданных сообщениях и жалобах включается в отчет по результатам превентивных посещений. </w:t>
      </w:r>
      <w:r>
        <w:br/>
      </w:r>
      <w:r>
        <w:rPr>
          <w:rFonts w:ascii="Times New Roman"/>
          <w:b w:val="false"/>
          <w:i w:val="false"/>
          <w:color w:val="000000"/>
          <w:sz w:val="28"/>
        </w:rPr>
        <w:t xml:space="preserve">
      5. Участники национального превентивного механизма, нарушившие положения настоящего Кодекса, несут ответственность, установленную  законами Республики Казахстан. </w:t>
      </w:r>
      <w:r>
        <w:br/>
      </w:r>
      <w:r>
        <w:rPr>
          <w:rFonts w:ascii="Times New Roman"/>
          <w:b w:val="false"/>
          <w:i w:val="false"/>
          <w:color w:val="000000"/>
          <w:sz w:val="28"/>
        </w:rPr>
        <w:t>
      Статья 21-6. Прекращение полномочий участника</w:t>
      </w:r>
      <w:r>
        <w:br/>
      </w:r>
      <w:r>
        <w:rPr>
          <w:rFonts w:ascii="Times New Roman"/>
          <w:b w:val="false"/>
          <w:i w:val="false"/>
          <w:color w:val="000000"/>
          <w:sz w:val="28"/>
        </w:rPr>
        <w:t xml:space="preserve">
                   национального превентивного механизма </w:t>
      </w:r>
      <w:r>
        <w:br/>
      </w:r>
      <w:r>
        <w:rPr>
          <w:rFonts w:ascii="Times New Roman"/>
          <w:b w:val="false"/>
          <w:i w:val="false"/>
          <w:color w:val="000000"/>
          <w:sz w:val="28"/>
        </w:rPr>
        <w:t>
      Полномочия участника национального превентивного механизма прекращаются при:</w:t>
      </w:r>
      <w:r>
        <w:br/>
      </w:r>
      <w:r>
        <w:rPr>
          <w:rFonts w:ascii="Times New Roman"/>
          <w:b w:val="false"/>
          <w:i w:val="false"/>
          <w:color w:val="000000"/>
          <w:sz w:val="28"/>
        </w:rPr>
        <w:t>
      1) нарушении положений настоящего Кодекса;</w:t>
      </w:r>
      <w:r>
        <w:br/>
      </w:r>
      <w:r>
        <w:rPr>
          <w:rFonts w:ascii="Times New Roman"/>
          <w:b w:val="false"/>
          <w:i w:val="false"/>
          <w:color w:val="000000"/>
          <w:sz w:val="28"/>
        </w:rPr>
        <w:t>
      2) письменном заявлении о сложении своих полномочий;</w:t>
      </w:r>
      <w:r>
        <w:br/>
      </w:r>
      <w:r>
        <w:rPr>
          <w:rFonts w:ascii="Times New Roman"/>
          <w:b w:val="false"/>
          <w:i w:val="false"/>
          <w:color w:val="000000"/>
          <w:sz w:val="28"/>
        </w:rPr>
        <w:t>
      3) его смерти либо вступлении в законную силу решения суда об объявлении его умершим;</w:t>
      </w:r>
      <w:r>
        <w:br/>
      </w:r>
      <w:r>
        <w:rPr>
          <w:rFonts w:ascii="Times New Roman"/>
          <w:b w:val="false"/>
          <w:i w:val="false"/>
          <w:color w:val="000000"/>
          <w:sz w:val="28"/>
        </w:rPr>
        <w:t>
      4) выезде на постоянное жительство за пределы Республики Казахстан;</w:t>
      </w:r>
      <w:r>
        <w:br/>
      </w:r>
      <w:r>
        <w:rPr>
          <w:rFonts w:ascii="Times New Roman"/>
          <w:b w:val="false"/>
          <w:i w:val="false"/>
          <w:color w:val="000000"/>
          <w:sz w:val="28"/>
        </w:rPr>
        <w:t>
      5) утрате гражданства Республики Казахстан;</w:t>
      </w:r>
      <w:r>
        <w:br/>
      </w:r>
      <w:r>
        <w:rPr>
          <w:rFonts w:ascii="Times New Roman"/>
          <w:b w:val="false"/>
          <w:i w:val="false"/>
          <w:color w:val="000000"/>
          <w:sz w:val="28"/>
        </w:rPr>
        <w:t>
      6) вступлении в законную силу обвинительного приговора суда;</w:t>
      </w:r>
      <w:r>
        <w:br/>
      </w:r>
      <w:r>
        <w:rPr>
          <w:rFonts w:ascii="Times New Roman"/>
          <w:b w:val="false"/>
          <w:i w:val="false"/>
          <w:color w:val="000000"/>
          <w:sz w:val="28"/>
        </w:rPr>
        <w:t>
      7) наступлении иных случаев, предусмотренных законами Республики Казахстан.</w:t>
      </w:r>
      <w:r>
        <w:br/>
      </w:r>
      <w:r>
        <w:rPr>
          <w:rFonts w:ascii="Times New Roman"/>
          <w:b w:val="false"/>
          <w:i w:val="false"/>
          <w:color w:val="000000"/>
          <w:sz w:val="28"/>
        </w:rPr>
        <w:t xml:space="preserve">
      Статья 21-7. Виды и периодичность превентивных посещений </w:t>
      </w:r>
      <w:r>
        <w:br/>
      </w: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r>
        <w:br/>
      </w: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r>
        <w:br/>
      </w:r>
      <w:r>
        <w:rPr>
          <w:rFonts w:ascii="Times New Roman"/>
          <w:b w:val="false"/>
          <w:i w:val="false"/>
          <w:color w:val="000000"/>
          <w:sz w:val="28"/>
        </w:rPr>
        <w:t xml:space="preserve">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учреждений, подлежащих превентивному посещению; </w:t>
      </w:r>
      <w:r>
        <w:br/>
      </w: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2. Координационный совет определяет сроки и перечень учреждений, подлежащих превентивным посещениям, в пределах выделенных  бюджетных средств.</w:t>
      </w:r>
      <w:r>
        <w:br/>
      </w:r>
      <w:r>
        <w:rPr>
          <w:rFonts w:ascii="Times New Roman"/>
          <w:b w:val="false"/>
          <w:i w:val="false"/>
          <w:color w:val="000000"/>
          <w:sz w:val="28"/>
        </w:rPr>
        <w:t xml:space="preserve">
      Статья 21-8. Порядок превентивных посещений </w:t>
      </w:r>
      <w:r>
        <w:br/>
      </w:r>
      <w:r>
        <w:rPr>
          <w:rFonts w:ascii="Times New Roman"/>
          <w:b w:val="false"/>
          <w:i w:val="false"/>
          <w:color w:val="000000"/>
          <w:sz w:val="28"/>
        </w:rPr>
        <w:t xml:space="preserve">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 </w:t>
      </w:r>
      <w:r>
        <w:br/>
      </w:r>
      <w:r>
        <w:rPr>
          <w:rFonts w:ascii="Times New Roman"/>
          <w:b w:val="false"/>
          <w:i w:val="false"/>
          <w:color w:val="000000"/>
          <w:sz w:val="28"/>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r>
        <w:br/>
      </w: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учреждений, подлежащих превентивному посещению. В случае неправомерных действий участников национального превентивного механизма руководитель администрации учреждений, подлежащих превентивному посещению,  письменно информирует Уполномоченного по правам человека.</w:t>
      </w:r>
      <w:r>
        <w:br/>
      </w: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r>
        <w:br/>
      </w:r>
      <w:r>
        <w:rPr>
          <w:rFonts w:ascii="Times New Roman"/>
          <w:b w:val="false"/>
          <w:i w:val="false"/>
          <w:color w:val="000000"/>
          <w:sz w:val="28"/>
        </w:rPr>
        <w:t>
      Статья 21-9. Ежегодный консолидированный доклад участников</w:t>
      </w:r>
      <w:r>
        <w:br/>
      </w:r>
      <w:r>
        <w:rPr>
          <w:rFonts w:ascii="Times New Roman"/>
          <w:b w:val="false"/>
          <w:i w:val="false"/>
          <w:color w:val="000000"/>
          <w:sz w:val="28"/>
        </w:rPr>
        <w:t>
                   национального превентивного механизма</w:t>
      </w:r>
      <w:r>
        <w:br/>
      </w:r>
      <w:r>
        <w:rPr>
          <w:rFonts w:ascii="Times New Roman"/>
          <w:b w:val="false"/>
          <w:i w:val="false"/>
          <w:color w:val="000000"/>
          <w:sz w:val="28"/>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r>
        <w:br/>
      </w:r>
      <w:r>
        <w:rPr>
          <w:rFonts w:ascii="Times New Roman"/>
          <w:b w:val="false"/>
          <w:i w:val="false"/>
          <w:color w:val="000000"/>
          <w:sz w:val="28"/>
        </w:rPr>
        <w:t xml:space="preserve">
      2. В ежегодный консолидированный доклад участников национального превентивного механизма также включаются: </w:t>
      </w:r>
      <w:r>
        <w:br/>
      </w: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учреждениях,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предложения по совершенствованию законодательства Республики Казахстан.</w:t>
      </w:r>
      <w:r>
        <w:br/>
      </w: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r>
        <w:br/>
      </w:r>
      <w:r>
        <w:rPr>
          <w:rFonts w:ascii="Times New Roman"/>
          <w:b w:val="false"/>
          <w:i w:val="false"/>
          <w:color w:val="000000"/>
          <w:sz w:val="28"/>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 </w:t>
      </w:r>
      <w:r>
        <w:br/>
      </w:r>
      <w:r>
        <w:rPr>
          <w:rFonts w:ascii="Times New Roman"/>
          <w:b w:val="false"/>
          <w:i w:val="false"/>
          <w:color w:val="000000"/>
          <w:sz w:val="28"/>
        </w:rPr>
        <w:t>
      Статья 21-10. Конфиденциальность</w:t>
      </w:r>
      <w:r>
        <w:br/>
      </w: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r>
        <w:br/>
      </w: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r>
        <w:br/>
      </w:r>
      <w:r>
        <w:rPr>
          <w:rFonts w:ascii="Times New Roman"/>
          <w:b w:val="false"/>
          <w:i w:val="false"/>
          <w:color w:val="000000"/>
          <w:sz w:val="28"/>
        </w:rPr>
        <w:t>
      Статья 21-11. Взаимодействие уполномоченных государственных</w:t>
      </w:r>
      <w:r>
        <w:br/>
      </w:r>
      <w:r>
        <w:rPr>
          <w:rFonts w:ascii="Times New Roman"/>
          <w:b w:val="false"/>
          <w:i w:val="false"/>
          <w:color w:val="000000"/>
          <w:sz w:val="28"/>
        </w:rPr>
        <w:t>
                    органов с участниками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r>
        <w:br/>
      </w: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r>
        <w:br/>
      </w: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r>
        <w:br/>
      </w:r>
      <w:r>
        <w:rPr>
          <w:rFonts w:ascii="Times New Roman"/>
          <w:b w:val="false"/>
          <w:i w:val="false"/>
          <w:color w:val="000000"/>
          <w:sz w:val="28"/>
        </w:rPr>
        <w:t xml:space="preserve">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 </w:t>
      </w:r>
    </w:p>
    <w:bookmarkEnd w:id="1"/>
    <w:bookmarkStart w:name="z7" w:id="2"/>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развития местного самоуправления», опубликованный в газетах «Егемен Қазақстан» и «Казахстанская правда» 14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w:t>
      </w:r>
      <w:r>
        <w:br/>
      </w:r>
      <w:r>
        <w:rPr>
          <w:rFonts w:ascii="Times New Roman"/>
          <w:b w:val="false"/>
          <w:i w:val="false"/>
          <w:color w:val="000000"/>
          <w:sz w:val="28"/>
        </w:rPr>
        <w:t>
</w:t>
      </w:r>
      <w:r>
        <w:rPr>
          <w:rFonts w:ascii="Times New Roman"/>
          <w:b w:val="false"/>
          <w:i w:val="false"/>
          <w:color w:val="000000"/>
          <w:sz w:val="28"/>
        </w:rPr>
        <w:t>
      1) оглавление дополнить заголовками статей 86-2 и 388-1 следующего содержания:</w:t>
      </w:r>
      <w:r>
        <w:br/>
      </w:r>
      <w:r>
        <w:rPr>
          <w:rFonts w:ascii="Times New Roman"/>
          <w:b w:val="false"/>
          <w:i w:val="false"/>
          <w:color w:val="000000"/>
          <w:sz w:val="28"/>
        </w:rPr>
        <w:t>
      «Статья 86-2. Разглашение участниками национального превентивного механизма сведений о частной жизни лица, ставших известными им в ходе превентивных посещений»;</w:t>
      </w:r>
      <w:r>
        <w:br/>
      </w:r>
      <w:r>
        <w:rPr>
          <w:rFonts w:ascii="Times New Roman"/>
          <w:b w:val="false"/>
          <w:i w:val="false"/>
          <w:color w:val="000000"/>
          <w:sz w:val="28"/>
        </w:rPr>
        <w:t xml:space="preserve">
      «Статья 388-1. Воспрепятствование деятельности участников национального превентивного механизма»; </w:t>
      </w:r>
      <w:r>
        <w:br/>
      </w:r>
      <w:r>
        <w:rPr>
          <w:rFonts w:ascii="Times New Roman"/>
          <w:b w:val="false"/>
          <w:i w:val="false"/>
          <w:color w:val="000000"/>
          <w:sz w:val="28"/>
        </w:rPr>
        <w:t>
</w:t>
      </w:r>
      <w:r>
        <w:rPr>
          <w:rFonts w:ascii="Times New Roman"/>
          <w:b w:val="false"/>
          <w:i w:val="false"/>
          <w:color w:val="000000"/>
          <w:sz w:val="28"/>
        </w:rPr>
        <w:t>
      2) дополнить статьями 86-2 и 388-1 следующего содержания:</w:t>
      </w:r>
      <w:r>
        <w:br/>
      </w:r>
      <w:r>
        <w:rPr>
          <w:rFonts w:ascii="Times New Roman"/>
          <w:b w:val="false"/>
          <w:i w:val="false"/>
          <w:color w:val="000000"/>
          <w:sz w:val="28"/>
        </w:rPr>
        <w:t>
      «Статья 86-2. Разглашение участниками национального</w:t>
      </w:r>
      <w:r>
        <w:br/>
      </w:r>
      <w:r>
        <w:rPr>
          <w:rFonts w:ascii="Times New Roman"/>
          <w:b w:val="false"/>
          <w:i w:val="false"/>
          <w:color w:val="000000"/>
          <w:sz w:val="28"/>
        </w:rPr>
        <w:t>
                    превентивного механизма сведений о частной жизни</w:t>
      </w:r>
      <w:r>
        <w:br/>
      </w:r>
      <w:r>
        <w:rPr>
          <w:rFonts w:ascii="Times New Roman"/>
          <w:b w:val="false"/>
          <w:i w:val="false"/>
          <w:color w:val="000000"/>
          <w:sz w:val="28"/>
        </w:rPr>
        <w:t>
                    лица, ставших известными им в ходе</w:t>
      </w:r>
      <w:r>
        <w:br/>
      </w:r>
      <w:r>
        <w:rPr>
          <w:rFonts w:ascii="Times New Roman"/>
          <w:b w:val="false"/>
          <w:i w:val="false"/>
          <w:color w:val="000000"/>
          <w:sz w:val="28"/>
        </w:rPr>
        <w:t xml:space="preserve">
                    превентивных посещений </w:t>
      </w:r>
      <w:r>
        <w:br/>
      </w:r>
      <w:r>
        <w:rPr>
          <w:rFonts w:ascii="Times New Roman"/>
          <w:b w:val="false"/>
          <w:i w:val="false"/>
          <w:color w:val="000000"/>
          <w:sz w:val="28"/>
        </w:rPr>
        <w:t>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если это действие не содержит признаков уголовно наказуемого деяния, –</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«Статья 388-1. Воспрепятствование деятельности участников</w:t>
      </w:r>
      <w:r>
        <w:br/>
      </w:r>
      <w:r>
        <w:rPr>
          <w:rFonts w:ascii="Times New Roman"/>
          <w:b w:val="false"/>
          <w:i w:val="false"/>
          <w:color w:val="000000"/>
          <w:sz w:val="28"/>
        </w:rPr>
        <w:t>
                     национального превентивного механизма</w:t>
      </w:r>
      <w:r>
        <w:br/>
      </w:r>
      <w:r>
        <w:rPr>
          <w:rFonts w:ascii="Times New Roman"/>
          <w:b w:val="false"/>
          <w:i w:val="false"/>
          <w:color w:val="000000"/>
          <w:sz w:val="28"/>
        </w:rPr>
        <w:t>
      Воспрепятствование законной деятельности участников национального превентивного механизма должностным лицом с использованием служебного положения, а равно вмешательство в эту деятельность, совершенное должностным лицом с использованием своего служебного положения, повлекшие существенное нарушение их прав и законных интересов, –</w:t>
      </w:r>
      <w:r>
        <w:br/>
      </w:r>
      <w:r>
        <w:rPr>
          <w:rFonts w:ascii="Times New Roman"/>
          <w:b w:val="false"/>
          <w:i w:val="false"/>
          <w:color w:val="000000"/>
          <w:sz w:val="28"/>
        </w:rPr>
        <w:t>
      влекут штраф в размере от двадцати до сорока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 часть первую </w:t>
      </w:r>
      <w:r>
        <w:rPr>
          <w:rFonts w:ascii="Times New Roman"/>
          <w:b w:val="false"/>
          <w:i w:val="false"/>
          <w:color w:val="000000"/>
          <w:sz w:val="28"/>
        </w:rPr>
        <w:t>статьи 541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цифр «86-1,» дополнить цифрами «86-2,»;</w:t>
      </w:r>
      <w:r>
        <w:br/>
      </w:r>
      <w:r>
        <w:rPr>
          <w:rFonts w:ascii="Times New Roman"/>
          <w:b w:val="false"/>
          <w:i w:val="false"/>
          <w:color w:val="000000"/>
          <w:sz w:val="28"/>
        </w:rPr>
        <w:t>
</w:t>
      </w:r>
      <w:r>
        <w:rPr>
          <w:rFonts w:ascii="Times New Roman"/>
          <w:b w:val="false"/>
          <w:i w:val="false"/>
          <w:color w:val="000000"/>
          <w:sz w:val="28"/>
        </w:rPr>
        <w:t>
      после цифр «388,» дополнить цифрами «388-1,»;</w:t>
      </w:r>
      <w:r>
        <w:br/>
      </w:r>
      <w:r>
        <w:rPr>
          <w:rFonts w:ascii="Times New Roman"/>
          <w:b w:val="false"/>
          <w:i w:val="false"/>
          <w:color w:val="000000"/>
          <w:sz w:val="28"/>
        </w:rPr>
        <w:t>
</w:t>
      </w:r>
      <w:r>
        <w:rPr>
          <w:rFonts w:ascii="Times New Roman"/>
          <w:b w:val="false"/>
          <w:i w:val="false"/>
          <w:color w:val="000000"/>
          <w:sz w:val="28"/>
        </w:rPr>
        <w:t>
      4) часть первую </w:t>
      </w:r>
      <w:r>
        <w:rPr>
          <w:rFonts w:ascii="Times New Roman"/>
          <w:b w:val="false"/>
          <w:i w:val="false"/>
          <w:color w:val="000000"/>
          <w:sz w:val="28"/>
        </w:rPr>
        <w:t>статьи 637</w:t>
      </w:r>
      <w:r>
        <w:rPr>
          <w:rFonts w:ascii="Times New Roman"/>
          <w:b w:val="false"/>
          <w:i w:val="false"/>
          <w:color w:val="000000"/>
          <w:sz w:val="28"/>
        </w:rPr>
        <w:t xml:space="preserve"> после цифр «381-1,» дополнить цифрами «388-1,».</w:t>
      </w:r>
    </w:p>
    <w:bookmarkEnd w:id="2"/>
    <w:bookmarkStart w:name="z13" w:id="3"/>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 </w:t>
      </w:r>
      <w:r>
        <w:br/>
      </w:r>
      <w:r>
        <w:rPr>
          <w:rFonts w:ascii="Times New Roman"/>
          <w:b w:val="false"/>
          <w:i w:val="false"/>
          <w:color w:val="000000"/>
          <w:sz w:val="28"/>
        </w:rPr>
        <w:t>
</w:t>
      </w:r>
      <w:r>
        <w:rPr>
          <w:rFonts w:ascii="Times New Roman"/>
          <w:b w:val="false"/>
          <w:i w:val="false"/>
          <w:color w:val="000000"/>
          <w:sz w:val="28"/>
        </w:rPr>
        <w:t>
      1) оглавление дополнить заголовками раздела 9-1, главы 31-1 и статей 184-1, 184-2, 184-3, 184-4, 184-5, 184-6, 184-7, 184-8, 184-9, 184-10 и 184-11 следующего содержания:</w:t>
      </w:r>
      <w:r>
        <w:br/>
      </w:r>
      <w:r>
        <w:rPr>
          <w:rFonts w:ascii="Times New Roman"/>
          <w:b w:val="false"/>
          <w:i w:val="false"/>
          <w:color w:val="000000"/>
          <w:sz w:val="28"/>
        </w:rPr>
        <w:t>
      «Раздел 9-1. Основные положения национального превентивного механизма</w:t>
      </w:r>
      <w:r>
        <w:br/>
      </w:r>
      <w:r>
        <w:rPr>
          <w:rFonts w:ascii="Times New Roman"/>
          <w:b w:val="false"/>
          <w:i w:val="false"/>
          <w:color w:val="000000"/>
          <w:sz w:val="28"/>
        </w:rPr>
        <w:t>
      Глава 31-1. Национальный превентивный механизм</w:t>
      </w:r>
      <w:r>
        <w:br/>
      </w:r>
      <w:r>
        <w:rPr>
          <w:rFonts w:ascii="Times New Roman"/>
          <w:b w:val="false"/>
          <w:i w:val="false"/>
          <w:color w:val="000000"/>
          <w:sz w:val="28"/>
        </w:rPr>
        <w:t xml:space="preserve">
      Статья 184-1. Национальный превентивный механизм </w:t>
      </w:r>
      <w:r>
        <w:br/>
      </w:r>
      <w:r>
        <w:rPr>
          <w:rFonts w:ascii="Times New Roman"/>
          <w:b w:val="false"/>
          <w:i w:val="false"/>
          <w:color w:val="000000"/>
          <w:sz w:val="28"/>
        </w:rPr>
        <w:t>
      Статья 184-2. Координационный совет</w:t>
      </w:r>
      <w:r>
        <w:br/>
      </w:r>
      <w:r>
        <w:rPr>
          <w:rFonts w:ascii="Times New Roman"/>
          <w:b w:val="false"/>
          <w:i w:val="false"/>
          <w:color w:val="000000"/>
          <w:sz w:val="28"/>
        </w:rPr>
        <w:t>
      Статья 184-3. Требования к участникам национального превентивного механизма</w:t>
      </w:r>
      <w:r>
        <w:br/>
      </w:r>
      <w:r>
        <w:rPr>
          <w:rFonts w:ascii="Times New Roman"/>
          <w:b w:val="false"/>
          <w:i w:val="false"/>
          <w:color w:val="000000"/>
          <w:sz w:val="28"/>
        </w:rPr>
        <w:t>
      Статья 184-4. Права участников национального превентивного механизма</w:t>
      </w:r>
      <w:r>
        <w:br/>
      </w:r>
      <w:r>
        <w:rPr>
          <w:rFonts w:ascii="Times New Roman"/>
          <w:b w:val="false"/>
          <w:i w:val="false"/>
          <w:color w:val="000000"/>
          <w:sz w:val="28"/>
        </w:rPr>
        <w:t>
      Статья 184-5. Обязанности участников национального превентивного механизма</w:t>
      </w:r>
      <w:r>
        <w:br/>
      </w:r>
      <w:r>
        <w:rPr>
          <w:rFonts w:ascii="Times New Roman"/>
          <w:b w:val="false"/>
          <w:i w:val="false"/>
          <w:color w:val="000000"/>
          <w:sz w:val="28"/>
        </w:rPr>
        <w:t xml:space="preserve">
      Статья 184-6. Прекращение полномочий участника национального превентивного механизма </w:t>
      </w:r>
      <w:r>
        <w:br/>
      </w:r>
      <w:r>
        <w:rPr>
          <w:rFonts w:ascii="Times New Roman"/>
          <w:b w:val="false"/>
          <w:i w:val="false"/>
          <w:color w:val="000000"/>
          <w:sz w:val="28"/>
        </w:rPr>
        <w:t>
      Статья 184-7. Виды и периодичность превентивных посещений</w:t>
      </w:r>
      <w:r>
        <w:br/>
      </w:r>
      <w:r>
        <w:rPr>
          <w:rFonts w:ascii="Times New Roman"/>
          <w:b w:val="false"/>
          <w:i w:val="false"/>
          <w:color w:val="000000"/>
          <w:sz w:val="28"/>
        </w:rPr>
        <w:t xml:space="preserve">
      Статья 184-8. Порядок превентивных посещений </w:t>
      </w:r>
      <w:r>
        <w:br/>
      </w:r>
      <w:r>
        <w:rPr>
          <w:rFonts w:ascii="Times New Roman"/>
          <w:b w:val="false"/>
          <w:i w:val="false"/>
          <w:color w:val="000000"/>
          <w:sz w:val="28"/>
        </w:rPr>
        <w:t>
      Статья 184-9. Ежегодный консолидированный доклад участников  национального превентивного механизма</w:t>
      </w:r>
      <w:r>
        <w:br/>
      </w:r>
      <w:r>
        <w:rPr>
          <w:rFonts w:ascii="Times New Roman"/>
          <w:b w:val="false"/>
          <w:i w:val="false"/>
          <w:color w:val="000000"/>
          <w:sz w:val="28"/>
        </w:rPr>
        <w:t>
      Статья 184-10. Конфиденциальность</w:t>
      </w:r>
      <w:r>
        <w:br/>
      </w:r>
      <w:r>
        <w:rPr>
          <w:rFonts w:ascii="Times New Roman"/>
          <w:b w:val="false"/>
          <w:i w:val="false"/>
          <w:color w:val="000000"/>
          <w:sz w:val="28"/>
        </w:rPr>
        <w:t>
      Статья 184-11. Взаимодействие уполномоченных государственных  органов с участниками национального превентивного механизма»;</w:t>
      </w:r>
      <w:r>
        <w:br/>
      </w:r>
      <w:r>
        <w:rPr>
          <w:rFonts w:ascii="Times New Roman"/>
          <w:b w:val="false"/>
          <w:i w:val="false"/>
          <w:color w:val="000000"/>
          <w:sz w:val="28"/>
        </w:rPr>
        <w:t>
</w:t>
      </w:r>
      <w:r>
        <w:rPr>
          <w:rFonts w:ascii="Times New Roman"/>
          <w:b w:val="false"/>
          <w:i w:val="false"/>
          <w:color w:val="000000"/>
          <w:sz w:val="28"/>
        </w:rPr>
        <w:t>
      2) дополнить разделом 9-1 следующего содержания:</w:t>
      </w:r>
      <w:r>
        <w:br/>
      </w:r>
      <w:r>
        <w:rPr>
          <w:rFonts w:ascii="Times New Roman"/>
          <w:b w:val="false"/>
          <w:i w:val="false"/>
          <w:color w:val="000000"/>
          <w:sz w:val="28"/>
        </w:rPr>
        <w:t>
      «Раздел 9-1. Основные положения национального превентивного механизма</w:t>
      </w:r>
      <w:r>
        <w:br/>
      </w:r>
      <w:r>
        <w:rPr>
          <w:rFonts w:ascii="Times New Roman"/>
          <w:b w:val="false"/>
          <w:i w:val="false"/>
          <w:color w:val="000000"/>
          <w:sz w:val="28"/>
        </w:rPr>
        <w:t xml:space="preserve">
      Глава 31-1. Национальный превентивный механизм </w:t>
      </w:r>
      <w:r>
        <w:br/>
      </w:r>
      <w:r>
        <w:rPr>
          <w:rFonts w:ascii="Times New Roman"/>
          <w:b w:val="false"/>
          <w:i w:val="false"/>
          <w:color w:val="000000"/>
          <w:sz w:val="28"/>
        </w:rPr>
        <w:t xml:space="preserve">
      Статья 184-1. Национальный превентивный механизм </w:t>
      </w:r>
      <w:r>
        <w:br/>
      </w: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r>
        <w:br/>
      </w:r>
      <w:r>
        <w:rPr>
          <w:rFonts w:ascii="Times New Roman"/>
          <w:b w:val="false"/>
          <w:i w:val="false"/>
          <w:color w:val="000000"/>
          <w:sz w:val="28"/>
        </w:rPr>
        <w:t>
      2. В рамках своей деятельности участники национального превентивного механизма посещают организации для принудительного лечения (специализированные противотуберкулезные организации, наркологические организации для принудительного лечения, психиатрические стационары для применения принудительных мер медицинского характера (для принудительного лечения психиатрический стационар общего типа, психиатрический стационар специализированного типа, психиатрический стационар специализированного типа с интенсивным наблюдением) и иные организации, определяемые законами Республики Казахстан для посещения данными участниками (далее –  превентивные посещения).</w:t>
      </w:r>
      <w:r>
        <w:br/>
      </w: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r>
        <w:br/>
      </w:r>
      <w:r>
        <w:rPr>
          <w:rFonts w:ascii="Times New Roman"/>
          <w:b w:val="false"/>
          <w:i w:val="false"/>
          <w:color w:val="000000"/>
          <w:sz w:val="28"/>
        </w:rPr>
        <w:t xml:space="preserve">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r>
        <w:br/>
      </w: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r>
        <w:br/>
      </w:r>
      <w:r>
        <w:rPr>
          <w:rFonts w:ascii="Times New Roman"/>
          <w:b w:val="false"/>
          <w:i w:val="false"/>
          <w:color w:val="000000"/>
          <w:sz w:val="28"/>
        </w:rPr>
        <w:t>
      Статья 184-2. Координационный совет</w:t>
      </w:r>
      <w:r>
        <w:br/>
      </w:r>
      <w:r>
        <w:rPr>
          <w:rFonts w:ascii="Times New Roman"/>
          <w:b w:val="false"/>
          <w:i w:val="false"/>
          <w:color w:val="000000"/>
          <w:sz w:val="28"/>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r>
        <w:br/>
      </w:r>
      <w:r>
        <w:rPr>
          <w:rFonts w:ascii="Times New Roman"/>
          <w:b w:val="false"/>
          <w:i w:val="false"/>
          <w:color w:val="000000"/>
          <w:sz w:val="28"/>
        </w:rPr>
        <w:t xml:space="preserve">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r>
        <w:br/>
      </w:r>
      <w:r>
        <w:rPr>
          <w:rFonts w:ascii="Times New Roman"/>
          <w:b w:val="false"/>
          <w:i w:val="false"/>
          <w:color w:val="000000"/>
          <w:sz w:val="28"/>
        </w:rPr>
        <w:t>
      2. Уполномоченный по правам человека утверждает:</w:t>
      </w:r>
      <w:r>
        <w:br/>
      </w:r>
      <w:r>
        <w:rPr>
          <w:rFonts w:ascii="Times New Roman"/>
          <w:b w:val="false"/>
          <w:i w:val="false"/>
          <w:color w:val="000000"/>
          <w:sz w:val="28"/>
        </w:rPr>
        <w:t xml:space="preserve">
      положение о Координационном совете при Уполномоченном по правам человека; </w:t>
      </w:r>
      <w:r>
        <w:br/>
      </w:r>
      <w:r>
        <w:rPr>
          <w:rFonts w:ascii="Times New Roman"/>
          <w:b w:val="false"/>
          <w:i w:val="false"/>
          <w:color w:val="000000"/>
          <w:sz w:val="28"/>
        </w:rPr>
        <w:t>
      порядок отбора участников национального превентивного механизма;</w:t>
      </w:r>
      <w:r>
        <w:br/>
      </w:r>
      <w:r>
        <w:rPr>
          <w:rFonts w:ascii="Times New Roman"/>
          <w:b w:val="false"/>
          <w:i w:val="false"/>
          <w:color w:val="000000"/>
          <w:sz w:val="28"/>
        </w:rPr>
        <w:t>
      порядок формирования групп из участников национального превентивного механизма для превентивных посещений;</w:t>
      </w:r>
      <w:r>
        <w:br/>
      </w:r>
      <w:r>
        <w:rPr>
          <w:rFonts w:ascii="Times New Roman"/>
          <w:b w:val="false"/>
          <w:i w:val="false"/>
          <w:color w:val="000000"/>
          <w:sz w:val="28"/>
        </w:rPr>
        <w:t>
      методические рекомендации по превентивным посещениям;</w:t>
      </w:r>
      <w:r>
        <w:br/>
      </w:r>
      <w:r>
        <w:rPr>
          <w:rFonts w:ascii="Times New Roman"/>
          <w:b w:val="false"/>
          <w:i w:val="false"/>
          <w:color w:val="000000"/>
          <w:sz w:val="28"/>
        </w:rPr>
        <w:t>
      порядок подготовки ежегодного консолидированного доклада по итогам превентивных посещений.</w:t>
      </w:r>
      <w:r>
        <w:br/>
      </w:r>
      <w:r>
        <w:rPr>
          <w:rFonts w:ascii="Times New Roman"/>
          <w:b w:val="false"/>
          <w:i w:val="false"/>
          <w:color w:val="000000"/>
          <w:sz w:val="28"/>
        </w:rPr>
        <w:t xml:space="preserve">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 </w:t>
      </w:r>
      <w:r>
        <w:br/>
      </w:r>
      <w:r>
        <w:rPr>
          <w:rFonts w:ascii="Times New Roman"/>
          <w:b w:val="false"/>
          <w:i w:val="false"/>
          <w:color w:val="000000"/>
          <w:sz w:val="28"/>
        </w:rPr>
        <w:t>
      Статья 184-3. Требования к участникам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1. Участниками национального превентивного механизма не могут быть лица:</w:t>
      </w:r>
      <w:r>
        <w:br/>
      </w:r>
      <w:r>
        <w:rPr>
          <w:rFonts w:ascii="Times New Roman"/>
          <w:b w:val="false"/>
          <w:i w:val="false"/>
          <w:color w:val="000000"/>
          <w:sz w:val="28"/>
        </w:rPr>
        <w:t>
      1) имеющие не погашенную или не снятую в установленном законом порядке судимость;</w:t>
      </w:r>
      <w:r>
        <w:br/>
      </w:r>
      <w:r>
        <w:rPr>
          <w:rFonts w:ascii="Times New Roman"/>
          <w:b w:val="false"/>
          <w:i w:val="false"/>
          <w:color w:val="000000"/>
          <w:sz w:val="28"/>
        </w:rPr>
        <w:t>
      2) подозреваемые или обвиняемые в совершении преступления;</w:t>
      </w:r>
      <w:r>
        <w:br/>
      </w:r>
      <w:r>
        <w:rPr>
          <w:rFonts w:ascii="Times New Roman"/>
          <w:b w:val="false"/>
          <w:i w:val="false"/>
          <w:color w:val="000000"/>
          <w:sz w:val="28"/>
        </w:rPr>
        <w:t>
      3) признанные судом недееспособными или ограниченно дееспособными;</w:t>
      </w:r>
      <w:r>
        <w:br/>
      </w: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w:t>
      </w:r>
      <w:r>
        <w:br/>
      </w:r>
      <w:r>
        <w:rPr>
          <w:rFonts w:ascii="Times New Roman"/>
          <w:b w:val="false"/>
          <w:i w:val="false"/>
          <w:color w:val="000000"/>
          <w:sz w:val="28"/>
        </w:rPr>
        <w:t>
      5) состоящие на учете у психиатра и (или) нарколога.</w:t>
      </w:r>
      <w:r>
        <w:br/>
      </w: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r>
        <w:br/>
      </w:r>
      <w:r>
        <w:rPr>
          <w:rFonts w:ascii="Times New Roman"/>
          <w:b w:val="false"/>
          <w:i w:val="false"/>
          <w:color w:val="000000"/>
          <w:sz w:val="28"/>
        </w:rPr>
        <w:t>
      Статья 184-4. Права участника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1. Участник национального превентивного механизма вправе:</w:t>
      </w:r>
      <w:r>
        <w:br/>
      </w: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r>
        <w:br/>
      </w: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r>
        <w:br/>
      </w: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r>
        <w:br/>
      </w: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r>
        <w:br/>
      </w:r>
      <w:r>
        <w:rPr>
          <w:rFonts w:ascii="Times New Roman"/>
          <w:b w:val="false"/>
          <w:i w:val="false"/>
          <w:color w:val="000000"/>
          <w:sz w:val="28"/>
        </w:rPr>
        <w:t xml:space="preserve">
      5) беспрепятственно выбирать и посещать организации, подлежащие превентивному посещению; </w:t>
      </w:r>
      <w:r>
        <w:br/>
      </w: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xml:space="preserve">
      2. Участник национального превентивного механизма является независимым при осуществлении законной деятельности. </w:t>
      </w:r>
      <w:r>
        <w:br/>
      </w:r>
      <w:r>
        <w:rPr>
          <w:rFonts w:ascii="Times New Roman"/>
          <w:b w:val="false"/>
          <w:i w:val="false"/>
          <w:color w:val="000000"/>
          <w:sz w:val="28"/>
        </w:rPr>
        <w:t>
      Статья 184-5. Обязанности участников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r>
        <w:br/>
      </w: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r>
        <w:br/>
      </w:r>
      <w:r>
        <w:rPr>
          <w:rFonts w:ascii="Times New Roman"/>
          <w:b w:val="false"/>
          <w:i w:val="false"/>
          <w:color w:val="000000"/>
          <w:sz w:val="28"/>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r>
        <w:br/>
      </w:r>
      <w:r>
        <w:rPr>
          <w:rFonts w:ascii="Times New Roman"/>
          <w:b w:val="false"/>
          <w:i w:val="false"/>
          <w:color w:val="000000"/>
          <w:sz w:val="28"/>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r>
        <w:br/>
      </w:r>
      <w:r>
        <w:rPr>
          <w:rFonts w:ascii="Times New Roman"/>
          <w:b w:val="false"/>
          <w:i w:val="false"/>
          <w:color w:val="000000"/>
          <w:sz w:val="28"/>
        </w:rPr>
        <w:t xml:space="preserve">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 </w:t>
      </w:r>
      <w:r>
        <w:br/>
      </w:r>
      <w:r>
        <w:rPr>
          <w:rFonts w:ascii="Times New Roman"/>
          <w:b w:val="false"/>
          <w:i w:val="false"/>
          <w:color w:val="000000"/>
          <w:sz w:val="28"/>
        </w:rPr>
        <w:t xml:space="preserve">
      Информация о принятых и переданных сообщениях и жалобах включается в отчет по результатам превентивных посещений. </w:t>
      </w:r>
      <w:r>
        <w:br/>
      </w:r>
      <w:r>
        <w:rPr>
          <w:rFonts w:ascii="Times New Roman"/>
          <w:b w:val="false"/>
          <w:i w:val="false"/>
          <w:color w:val="000000"/>
          <w:sz w:val="28"/>
        </w:rPr>
        <w:t xml:space="preserve">
      5. Участники национального превентивного механизма, нарушившие положения настоящего Кодекса, несут ответственность, установленную законами Республики Казахстан. </w:t>
      </w:r>
      <w:r>
        <w:br/>
      </w:r>
      <w:r>
        <w:rPr>
          <w:rFonts w:ascii="Times New Roman"/>
          <w:b w:val="false"/>
          <w:i w:val="false"/>
          <w:color w:val="000000"/>
          <w:sz w:val="28"/>
        </w:rPr>
        <w:t>
      Статья 184-6. Прекращение полномочий участника национального</w:t>
      </w:r>
      <w:r>
        <w:br/>
      </w:r>
      <w:r>
        <w:rPr>
          <w:rFonts w:ascii="Times New Roman"/>
          <w:b w:val="false"/>
          <w:i w:val="false"/>
          <w:color w:val="000000"/>
          <w:sz w:val="28"/>
        </w:rPr>
        <w:t xml:space="preserve">
                    превентивного механизма </w:t>
      </w:r>
      <w:r>
        <w:br/>
      </w:r>
      <w:r>
        <w:rPr>
          <w:rFonts w:ascii="Times New Roman"/>
          <w:b w:val="false"/>
          <w:i w:val="false"/>
          <w:color w:val="000000"/>
          <w:sz w:val="28"/>
        </w:rPr>
        <w:t>
      Полномочия участника национального превентивного механизма прекращаются при:</w:t>
      </w:r>
      <w:r>
        <w:br/>
      </w:r>
      <w:r>
        <w:rPr>
          <w:rFonts w:ascii="Times New Roman"/>
          <w:b w:val="false"/>
          <w:i w:val="false"/>
          <w:color w:val="000000"/>
          <w:sz w:val="28"/>
        </w:rPr>
        <w:t>
      1) нарушении положений настоящего Кодекса;</w:t>
      </w:r>
      <w:r>
        <w:br/>
      </w:r>
      <w:r>
        <w:rPr>
          <w:rFonts w:ascii="Times New Roman"/>
          <w:b w:val="false"/>
          <w:i w:val="false"/>
          <w:color w:val="000000"/>
          <w:sz w:val="28"/>
        </w:rPr>
        <w:t>
      2) письменном заявлении о сложении своих полномочий;</w:t>
      </w:r>
      <w:r>
        <w:br/>
      </w:r>
      <w:r>
        <w:rPr>
          <w:rFonts w:ascii="Times New Roman"/>
          <w:b w:val="false"/>
          <w:i w:val="false"/>
          <w:color w:val="000000"/>
          <w:sz w:val="28"/>
        </w:rPr>
        <w:t>
      3) его смерти либо вступлении в законную силу решения суда об объявлении его умершим;</w:t>
      </w:r>
      <w:r>
        <w:br/>
      </w:r>
      <w:r>
        <w:rPr>
          <w:rFonts w:ascii="Times New Roman"/>
          <w:b w:val="false"/>
          <w:i w:val="false"/>
          <w:color w:val="000000"/>
          <w:sz w:val="28"/>
        </w:rPr>
        <w:t>
      4) выезде на постоянное жительство за пределы Республики Казахстан;</w:t>
      </w:r>
      <w:r>
        <w:br/>
      </w:r>
      <w:r>
        <w:rPr>
          <w:rFonts w:ascii="Times New Roman"/>
          <w:b w:val="false"/>
          <w:i w:val="false"/>
          <w:color w:val="000000"/>
          <w:sz w:val="28"/>
        </w:rPr>
        <w:t>
      5) утрате гражданства Республики Казахстан;</w:t>
      </w:r>
      <w:r>
        <w:br/>
      </w:r>
      <w:r>
        <w:rPr>
          <w:rFonts w:ascii="Times New Roman"/>
          <w:b w:val="false"/>
          <w:i w:val="false"/>
          <w:color w:val="000000"/>
          <w:sz w:val="28"/>
        </w:rPr>
        <w:t>
      6) вступлении в законную силу обвинительного приговора суда;</w:t>
      </w:r>
      <w:r>
        <w:br/>
      </w:r>
      <w:r>
        <w:rPr>
          <w:rFonts w:ascii="Times New Roman"/>
          <w:b w:val="false"/>
          <w:i w:val="false"/>
          <w:color w:val="000000"/>
          <w:sz w:val="28"/>
        </w:rPr>
        <w:t>
      7) наступлении иных случаев, предусмотренных законами Республики Казахстан.</w:t>
      </w:r>
      <w:r>
        <w:br/>
      </w:r>
      <w:r>
        <w:rPr>
          <w:rFonts w:ascii="Times New Roman"/>
          <w:b w:val="false"/>
          <w:i w:val="false"/>
          <w:color w:val="000000"/>
          <w:sz w:val="28"/>
        </w:rPr>
        <w:t xml:space="preserve">
      Статья 184-7. Виды и периодичность превентивных посещений </w:t>
      </w:r>
      <w:r>
        <w:br/>
      </w: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r>
        <w:br/>
      </w: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r>
        <w:br/>
      </w:r>
      <w:r>
        <w:rPr>
          <w:rFonts w:ascii="Times New Roman"/>
          <w:b w:val="false"/>
          <w:i w:val="false"/>
          <w:color w:val="000000"/>
          <w:sz w:val="28"/>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r>
        <w:br/>
      </w: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r>
        <w:br/>
      </w:r>
      <w:r>
        <w:rPr>
          <w:rFonts w:ascii="Times New Roman"/>
          <w:b w:val="false"/>
          <w:i w:val="false"/>
          <w:color w:val="000000"/>
          <w:sz w:val="28"/>
        </w:rPr>
        <w:t xml:space="preserve">
      Статья 184-8. Порядок превентивных посещений </w:t>
      </w:r>
      <w:r>
        <w:br/>
      </w:r>
      <w:r>
        <w:rPr>
          <w:rFonts w:ascii="Times New Roman"/>
          <w:b w:val="false"/>
          <w:i w:val="false"/>
          <w:color w:val="000000"/>
          <w:sz w:val="28"/>
        </w:rPr>
        <w:t xml:space="preserve">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 </w:t>
      </w:r>
      <w:r>
        <w:br/>
      </w:r>
      <w:r>
        <w:rPr>
          <w:rFonts w:ascii="Times New Roman"/>
          <w:b w:val="false"/>
          <w:i w:val="false"/>
          <w:color w:val="000000"/>
          <w:sz w:val="28"/>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r>
        <w:br/>
      </w: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r>
        <w:br/>
      </w: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r>
        <w:br/>
      </w:r>
      <w:r>
        <w:rPr>
          <w:rFonts w:ascii="Times New Roman"/>
          <w:b w:val="false"/>
          <w:i w:val="false"/>
          <w:color w:val="000000"/>
          <w:sz w:val="28"/>
        </w:rPr>
        <w:t>
      Статья 184-9. Ежегодный консолидированный доклад участников</w:t>
      </w:r>
      <w:r>
        <w:br/>
      </w:r>
      <w:r>
        <w:rPr>
          <w:rFonts w:ascii="Times New Roman"/>
          <w:b w:val="false"/>
          <w:i w:val="false"/>
          <w:color w:val="000000"/>
          <w:sz w:val="28"/>
        </w:rPr>
        <w:t>
                    национального превентивного механизма</w:t>
      </w:r>
      <w:r>
        <w:br/>
      </w:r>
      <w:r>
        <w:rPr>
          <w:rFonts w:ascii="Times New Roman"/>
          <w:b w:val="false"/>
          <w:i w:val="false"/>
          <w:color w:val="000000"/>
          <w:sz w:val="28"/>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r>
        <w:br/>
      </w:r>
      <w:r>
        <w:rPr>
          <w:rFonts w:ascii="Times New Roman"/>
          <w:b w:val="false"/>
          <w:i w:val="false"/>
          <w:color w:val="000000"/>
          <w:sz w:val="28"/>
        </w:rPr>
        <w:t xml:space="preserve">
      2. В ежегодный консолидированный доклад участников национального превентивного механизма также включаются: </w:t>
      </w:r>
      <w:r>
        <w:br/>
      </w: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предложения по совершенствованию законодательства Республики Казахстан.</w:t>
      </w:r>
      <w:r>
        <w:br/>
      </w: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r>
        <w:br/>
      </w:r>
      <w:r>
        <w:rPr>
          <w:rFonts w:ascii="Times New Roman"/>
          <w:b w:val="false"/>
          <w:i w:val="false"/>
          <w:color w:val="000000"/>
          <w:sz w:val="28"/>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 </w:t>
      </w:r>
      <w:r>
        <w:br/>
      </w:r>
      <w:r>
        <w:rPr>
          <w:rFonts w:ascii="Times New Roman"/>
          <w:b w:val="false"/>
          <w:i w:val="false"/>
          <w:color w:val="000000"/>
          <w:sz w:val="28"/>
        </w:rPr>
        <w:t>
      Статья 184-10. Конфиденциальность</w:t>
      </w:r>
      <w:r>
        <w:br/>
      </w: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r>
        <w:br/>
      </w: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r>
        <w:br/>
      </w:r>
      <w:r>
        <w:rPr>
          <w:rFonts w:ascii="Times New Roman"/>
          <w:b w:val="false"/>
          <w:i w:val="false"/>
          <w:color w:val="000000"/>
          <w:sz w:val="28"/>
        </w:rPr>
        <w:t>
      Статья 184-11. Взаимодействие уполномоченных государственных</w:t>
      </w:r>
      <w:r>
        <w:br/>
      </w:r>
      <w:r>
        <w:rPr>
          <w:rFonts w:ascii="Times New Roman"/>
          <w:b w:val="false"/>
          <w:i w:val="false"/>
          <w:color w:val="000000"/>
          <w:sz w:val="28"/>
        </w:rPr>
        <w:t>
                     органов с участниками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r>
        <w:br/>
      </w: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r>
        <w:br/>
      </w: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r>
        <w:br/>
      </w:r>
      <w:r>
        <w:rPr>
          <w:rFonts w:ascii="Times New Roman"/>
          <w:b w:val="false"/>
          <w:i w:val="false"/>
          <w:color w:val="000000"/>
          <w:sz w:val="28"/>
        </w:rPr>
        <w:t xml:space="preserve">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 </w:t>
      </w:r>
    </w:p>
    <w:bookmarkEnd w:id="3"/>
    <w:bookmarkStart w:name="z16" w:id="4"/>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апpеля 1995 года «О пpинудительном лечении больных алкоголизмом, наpкоманией и токсикоманией» (Ведомости Верховного Совета Республики Казахстан, 1995 г., № 3-4, ст. 32; Ведомости Парламента Республики Казахстан, 2004 г., № 23, ст. 142; 2010 г., № 24, ст. 152; 2012 г., № 8, ст. 64):</w:t>
      </w:r>
      <w:r>
        <w:br/>
      </w:r>
      <w:r>
        <w:rPr>
          <w:rFonts w:ascii="Times New Roman"/>
          <w:b w:val="false"/>
          <w:i w:val="false"/>
          <w:color w:val="000000"/>
          <w:sz w:val="28"/>
        </w:rPr>
        <w:t>
</w:t>
      </w:r>
      <w:r>
        <w:rPr>
          <w:rFonts w:ascii="Times New Roman"/>
          <w:b w:val="false"/>
          <w:i w:val="false"/>
          <w:color w:val="000000"/>
          <w:sz w:val="28"/>
        </w:rPr>
        <w:t>
      дополнить статьями 10-1, 10-2, 10-3, 10-4, 10-5, 10-6, 10-7, 10-8, 10-9, 10-10 и 10-11 следующего содержания:</w:t>
      </w:r>
      <w:r>
        <w:br/>
      </w:r>
      <w:r>
        <w:rPr>
          <w:rFonts w:ascii="Times New Roman"/>
          <w:b w:val="false"/>
          <w:i w:val="false"/>
          <w:color w:val="000000"/>
          <w:sz w:val="28"/>
        </w:rPr>
        <w:t xml:space="preserve">
      «Статья 10-1. Национальный превентивный механизм </w:t>
      </w:r>
      <w:r>
        <w:br/>
      </w: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r>
        <w:br/>
      </w:r>
      <w:r>
        <w:rPr>
          <w:rFonts w:ascii="Times New Roman"/>
          <w:b w:val="false"/>
          <w:i w:val="false"/>
          <w:color w:val="000000"/>
          <w:sz w:val="28"/>
        </w:rPr>
        <w:t>
      2. В рамках своей деятельности участники национального превентивного механизма посещают наркологические организации для принудительного лечения и иные организации, определяемые законами Республики Казахстан для посещения данными участниками (далее – превентивные посещения).</w:t>
      </w:r>
      <w:r>
        <w:br/>
      </w: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r>
        <w:br/>
      </w:r>
      <w:r>
        <w:rPr>
          <w:rFonts w:ascii="Times New Roman"/>
          <w:b w:val="false"/>
          <w:i w:val="false"/>
          <w:color w:val="000000"/>
          <w:sz w:val="28"/>
        </w:rPr>
        <w:t xml:space="preserve">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r>
        <w:br/>
      </w: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r>
        <w:br/>
      </w:r>
      <w:r>
        <w:rPr>
          <w:rFonts w:ascii="Times New Roman"/>
          <w:b w:val="false"/>
          <w:i w:val="false"/>
          <w:color w:val="000000"/>
          <w:sz w:val="28"/>
        </w:rPr>
        <w:t>
      Статья 10-2. Координационный совет</w:t>
      </w:r>
      <w:r>
        <w:br/>
      </w:r>
      <w:r>
        <w:rPr>
          <w:rFonts w:ascii="Times New Roman"/>
          <w:b w:val="false"/>
          <w:i w:val="false"/>
          <w:color w:val="000000"/>
          <w:sz w:val="28"/>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r>
        <w:br/>
      </w:r>
      <w:r>
        <w:rPr>
          <w:rFonts w:ascii="Times New Roman"/>
          <w:b w:val="false"/>
          <w:i w:val="false"/>
          <w:color w:val="000000"/>
          <w:sz w:val="28"/>
        </w:rPr>
        <w:t xml:space="preserve">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r>
        <w:br/>
      </w:r>
      <w:r>
        <w:rPr>
          <w:rFonts w:ascii="Times New Roman"/>
          <w:b w:val="false"/>
          <w:i w:val="false"/>
          <w:color w:val="000000"/>
          <w:sz w:val="28"/>
        </w:rPr>
        <w:t>
      2. Уполномоченный по правам человека утверждает:</w:t>
      </w:r>
      <w:r>
        <w:br/>
      </w:r>
      <w:r>
        <w:rPr>
          <w:rFonts w:ascii="Times New Roman"/>
          <w:b w:val="false"/>
          <w:i w:val="false"/>
          <w:color w:val="000000"/>
          <w:sz w:val="28"/>
        </w:rPr>
        <w:t xml:space="preserve">
      положение о Координационном совете при Уполномоченном по правам человека; </w:t>
      </w:r>
      <w:r>
        <w:br/>
      </w:r>
      <w:r>
        <w:rPr>
          <w:rFonts w:ascii="Times New Roman"/>
          <w:b w:val="false"/>
          <w:i w:val="false"/>
          <w:color w:val="000000"/>
          <w:sz w:val="28"/>
        </w:rPr>
        <w:t>
      порядок отбора участников национального превентивного механизма;</w:t>
      </w:r>
      <w:r>
        <w:br/>
      </w:r>
      <w:r>
        <w:rPr>
          <w:rFonts w:ascii="Times New Roman"/>
          <w:b w:val="false"/>
          <w:i w:val="false"/>
          <w:color w:val="000000"/>
          <w:sz w:val="28"/>
        </w:rPr>
        <w:t>
      порядок формирования групп из участников национального превентивного механизма для превентивных посещений;</w:t>
      </w:r>
      <w:r>
        <w:br/>
      </w:r>
      <w:r>
        <w:rPr>
          <w:rFonts w:ascii="Times New Roman"/>
          <w:b w:val="false"/>
          <w:i w:val="false"/>
          <w:color w:val="000000"/>
          <w:sz w:val="28"/>
        </w:rPr>
        <w:t>
      методические рекомендации по превентивным посещениям;</w:t>
      </w:r>
      <w:r>
        <w:br/>
      </w:r>
      <w:r>
        <w:rPr>
          <w:rFonts w:ascii="Times New Roman"/>
          <w:b w:val="false"/>
          <w:i w:val="false"/>
          <w:color w:val="000000"/>
          <w:sz w:val="28"/>
        </w:rPr>
        <w:t>
      порядок подготовки ежегодного консолидированного доклада по итогам превентивных посещений.</w:t>
      </w:r>
      <w:r>
        <w:br/>
      </w:r>
      <w:r>
        <w:rPr>
          <w:rFonts w:ascii="Times New Roman"/>
          <w:b w:val="false"/>
          <w:i w:val="false"/>
          <w:color w:val="000000"/>
          <w:sz w:val="28"/>
        </w:rPr>
        <w:t xml:space="preserve">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 </w:t>
      </w:r>
      <w:r>
        <w:br/>
      </w:r>
      <w:r>
        <w:rPr>
          <w:rFonts w:ascii="Times New Roman"/>
          <w:b w:val="false"/>
          <w:i w:val="false"/>
          <w:color w:val="000000"/>
          <w:sz w:val="28"/>
        </w:rPr>
        <w:t>
      Статья 10-3. Требования к участникам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1. Участниками национального превентивного механизма не могут быть лица:</w:t>
      </w:r>
      <w:r>
        <w:br/>
      </w:r>
      <w:r>
        <w:rPr>
          <w:rFonts w:ascii="Times New Roman"/>
          <w:b w:val="false"/>
          <w:i w:val="false"/>
          <w:color w:val="000000"/>
          <w:sz w:val="28"/>
        </w:rPr>
        <w:t>
      1) имеющие не погашенную или не снятую в установленном законом порядке судимость;</w:t>
      </w:r>
      <w:r>
        <w:br/>
      </w:r>
      <w:r>
        <w:rPr>
          <w:rFonts w:ascii="Times New Roman"/>
          <w:b w:val="false"/>
          <w:i w:val="false"/>
          <w:color w:val="000000"/>
          <w:sz w:val="28"/>
        </w:rPr>
        <w:t>
      2) подозреваемые или обвиняемые в совершении преступления;</w:t>
      </w:r>
      <w:r>
        <w:br/>
      </w:r>
      <w:r>
        <w:rPr>
          <w:rFonts w:ascii="Times New Roman"/>
          <w:b w:val="false"/>
          <w:i w:val="false"/>
          <w:color w:val="000000"/>
          <w:sz w:val="28"/>
        </w:rPr>
        <w:t>
      3) признанные судом недееспособными или ограниченно дееспособными;</w:t>
      </w:r>
      <w:r>
        <w:br/>
      </w: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w:t>
      </w:r>
      <w:r>
        <w:br/>
      </w:r>
      <w:r>
        <w:rPr>
          <w:rFonts w:ascii="Times New Roman"/>
          <w:b w:val="false"/>
          <w:i w:val="false"/>
          <w:color w:val="000000"/>
          <w:sz w:val="28"/>
        </w:rPr>
        <w:t>
      5) состоящие на учете у психиатра и (или) нарколога.</w:t>
      </w:r>
      <w:r>
        <w:br/>
      </w: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r>
        <w:br/>
      </w:r>
      <w:r>
        <w:rPr>
          <w:rFonts w:ascii="Times New Roman"/>
          <w:b w:val="false"/>
          <w:i w:val="false"/>
          <w:color w:val="000000"/>
          <w:sz w:val="28"/>
        </w:rPr>
        <w:t xml:space="preserve">
      Статья 10-4. Права участника национального </w:t>
      </w:r>
      <w:r>
        <w:br/>
      </w:r>
      <w:r>
        <w:rPr>
          <w:rFonts w:ascii="Times New Roman"/>
          <w:b w:val="false"/>
          <w:i w:val="false"/>
          <w:color w:val="000000"/>
          <w:sz w:val="28"/>
        </w:rPr>
        <w:t>
                   превентивного механизма</w:t>
      </w:r>
      <w:r>
        <w:br/>
      </w:r>
      <w:r>
        <w:rPr>
          <w:rFonts w:ascii="Times New Roman"/>
          <w:b w:val="false"/>
          <w:i w:val="false"/>
          <w:color w:val="000000"/>
          <w:sz w:val="28"/>
        </w:rPr>
        <w:t>
      1. Участник национального превентивного механизма вправе:</w:t>
      </w:r>
      <w:r>
        <w:br/>
      </w: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r>
        <w:br/>
      </w: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r>
        <w:br/>
      </w: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r>
        <w:br/>
      </w: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r>
        <w:br/>
      </w:r>
      <w:r>
        <w:rPr>
          <w:rFonts w:ascii="Times New Roman"/>
          <w:b w:val="false"/>
          <w:i w:val="false"/>
          <w:color w:val="000000"/>
          <w:sz w:val="28"/>
        </w:rPr>
        <w:t>
      5) беспрепятственно выбирать и посещать организации, подлежащие превентивному посещению;</w:t>
      </w:r>
      <w:r>
        <w:br/>
      </w: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xml:space="preserve">
      2. Участник национального превентивного механизма является независимым при осуществлении законной деятельности. </w:t>
      </w:r>
      <w:r>
        <w:br/>
      </w:r>
      <w:r>
        <w:rPr>
          <w:rFonts w:ascii="Times New Roman"/>
          <w:b w:val="false"/>
          <w:i w:val="false"/>
          <w:color w:val="000000"/>
          <w:sz w:val="28"/>
        </w:rPr>
        <w:t>
      Статья 10-5. Обязанности участников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r>
        <w:br/>
      </w: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r>
        <w:br/>
      </w:r>
      <w:r>
        <w:rPr>
          <w:rFonts w:ascii="Times New Roman"/>
          <w:b w:val="false"/>
          <w:i w:val="false"/>
          <w:color w:val="000000"/>
          <w:sz w:val="28"/>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r>
        <w:br/>
      </w:r>
      <w:r>
        <w:rPr>
          <w:rFonts w:ascii="Times New Roman"/>
          <w:b w:val="false"/>
          <w:i w:val="false"/>
          <w:color w:val="000000"/>
          <w:sz w:val="28"/>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r>
        <w:br/>
      </w:r>
      <w:r>
        <w:rPr>
          <w:rFonts w:ascii="Times New Roman"/>
          <w:b w:val="false"/>
          <w:i w:val="false"/>
          <w:color w:val="000000"/>
          <w:sz w:val="28"/>
        </w:rPr>
        <w:t xml:space="preserve">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 </w:t>
      </w:r>
      <w:r>
        <w:br/>
      </w:r>
      <w:r>
        <w:rPr>
          <w:rFonts w:ascii="Times New Roman"/>
          <w:b w:val="false"/>
          <w:i w:val="false"/>
          <w:color w:val="000000"/>
          <w:sz w:val="28"/>
        </w:rPr>
        <w:t>
      Информация о принятых и переданных сообщениях и жалобах включается в отчет по результатам превентивных посещений.</w:t>
      </w:r>
      <w:r>
        <w:br/>
      </w:r>
      <w:r>
        <w:rPr>
          <w:rFonts w:ascii="Times New Roman"/>
          <w:b w:val="false"/>
          <w:i w:val="false"/>
          <w:color w:val="000000"/>
          <w:sz w:val="28"/>
        </w:rPr>
        <w:t xml:space="preserve">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 </w:t>
      </w:r>
      <w:r>
        <w:br/>
      </w:r>
      <w:r>
        <w:rPr>
          <w:rFonts w:ascii="Times New Roman"/>
          <w:b w:val="false"/>
          <w:i w:val="false"/>
          <w:color w:val="000000"/>
          <w:sz w:val="28"/>
        </w:rPr>
        <w:t>
      Статья 10-6. Прекращение полномочий участника</w:t>
      </w:r>
      <w:r>
        <w:br/>
      </w:r>
      <w:r>
        <w:rPr>
          <w:rFonts w:ascii="Times New Roman"/>
          <w:b w:val="false"/>
          <w:i w:val="false"/>
          <w:color w:val="000000"/>
          <w:sz w:val="28"/>
        </w:rPr>
        <w:t xml:space="preserve">
                   национального превентивного механизма </w:t>
      </w:r>
      <w:r>
        <w:br/>
      </w:r>
      <w:r>
        <w:rPr>
          <w:rFonts w:ascii="Times New Roman"/>
          <w:b w:val="false"/>
          <w:i w:val="false"/>
          <w:color w:val="000000"/>
          <w:sz w:val="28"/>
        </w:rPr>
        <w:t>
      Полномочия участника национального превентивного механизма прекращаются при:</w:t>
      </w:r>
      <w:r>
        <w:br/>
      </w:r>
      <w:r>
        <w:rPr>
          <w:rFonts w:ascii="Times New Roman"/>
          <w:b w:val="false"/>
          <w:i w:val="false"/>
          <w:color w:val="000000"/>
          <w:sz w:val="28"/>
        </w:rPr>
        <w:t>
      1) нарушении положений настоящего Закона;</w:t>
      </w:r>
      <w:r>
        <w:br/>
      </w:r>
      <w:r>
        <w:rPr>
          <w:rFonts w:ascii="Times New Roman"/>
          <w:b w:val="false"/>
          <w:i w:val="false"/>
          <w:color w:val="000000"/>
          <w:sz w:val="28"/>
        </w:rPr>
        <w:t>
      2) письменном заявлении о сложении своих полномочий;</w:t>
      </w:r>
      <w:r>
        <w:br/>
      </w:r>
      <w:r>
        <w:rPr>
          <w:rFonts w:ascii="Times New Roman"/>
          <w:b w:val="false"/>
          <w:i w:val="false"/>
          <w:color w:val="000000"/>
          <w:sz w:val="28"/>
        </w:rPr>
        <w:t>
      3) его смерти либо вступлении в законную силу решения суда об объявлении его умершим;</w:t>
      </w:r>
      <w:r>
        <w:br/>
      </w:r>
      <w:r>
        <w:rPr>
          <w:rFonts w:ascii="Times New Roman"/>
          <w:b w:val="false"/>
          <w:i w:val="false"/>
          <w:color w:val="000000"/>
          <w:sz w:val="28"/>
        </w:rPr>
        <w:t>
      4) выезде на постоянное жительство за пределы Республики Казахстан;</w:t>
      </w:r>
      <w:r>
        <w:br/>
      </w:r>
      <w:r>
        <w:rPr>
          <w:rFonts w:ascii="Times New Roman"/>
          <w:b w:val="false"/>
          <w:i w:val="false"/>
          <w:color w:val="000000"/>
          <w:sz w:val="28"/>
        </w:rPr>
        <w:t>
      5) утрате гражданства Республики Казахстан;</w:t>
      </w:r>
      <w:r>
        <w:br/>
      </w:r>
      <w:r>
        <w:rPr>
          <w:rFonts w:ascii="Times New Roman"/>
          <w:b w:val="false"/>
          <w:i w:val="false"/>
          <w:color w:val="000000"/>
          <w:sz w:val="28"/>
        </w:rPr>
        <w:t>
      6) вступлении в законную силу обвинительного приговора суда;</w:t>
      </w:r>
      <w:r>
        <w:br/>
      </w:r>
      <w:r>
        <w:rPr>
          <w:rFonts w:ascii="Times New Roman"/>
          <w:b w:val="false"/>
          <w:i w:val="false"/>
          <w:color w:val="000000"/>
          <w:sz w:val="28"/>
        </w:rPr>
        <w:t>
      7) наступлении иных случаев, предусмотренных законами Республики Казахстан.</w:t>
      </w:r>
      <w:r>
        <w:br/>
      </w:r>
      <w:r>
        <w:rPr>
          <w:rFonts w:ascii="Times New Roman"/>
          <w:b w:val="false"/>
          <w:i w:val="false"/>
          <w:color w:val="000000"/>
          <w:sz w:val="28"/>
        </w:rPr>
        <w:t xml:space="preserve">
      Статья 10-7. Виды и периодичность превентивных посещений </w:t>
      </w:r>
      <w:r>
        <w:br/>
      </w: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r>
        <w:br/>
      </w: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r>
        <w:br/>
      </w:r>
      <w:r>
        <w:rPr>
          <w:rFonts w:ascii="Times New Roman"/>
          <w:b w:val="false"/>
          <w:i w:val="false"/>
          <w:color w:val="000000"/>
          <w:sz w:val="28"/>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r>
        <w:br/>
      </w: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r>
        <w:br/>
      </w:r>
      <w:r>
        <w:rPr>
          <w:rFonts w:ascii="Times New Roman"/>
          <w:b w:val="false"/>
          <w:i w:val="false"/>
          <w:color w:val="000000"/>
          <w:sz w:val="28"/>
        </w:rPr>
        <w:t xml:space="preserve">
      Статья 10-8. Порядок превентивных посещений </w:t>
      </w:r>
      <w:r>
        <w:br/>
      </w: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w:t>
      </w:r>
      <w:r>
        <w:br/>
      </w:r>
      <w:r>
        <w:rPr>
          <w:rFonts w:ascii="Times New Roman"/>
          <w:b w:val="false"/>
          <w:i w:val="false"/>
          <w:color w:val="000000"/>
          <w:sz w:val="28"/>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r>
        <w:br/>
      </w: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r>
        <w:br/>
      </w: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r>
        <w:br/>
      </w:r>
      <w:r>
        <w:rPr>
          <w:rFonts w:ascii="Times New Roman"/>
          <w:b w:val="false"/>
          <w:i w:val="false"/>
          <w:color w:val="000000"/>
          <w:sz w:val="28"/>
        </w:rPr>
        <w:t>
      Статья 10-9. Ежегодный консолидированный доклад участников</w:t>
      </w:r>
      <w:r>
        <w:br/>
      </w:r>
      <w:r>
        <w:rPr>
          <w:rFonts w:ascii="Times New Roman"/>
          <w:b w:val="false"/>
          <w:i w:val="false"/>
          <w:color w:val="000000"/>
          <w:sz w:val="28"/>
        </w:rPr>
        <w:t>
                   национального превентивного механизма</w:t>
      </w:r>
      <w:r>
        <w:br/>
      </w:r>
      <w:r>
        <w:rPr>
          <w:rFonts w:ascii="Times New Roman"/>
          <w:b w:val="false"/>
          <w:i w:val="false"/>
          <w:color w:val="000000"/>
          <w:sz w:val="28"/>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r>
        <w:br/>
      </w:r>
      <w:r>
        <w:rPr>
          <w:rFonts w:ascii="Times New Roman"/>
          <w:b w:val="false"/>
          <w:i w:val="false"/>
          <w:color w:val="000000"/>
          <w:sz w:val="28"/>
        </w:rPr>
        <w:t xml:space="preserve">
      2. В ежегодный консолидированный доклад участников национального превентивного механизма также включаются: </w:t>
      </w:r>
      <w:r>
        <w:br/>
      </w: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предложения по совершенствованию законодательства Республики Казахстан.</w:t>
      </w:r>
      <w:r>
        <w:br/>
      </w: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r>
        <w:br/>
      </w:r>
      <w:r>
        <w:rPr>
          <w:rFonts w:ascii="Times New Roman"/>
          <w:b w:val="false"/>
          <w:i w:val="false"/>
          <w:color w:val="000000"/>
          <w:sz w:val="28"/>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 </w:t>
      </w:r>
      <w:r>
        <w:br/>
      </w:r>
      <w:r>
        <w:rPr>
          <w:rFonts w:ascii="Times New Roman"/>
          <w:b w:val="false"/>
          <w:i w:val="false"/>
          <w:color w:val="000000"/>
          <w:sz w:val="28"/>
        </w:rPr>
        <w:t>
      Статья 10-10. Конфиденциальность</w:t>
      </w:r>
      <w:r>
        <w:br/>
      </w: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r>
        <w:br/>
      </w: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r>
        <w:br/>
      </w:r>
      <w:r>
        <w:rPr>
          <w:rFonts w:ascii="Times New Roman"/>
          <w:b w:val="false"/>
          <w:i w:val="false"/>
          <w:color w:val="000000"/>
          <w:sz w:val="28"/>
        </w:rPr>
        <w:t>
      Статья 10-11. Взаимодействие уполномоченных государственных</w:t>
      </w:r>
      <w:r>
        <w:br/>
      </w:r>
      <w:r>
        <w:rPr>
          <w:rFonts w:ascii="Times New Roman"/>
          <w:b w:val="false"/>
          <w:i w:val="false"/>
          <w:color w:val="000000"/>
          <w:sz w:val="28"/>
        </w:rPr>
        <w:t>
                    органов с участниками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r>
        <w:br/>
      </w: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r>
        <w:br/>
      </w: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r>
        <w:br/>
      </w:r>
      <w:r>
        <w:rPr>
          <w:rFonts w:ascii="Times New Roman"/>
          <w:b w:val="false"/>
          <w:i w:val="false"/>
          <w:color w:val="000000"/>
          <w:sz w:val="28"/>
        </w:rPr>
        <w:t xml:space="preserve">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 </w:t>
      </w:r>
    </w:p>
    <w:bookmarkEnd w:id="4"/>
    <w:bookmarkStart w:name="z18" w:id="5"/>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обеспечивающих временную изоляцию от общества» (Ведомости Парламента  Республики Казахстан, 1999 г., № 6, ст. 190; 2001 г., № 17-18, ст. 245; 2002 г., № 15, ст. 147; 2004 г., № 23, ст. 142; № 24, ст. 154; 2007 г., № 9, ст. 67; 2008 г., № 15-16, ст. 63; 2009 г., № 24, ст. 128, 130; 2010 г., № 24, ст. 152; 2011 г., № 19, ст. 145; 2012 г., № 3, ст. 26; № 4, ст. 32): </w:t>
      </w:r>
      <w:r>
        <w:br/>
      </w:r>
      <w:r>
        <w:rPr>
          <w:rFonts w:ascii="Times New Roman"/>
          <w:b w:val="false"/>
          <w:i w:val="false"/>
          <w:color w:val="000000"/>
          <w:sz w:val="28"/>
        </w:rPr>
        <w:t>
</w:t>
      </w:r>
      <w:r>
        <w:rPr>
          <w:rFonts w:ascii="Times New Roman"/>
          <w:b w:val="false"/>
          <w:i w:val="false"/>
          <w:color w:val="000000"/>
          <w:sz w:val="28"/>
        </w:rPr>
        <w:t xml:space="preserve">
      дополнить главой 3-3 следующего содержания: </w:t>
      </w:r>
      <w:r>
        <w:br/>
      </w:r>
      <w:r>
        <w:rPr>
          <w:rFonts w:ascii="Times New Roman"/>
          <w:b w:val="false"/>
          <w:i w:val="false"/>
          <w:color w:val="000000"/>
          <w:sz w:val="28"/>
        </w:rPr>
        <w:t xml:space="preserve">
      «Глава 3-3. Национальный превентивный механизм </w:t>
      </w:r>
      <w:r>
        <w:br/>
      </w:r>
      <w:r>
        <w:rPr>
          <w:rFonts w:ascii="Times New Roman"/>
          <w:b w:val="false"/>
          <w:i w:val="false"/>
          <w:color w:val="000000"/>
          <w:sz w:val="28"/>
        </w:rPr>
        <w:t xml:space="preserve">
      Статья 46-10. Национальный превентивный механизм </w:t>
      </w:r>
      <w:r>
        <w:br/>
      </w: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r>
        <w:br/>
      </w:r>
      <w:r>
        <w:rPr>
          <w:rFonts w:ascii="Times New Roman"/>
          <w:b w:val="false"/>
          <w:i w:val="false"/>
          <w:color w:val="000000"/>
          <w:sz w:val="28"/>
        </w:rPr>
        <w:t>
      2. В рамках своей деятельности участники национального превентивного механизма посещают специальные учреждения и помещения, обеспечивающие временную изоляцию от общества, а также иные организации, определяемые законами Республики Казахстан для посещения данными участниками (далее – превентивные посещения).</w:t>
      </w:r>
      <w:r>
        <w:br/>
      </w: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r>
        <w:br/>
      </w:r>
      <w:r>
        <w:rPr>
          <w:rFonts w:ascii="Times New Roman"/>
          <w:b w:val="false"/>
          <w:i w:val="false"/>
          <w:color w:val="000000"/>
          <w:sz w:val="28"/>
        </w:rPr>
        <w:t xml:space="preserve">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r>
        <w:br/>
      </w: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r>
        <w:br/>
      </w:r>
      <w:r>
        <w:rPr>
          <w:rFonts w:ascii="Times New Roman"/>
          <w:b w:val="false"/>
          <w:i w:val="false"/>
          <w:color w:val="000000"/>
          <w:sz w:val="28"/>
        </w:rPr>
        <w:t>
      Статья 46-11. Координационный совет</w:t>
      </w:r>
      <w:r>
        <w:br/>
      </w:r>
      <w:r>
        <w:rPr>
          <w:rFonts w:ascii="Times New Roman"/>
          <w:b w:val="false"/>
          <w:i w:val="false"/>
          <w:color w:val="000000"/>
          <w:sz w:val="28"/>
        </w:rPr>
        <w:t>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w:t>
      </w:r>
      <w:r>
        <w:br/>
      </w:r>
      <w:r>
        <w:rPr>
          <w:rFonts w:ascii="Times New Roman"/>
          <w:b w:val="false"/>
          <w:i w:val="false"/>
          <w:color w:val="000000"/>
          <w:sz w:val="28"/>
        </w:rPr>
        <w:t>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w:t>
      </w:r>
      <w:r>
        <w:br/>
      </w:r>
      <w:r>
        <w:rPr>
          <w:rFonts w:ascii="Times New Roman"/>
          <w:b w:val="false"/>
          <w:i w:val="false"/>
          <w:color w:val="000000"/>
          <w:sz w:val="28"/>
        </w:rPr>
        <w:t>
      2. Уполномоченный по правам человека утверждает:</w:t>
      </w:r>
      <w:r>
        <w:br/>
      </w:r>
      <w:r>
        <w:rPr>
          <w:rFonts w:ascii="Times New Roman"/>
          <w:b w:val="false"/>
          <w:i w:val="false"/>
          <w:color w:val="000000"/>
          <w:sz w:val="28"/>
        </w:rPr>
        <w:t xml:space="preserve">
      положение о Координационном совете при Уполномоченном по правам человека; </w:t>
      </w:r>
      <w:r>
        <w:br/>
      </w:r>
      <w:r>
        <w:rPr>
          <w:rFonts w:ascii="Times New Roman"/>
          <w:b w:val="false"/>
          <w:i w:val="false"/>
          <w:color w:val="000000"/>
          <w:sz w:val="28"/>
        </w:rPr>
        <w:t>
      порядок отбора участников национального превентивного механизма;</w:t>
      </w:r>
      <w:r>
        <w:br/>
      </w:r>
      <w:r>
        <w:rPr>
          <w:rFonts w:ascii="Times New Roman"/>
          <w:b w:val="false"/>
          <w:i w:val="false"/>
          <w:color w:val="000000"/>
          <w:sz w:val="28"/>
        </w:rPr>
        <w:t>
      порядок формирования групп из участников национального превентивного механизма для превентивных посещений;</w:t>
      </w:r>
      <w:r>
        <w:br/>
      </w:r>
      <w:r>
        <w:rPr>
          <w:rFonts w:ascii="Times New Roman"/>
          <w:b w:val="false"/>
          <w:i w:val="false"/>
          <w:color w:val="000000"/>
          <w:sz w:val="28"/>
        </w:rPr>
        <w:t>
      методические рекомендации по превентивным посещениям;</w:t>
      </w:r>
      <w:r>
        <w:br/>
      </w:r>
      <w:r>
        <w:rPr>
          <w:rFonts w:ascii="Times New Roman"/>
          <w:b w:val="false"/>
          <w:i w:val="false"/>
          <w:color w:val="000000"/>
          <w:sz w:val="28"/>
        </w:rPr>
        <w:t>
      порядок подготовки ежегодного консолидированного доклада по итогам превентивных посещений.</w:t>
      </w:r>
      <w:r>
        <w:br/>
      </w:r>
      <w:r>
        <w:rPr>
          <w:rFonts w:ascii="Times New Roman"/>
          <w:b w:val="false"/>
          <w:i w:val="false"/>
          <w:color w:val="000000"/>
          <w:sz w:val="28"/>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r>
        <w:br/>
      </w:r>
      <w:r>
        <w:rPr>
          <w:rFonts w:ascii="Times New Roman"/>
          <w:b w:val="false"/>
          <w:i w:val="false"/>
          <w:color w:val="000000"/>
          <w:sz w:val="28"/>
        </w:rPr>
        <w:t>
      Статья 46-12. Требования к участникам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1. Участниками национального превентивного механизма не могут быть лица:</w:t>
      </w:r>
      <w:r>
        <w:br/>
      </w:r>
      <w:r>
        <w:rPr>
          <w:rFonts w:ascii="Times New Roman"/>
          <w:b w:val="false"/>
          <w:i w:val="false"/>
          <w:color w:val="000000"/>
          <w:sz w:val="28"/>
        </w:rPr>
        <w:t>
      1) имеющие не погашенную или не снятую в установленном законом порядке судимость;</w:t>
      </w:r>
      <w:r>
        <w:br/>
      </w:r>
      <w:r>
        <w:rPr>
          <w:rFonts w:ascii="Times New Roman"/>
          <w:b w:val="false"/>
          <w:i w:val="false"/>
          <w:color w:val="000000"/>
          <w:sz w:val="28"/>
        </w:rPr>
        <w:t>
      2) подозреваемые или обвиняемые в совершении преступления;</w:t>
      </w:r>
      <w:r>
        <w:br/>
      </w:r>
      <w:r>
        <w:rPr>
          <w:rFonts w:ascii="Times New Roman"/>
          <w:b w:val="false"/>
          <w:i w:val="false"/>
          <w:color w:val="000000"/>
          <w:sz w:val="28"/>
        </w:rPr>
        <w:t>
      3) признанные судом недееспособными или ограниченно дееспособными;</w:t>
      </w:r>
      <w:r>
        <w:br/>
      </w: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w:t>
      </w:r>
      <w:r>
        <w:br/>
      </w:r>
      <w:r>
        <w:rPr>
          <w:rFonts w:ascii="Times New Roman"/>
          <w:b w:val="false"/>
          <w:i w:val="false"/>
          <w:color w:val="000000"/>
          <w:sz w:val="28"/>
        </w:rPr>
        <w:t>
      5) состоящие на учете у психиатра и (или) нарколога.</w:t>
      </w:r>
      <w:r>
        <w:br/>
      </w: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r>
        <w:br/>
      </w:r>
      <w:r>
        <w:rPr>
          <w:rFonts w:ascii="Times New Roman"/>
          <w:b w:val="false"/>
          <w:i w:val="false"/>
          <w:color w:val="000000"/>
          <w:sz w:val="28"/>
        </w:rPr>
        <w:t>
      Статья 46-13. Права участника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1. Участник национального превентивного механизма вправе:</w:t>
      </w:r>
      <w:r>
        <w:br/>
      </w:r>
      <w:r>
        <w:rPr>
          <w:rFonts w:ascii="Times New Roman"/>
          <w:b w:val="false"/>
          <w:i w:val="false"/>
          <w:color w:val="000000"/>
          <w:sz w:val="28"/>
        </w:rPr>
        <w:t>
      1) получать информацию о количестве лиц, содержащихся в учреждениях и организациях, подлежащих превентивному посещению, количестве таких учреждений и их месте нахождения;</w:t>
      </w:r>
      <w:r>
        <w:br/>
      </w:r>
      <w:r>
        <w:rPr>
          <w:rFonts w:ascii="Times New Roman"/>
          <w:b w:val="false"/>
          <w:i w:val="false"/>
          <w:color w:val="000000"/>
          <w:sz w:val="28"/>
        </w:rPr>
        <w:t>
      2) иметь доступ к информации, касающейся обращения с лицами, содержащимися в учреждениях и организациях, подлежащих превентивному посещению, а также условий их содержания;</w:t>
      </w:r>
      <w:r>
        <w:br/>
      </w: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r>
        <w:br/>
      </w:r>
      <w:r>
        <w:rPr>
          <w:rFonts w:ascii="Times New Roman"/>
          <w:b w:val="false"/>
          <w:i w:val="false"/>
          <w:color w:val="000000"/>
          <w:sz w:val="28"/>
        </w:rPr>
        <w:t>
      4) проводить беседы с лицами, содержащимися в учреждениях и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r>
        <w:br/>
      </w:r>
      <w:r>
        <w:rPr>
          <w:rFonts w:ascii="Times New Roman"/>
          <w:b w:val="false"/>
          <w:i w:val="false"/>
          <w:color w:val="000000"/>
          <w:sz w:val="28"/>
        </w:rPr>
        <w:t>
      5) беспрепятственно выбирать и посещать учреждения и организации, подлежащие превентивному посещению;</w:t>
      </w:r>
      <w:r>
        <w:br/>
      </w: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xml:space="preserve">
      2. Участник национального превентивного механизма является независимым при осуществлении законной деятельности. </w:t>
      </w:r>
      <w:r>
        <w:br/>
      </w:r>
      <w:r>
        <w:rPr>
          <w:rFonts w:ascii="Times New Roman"/>
          <w:b w:val="false"/>
          <w:i w:val="false"/>
          <w:color w:val="000000"/>
          <w:sz w:val="28"/>
        </w:rPr>
        <w:t>
      Статья 46-14. Обязанности участников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r>
        <w:br/>
      </w: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учреждений и организаций, подлежащих превентивному посещению.</w:t>
      </w:r>
      <w:r>
        <w:br/>
      </w:r>
      <w:r>
        <w:rPr>
          <w:rFonts w:ascii="Times New Roman"/>
          <w:b w:val="false"/>
          <w:i w:val="false"/>
          <w:color w:val="000000"/>
          <w:sz w:val="28"/>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r>
        <w:br/>
      </w:r>
      <w:r>
        <w:rPr>
          <w:rFonts w:ascii="Times New Roman"/>
          <w:b w:val="false"/>
          <w:i w:val="false"/>
          <w:color w:val="000000"/>
          <w:sz w:val="28"/>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r>
        <w:br/>
      </w:r>
      <w:r>
        <w:rPr>
          <w:rFonts w:ascii="Times New Roman"/>
          <w:b w:val="false"/>
          <w:i w:val="false"/>
          <w:color w:val="000000"/>
          <w:sz w:val="28"/>
        </w:rPr>
        <w:t xml:space="preserve">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 </w:t>
      </w:r>
      <w:r>
        <w:br/>
      </w:r>
      <w:r>
        <w:rPr>
          <w:rFonts w:ascii="Times New Roman"/>
          <w:b w:val="false"/>
          <w:i w:val="false"/>
          <w:color w:val="000000"/>
          <w:sz w:val="28"/>
        </w:rPr>
        <w:t xml:space="preserve">
      Информация о принятых и переданных сообщениях и жалобах включается в отчет по результатам превентивных посещений. </w:t>
      </w:r>
      <w:r>
        <w:br/>
      </w:r>
      <w:r>
        <w:rPr>
          <w:rFonts w:ascii="Times New Roman"/>
          <w:b w:val="false"/>
          <w:i w:val="false"/>
          <w:color w:val="000000"/>
          <w:sz w:val="28"/>
        </w:rPr>
        <w:t xml:space="preserve">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 </w:t>
      </w:r>
      <w:r>
        <w:br/>
      </w:r>
      <w:r>
        <w:rPr>
          <w:rFonts w:ascii="Times New Roman"/>
          <w:b w:val="false"/>
          <w:i w:val="false"/>
          <w:color w:val="000000"/>
          <w:sz w:val="28"/>
        </w:rPr>
        <w:t>
      Статья 46-15. Прекращение полномочий участника национального</w:t>
      </w:r>
      <w:r>
        <w:br/>
      </w:r>
      <w:r>
        <w:rPr>
          <w:rFonts w:ascii="Times New Roman"/>
          <w:b w:val="false"/>
          <w:i w:val="false"/>
          <w:color w:val="000000"/>
          <w:sz w:val="28"/>
        </w:rPr>
        <w:t xml:space="preserve">
                    превентивного механизма </w:t>
      </w:r>
      <w:r>
        <w:br/>
      </w:r>
      <w:r>
        <w:rPr>
          <w:rFonts w:ascii="Times New Roman"/>
          <w:b w:val="false"/>
          <w:i w:val="false"/>
          <w:color w:val="000000"/>
          <w:sz w:val="28"/>
        </w:rPr>
        <w:t>
      Полномочия участника национального превентивного механизма прекращаются при:</w:t>
      </w:r>
      <w:r>
        <w:br/>
      </w:r>
      <w:r>
        <w:rPr>
          <w:rFonts w:ascii="Times New Roman"/>
          <w:b w:val="false"/>
          <w:i w:val="false"/>
          <w:color w:val="000000"/>
          <w:sz w:val="28"/>
        </w:rPr>
        <w:t>
      1) нарушении положений настоящего Закона;</w:t>
      </w:r>
      <w:r>
        <w:br/>
      </w:r>
      <w:r>
        <w:rPr>
          <w:rFonts w:ascii="Times New Roman"/>
          <w:b w:val="false"/>
          <w:i w:val="false"/>
          <w:color w:val="000000"/>
          <w:sz w:val="28"/>
        </w:rPr>
        <w:t>
      2) письменном заявлении о сложении своих полномочий;</w:t>
      </w:r>
      <w:r>
        <w:br/>
      </w:r>
      <w:r>
        <w:rPr>
          <w:rFonts w:ascii="Times New Roman"/>
          <w:b w:val="false"/>
          <w:i w:val="false"/>
          <w:color w:val="000000"/>
          <w:sz w:val="28"/>
        </w:rPr>
        <w:t>
      3) его смерти либо вступлении в законную силу решения суда об объявлении его умершим;</w:t>
      </w:r>
      <w:r>
        <w:br/>
      </w:r>
      <w:r>
        <w:rPr>
          <w:rFonts w:ascii="Times New Roman"/>
          <w:b w:val="false"/>
          <w:i w:val="false"/>
          <w:color w:val="000000"/>
          <w:sz w:val="28"/>
        </w:rPr>
        <w:t>
      4) выезде на постоянное жительство за пределы Республики Казахстан;</w:t>
      </w:r>
      <w:r>
        <w:br/>
      </w:r>
      <w:r>
        <w:rPr>
          <w:rFonts w:ascii="Times New Roman"/>
          <w:b w:val="false"/>
          <w:i w:val="false"/>
          <w:color w:val="000000"/>
          <w:sz w:val="28"/>
        </w:rPr>
        <w:t>
      5) утрате гражданства Республики Казахстан;</w:t>
      </w:r>
      <w:r>
        <w:br/>
      </w:r>
      <w:r>
        <w:rPr>
          <w:rFonts w:ascii="Times New Roman"/>
          <w:b w:val="false"/>
          <w:i w:val="false"/>
          <w:color w:val="000000"/>
          <w:sz w:val="28"/>
        </w:rPr>
        <w:t>
      6) вступлении в законную силу обвинительного приговора суда;</w:t>
      </w:r>
      <w:r>
        <w:br/>
      </w:r>
      <w:r>
        <w:rPr>
          <w:rFonts w:ascii="Times New Roman"/>
          <w:b w:val="false"/>
          <w:i w:val="false"/>
          <w:color w:val="000000"/>
          <w:sz w:val="28"/>
        </w:rPr>
        <w:t>
      7) наступлении иных случаев, предусмотренных законами Республики Казахстан.</w:t>
      </w:r>
      <w:r>
        <w:br/>
      </w:r>
      <w:r>
        <w:rPr>
          <w:rFonts w:ascii="Times New Roman"/>
          <w:b w:val="false"/>
          <w:i w:val="false"/>
          <w:color w:val="000000"/>
          <w:sz w:val="28"/>
        </w:rPr>
        <w:t xml:space="preserve">
      Статья 46-16. Виды и периодичность превентивных посещений </w:t>
      </w:r>
      <w:r>
        <w:br/>
      </w: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r>
        <w:br/>
      </w: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r>
        <w:br/>
      </w:r>
      <w:r>
        <w:rPr>
          <w:rFonts w:ascii="Times New Roman"/>
          <w:b w:val="false"/>
          <w:i w:val="false"/>
          <w:color w:val="000000"/>
          <w:sz w:val="28"/>
        </w:rPr>
        <w:t xml:space="preserve">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учреждений и организаций, подлежащих превентивному посещению; </w:t>
      </w:r>
      <w:r>
        <w:br/>
      </w: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2. Координационный совет определяет сроки и перечень учреждений и организаций, подлежащих превентивным посещениям, в пределах выделенных бюджетных средств.</w:t>
      </w:r>
      <w:r>
        <w:br/>
      </w:r>
      <w:r>
        <w:rPr>
          <w:rFonts w:ascii="Times New Roman"/>
          <w:b w:val="false"/>
          <w:i w:val="false"/>
          <w:color w:val="000000"/>
          <w:sz w:val="28"/>
        </w:rPr>
        <w:t xml:space="preserve">
      Статья 46-17. Порядок превентивных посещений </w:t>
      </w:r>
      <w:r>
        <w:br/>
      </w: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w:t>
      </w:r>
      <w:r>
        <w:br/>
      </w:r>
      <w:r>
        <w:rPr>
          <w:rFonts w:ascii="Times New Roman"/>
          <w:b w:val="false"/>
          <w:i w:val="false"/>
          <w:color w:val="000000"/>
          <w:sz w:val="28"/>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r>
        <w:br/>
      </w: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учреждений и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учреждений и организаций, подлежащих превентивному посещению, письменно информирует Уполномоченного по правам человека.</w:t>
      </w:r>
      <w:r>
        <w:br/>
      </w: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r>
        <w:br/>
      </w:r>
      <w:r>
        <w:rPr>
          <w:rFonts w:ascii="Times New Roman"/>
          <w:b w:val="false"/>
          <w:i w:val="false"/>
          <w:color w:val="000000"/>
          <w:sz w:val="28"/>
        </w:rPr>
        <w:t>
      Статья 46-18. Ежегодный консолидированный доклад участников</w:t>
      </w:r>
      <w:r>
        <w:br/>
      </w:r>
      <w:r>
        <w:rPr>
          <w:rFonts w:ascii="Times New Roman"/>
          <w:b w:val="false"/>
          <w:i w:val="false"/>
          <w:color w:val="000000"/>
          <w:sz w:val="28"/>
        </w:rPr>
        <w:t>
                    национального превентивного механизма</w:t>
      </w:r>
      <w:r>
        <w:br/>
      </w:r>
      <w:r>
        <w:rPr>
          <w:rFonts w:ascii="Times New Roman"/>
          <w:b w:val="false"/>
          <w:i w:val="false"/>
          <w:color w:val="000000"/>
          <w:sz w:val="28"/>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r>
        <w:br/>
      </w:r>
      <w:r>
        <w:rPr>
          <w:rFonts w:ascii="Times New Roman"/>
          <w:b w:val="false"/>
          <w:i w:val="false"/>
          <w:color w:val="000000"/>
          <w:sz w:val="28"/>
        </w:rPr>
        <w:t xml:space="preserve">
      2. В ежегодный консолидированный доклад участников национального превентивного механизма также включаются: </w:t>
      </w:r>
      <w:r>
        <w:br/>
      </w: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учреждениях и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предложения по совершенствованию законодательства Республики Казахстан.</w:t>
      </w:r>
      <w:r>
        <w:br/>
      </w: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r>
        <w:br/>
      </w:r>
      <w:r>
        <w:rPr>
          <w:rFonts w:ascii="Times New Roman"/>
          <w:b w:val="false"/>
          <w:i w:val="false"/>
          <w:color w:val="000000"/>
          <w:sz w:val="28"/>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 </w:t>
      </w:r>
      <w:r>
        <w:br/>
      </w:r>
      <w:r>
        <w:rPr>
          <w:rFonts w:ascii="Times New Roman"/>
          <w:b w:val="false"/>
          <w:i w:val="false"/>
          <w:color w:val="000000"/>
          <w:sz w:val="28"/>
        </w:rPr>
        <w:t>
      Статья 46-19. Конфиденциальность</w:t>
      </w:r>
      <w:r>
        <w:br/>
      </w: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r>
        <w:br/>
      </w: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r>
        <w:br/>
      </w:r>
      <w:r>
        <w:rPr>
          <w:rFonts w:ascii="Times New Roman"/>
          <w:b w:val="false"/>
          <w:i w:val="false"/>
          <w:color w:val="000000"/>
          <w:sz w:val="28"/>
        </w:rPr>
        <w:t>
      Статья 46-20. Взаимодействие уполномоченных государственных</w:t>
      </w:r>
      <w:r>
        <w:br/>
      </w:r>
      <w:r>
        <w:rPr>
          <w:rFonts w:ascii="Times New Roman"/>
          <w:b w:val="false"/>
          <w:i w:val="false"/>
          <w:color w:val="000000"/>
          <w:sz w:val="28"/>
        </w:rPr>
        <w:t>
                    органов с участниками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r>
        <w:br/>
      </w: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r>
        <w:br/>
      </w: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r>
        <w:br/>
      </w:r>
      <w:r>
        <w:rPr>
          <w:rFonts w:ascii="Times New Roman"/>
          <w:b w:val="false"/>
          <w:i w:val="false"/>
          <w:color w:val="000000"/>
          <w:sz w:val="28"/>
        </w:rPr>
        <w:t xml:space="preserve">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 </w:t>
      </w:r>
    </w:p>
    <w:bookmarkEnd w:id="5"/>
    <w:bookmarkStart w:name="z20" w:id="6"/>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 (Ведомости Парламента Республики Казахстан, 2002 г., № 17, ст. 154; 2004 г., № 23, ст. 142; 2005 г., № 7-8, ст. 19; 2006 г., № 3, ст. 22; 2007 г., № 9, ст. 67; № 20, ст. 152; 2009 г., № 15-16, ст. 72; № 17, ст. 81; № 18, ст. 84; 2010 г., № 5, ст. 23; № 22, ст. 130; № 24, ст. 149; 2011 г., № 1, ст. 2; № 11 ст. 102; № 17, ст. 136; № 21, ст. 173; 2012 г., № 15, ст. 97;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w:t>
      </w:r>
      <w:r>
        <w:br/>
      </w:r>
      <w:r>
        <w:rPr>
          <w:rFonts w:ascii="Times New Roman"/>
          <w:b w:val="false"/>
          <w:i w:val="false"/>
          <w:color w:val="000000"/>
          <w:sz w:val="28"/>
        </w:rPr>
        <w:t>
</w:t>
      </w:r>
      <w:r>
        <w:rPr>
          <w:rFonts w:ascii="Times New Roman"/>
          <w:b w:val="false"/>
          <w:i w:val="false"/>
          <w:color w:val="000000"/>
          <w:sz w:val="28"/>
        </w:rPr>
        <w:t>
      дополнить статьями 47-1, 47-2, 47-3, 47-4, 47-5, 47-6, 47-7, 47-8, 47-9, 47-10 и 47-11 следующего содержания:</w:t>
      </w:r>
      <w:r>
        <w:br/>
      </w:r>
      <w:r>
        <w:rPr>
          <w:rFonts w:ascii="Times New Roman"/>
          <w:b w:val="false"/>
          <w:i w:val="false"/>
          <w:color w:val="000000"/>
          <w:sz w:val="28"/>
        </w:rPr>
        <w:t xml:space="preserve">
      «Статья 47-1. Национальный превентивный механизм </w:t>
      </w:r>
      <w:r>
        <w:br/>
      </w: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r>
        <w:br/>
      </w:r>
      <w:r>
        <w:rPr>
          <w:rFonts w:ascii="Times New Roman"/>
          <w:b w:val="false"/>
          <w:i w:val="false"/>
          <w:color w:val="000000"/>
          <w:sz w:val="28"/>
        </w:rPr>
        <w:t>
      2. В рамках своей деятельности участники национального превентивного механизма посещают центры адаптации несовершеннолетних, специальные организации образования, организации образования с особым режимом содержания и иные организации, определяемые законами Республики Казахстан для посещения данными участниками (далее – превентивные посещения).</w:t>
      </w:r>
      <w:r>
        <w:br/>
      </w: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r>
        <w:br/>
      </w:r>
      <w:r>
        <w:rPr>
          <w:rFonts w:ascii="Times New Roman"/>
          <w:b w:val="false"/>
          <w:i w:val="false"/>
          <w:color w:val="000000"/>
          <w:sz w:val="28"/>
        </w:rPr>
        <w:t xml:space="preserve">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r>
        <w:br/>
      </w: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r>
        <w:br/>
      </w:r>
      <w:r>
        <w:rPr>
          <w:rFonts w:ascii="Times New Roman"/>
          <w:b w:val="false"/>
          <w:i w:val="false"/>
          <w:color w:val="000000"/>
          <w:sz w:val="28"/>
        </w:rPr>
        <w:t>
      Статья 47-2. Координационный совет</w:t>
      </w:r>
      <w:r>
        <w:br/>
      </w:r>
      <w:r>
        <w:rPr>
          <w:rFonts w:ascii="Times New Roman"/>
          <w:b w:val="false"/>
          <w:i w:val="false"/>
          <w:color w:val="000000"/>
          <w:sz w:val="28"/>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r>
        <w:br/>
      </w:r>
      <w:r>
        <w:rPr>
          <w:rFonts w:ascii="Times New Roman"/>
          <w:b w:val="false"/>
          <w:i w:val="false"/>
          <w:color w:val="000000"/>
          <w:sz w:val="28"/>
        </w:rPr>
        <w:t xml:space="preserve">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r>
        <w:br/>
      </w:r>
      <w:r>
        <w:rPr>
          <w:rFonts w:ascii="Times New Roman"/>
          <w:b w:val="false"/>
          <w:i w:val="false"/>
          <w:color w:val="000000"/>
          <w:sz w:val="28"/>
        </w:rPr>
        <w:t>
      2. Уполномоченный по правам человека утверждает:</w:t>
      </w:r>
      <w:r>
        <w:br/>
      </w:r>
      <w:r>
        <w:rPr>
          <w:rFonts w:ascii="Times New Roman"/>
          <w:b w:val="false"/>
          <w:i w:val="false"/>
          <w:color w:val="000000"/>
          <w:sz w:val="28"/>
        </w:rPr>
        <w:t xml:space="preserve">
      положение о Координационном совете при Уполномоченном по правам человека; </w:t>
      </w:r>
      <w:r>
        <w:br/>
      </w:r>
      <w:r>
        <w:rPr>
          <w:rFonts w:ascii="Times New Roman"/>
          <w:b w:val="false"/>
          <w:i w:val="false"/>
          <w:color w:val="000000"/>
          <w:sz w:val="28"/>
        </w:rPr>
        <w:t>
      порядок отбора участников национального превентивного механизма;</w:t>
      </w:r>
      <w:r>
        <w:br/>
      </w:r>
      <w:r>
        <w:rPr>
          <w:rFonts w:ascii="Times New Roman"/>
          <w:b w:val="false"/>
          <w:i w:val="false"/>
          <w:color w:val="000000"/>
          <w:sz w:val="28"/>
        </w:rPr>
        <w:t>
      порядок формирования групп из участников национального превентивного механизма для превентивных посещений;</w:t>
      </w:r>
      <w:r>
        <w:br/>
      </w:r>
      <w:r>
        <w:rPr>
          <w:rFonts w:ascii="Times New Roman"/>
          <w:b w:val="false"/>
          <w:i w:val="false"/>
          <w:color w:val="000000"/>
          <w:sz w:val="28"/>
        </w:rPr>
        <w:t>
      методические рекомендации по превентивным посещениям;</w:t>
      </w:r>
      <w:r>
        <w:br/>
      </w:r>
      <w:r>
        <w:rPr>
          <w:rFonts w:ascii="Times New Roman"/>
          <w:b w:val="false"/>
          <w:i w:val="false"/>
          <w:color w:val="000000"/>
          <w:sz w:val="28"/>
        </w:rPr>
        <w:t>
      порядок подготовки ежегодного консолидированного доклада по итогам превентивных посещений.</w:t>
      </w:r>
      <w:r>
        <w:br/>
      </w:r>
      <w:r>
        <w:rPr>
          <w:rFonts w:ascii="Times New Roman"/>
          <w:b w:val="false"/>
          <w:i w:val="false"/>
          <w:color w:val="000000"/>
          <w:sz w:val="28"/>
        </w:rPr>
        <w:t xml:space="preserve">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 </w:t>
      </w:r>
      <w:r>
        <w:br/>
      </w:r>
      <w:r>
        <w:rPr>
          <w:rFonts w:ascii="Times New Roman"/>
          <w:b w:val="false"/>
          <w:i w:val="false"/>
          <w:color w:val="000000"/>
          <w:sz w:val="28"/>
        </w:rPr>
        <w:t>
      Статья 47-3. Требования к участникам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1. Участниками национального превентивного механизма не могут быть лица:</w:t>
      </w:r>
      <w:r>
        <w:br/>
      </w:r>
      <w:r>
        <w:rPr>
          <w:rFonts w:ascii="Times New Roman"/>
          <w:b w:val="false"/>
          <w:i w:val="false"/>
          <w:color w:val="000000"/>
          <w:sz w:val="28"/>
        </w:rPr>
        <w:t>
      1) имеющие не погашенную или не снятую в установленном законом порядке судимость;</w:t>
      </w:r>
      <w:r>
        <w:br/>
      </w:r>
      <w:r>
        <w:rPr>
          <w:rFonts w:ascii="Times New Roman"/>
          <w:b w:val="false"/>
          <w:i w:val="false"/>
          <w:color w:val="000000"/>
          <w:sz w:val="28"/>
        </w:rPr>
        <w:t>
      2) подозреваемые или обвиняемые в совершении преступления;</w:t>
      </w:r>
      <w:r>
        <w:br/>
      </w:r>
      <w:r>
        <w:rPr>
          <w:rFonts w:ascii="Times New Roman"/>
          <w:b w:val="false"/>
          <w:i w:val="false"/>
          <w:color w:val="000000"/>
          <w:sz w:val="28"/>
        </w:rPr>
        <w:t>
      3) признанные судом недееспособными или ограниченно дееспособными;</w:t>
      </w:r>
      <w:r>
        <w:br/>
      </w: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w:t>
      </w:r>
      <w:r>
        <w:br/>
      </w:r>
      <w:r>
        <w:rPr>
          <w:rFonts w:ascii="Times New Roman"/>
          <w:b w:val="false"/>
          <w:i w:val="false"/>
          <w:color w:val="000000"/>
          <w:sz w:val="28"/>
        </w:rPr>
        <w:t>
      5) состоящие на учете у психиатра и (или) нарколога.</w:t>
      </w:r>
      <w:r>
        <w:br/>
      </w: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r>
        <w:br/>
      </w:r>
      <w:r>
        <w:rPr>
          <w:rFonts w:ascii="Times New Roman"/>
          <w:b w:val="false"/>
          <w:i w:val="false"/>
          <w:color w:val="000000"/>
          <w:sz w:val="28"/>
        </w:rPr>
        <w:t>
      Статья 47-4. Права участника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1. Участник национального превентивного механизма вправе:</w:t>
      </w:r>
      <w:r>
        <w:br/>
      </w: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r>
        <w:br/>
      </w: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r>
        <w:br/>
      </w: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r>
        <w:br/>
      </w: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r>
        <w:br/>
      </w:r>
      <w:r>
        <w:rPr>
          <w:rFonts w:ascii="Times New Roman"/>
          <w:b w:val="false"/>
          <w:i w:val="false"/>
          <w:color w:val="000000"/>
          <w:sz w:val="28"/>
        </w:rPr>
        <w:t>
      5) беспрепятственно выбирать и посещать организации, подлежащие превентивному посещению;</w:t>
      </w:r>
      <w:r>
        <w:br/>
      </w: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xml:space="preserve">
      2. Участник национального превентивного механизма является независимым при осуществлении законной деятельности. </w:t>
      </w:r>
      <w:r>
        <w:br/>
      </w:r>
      <w:r>
        <w:rPr>
          <w:rFonts w:ascii="Times New Roman"/>
          <w:b w:val="false"/>
          <w:i w:val="false"/>
          <w:color w:val="000000"/>
          <w:sz w:val="28"/>
        </w:rPr>
        <w:t>
      Статья 47-5. Обязанности участников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r>
        <w:br/>
      </w: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r>
        <w:br/>
      </w:r>
      <w:r>
        <w:rPr>
          <w:rFonts w:ascii="Times New Roman"/>
          <w:b w:val="false"/>
          <w:i w:val="false"/>
          <w:color w:val="000000"/>
          <w:sz w:val="28"/>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r>
        <w:br/>
      </w:r>
      <w:r>
        <w:rPr>
          <w:rFonts w:ascii="Times New Roman"/>
          <w:b w:val="false"/>
          <w:i w:val="false"/>
          <w:color w:val="000000"/>
          <w:sz w:val="28"/>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r>
        <w:br/>
      </w:r>
      <w:r>
        <w:rPr>
          <w:rFonts w:ascii="Times New Roman"/>
          <w:b w:val="false"/>
          <w:i w:val="false"/>
          <w:color w:val="000000"/>
          <w:sz w:val="28"/>
        </w:rPr>
        <w:t>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w:t>
      </w:r>
      <w:r>
        <w:br/>
      </w:r>
      <w:r>
        <w:rPr>
          <w:rFonts w:ascii="Times New Roman"/>
          <w:b w:val="false"/>
          <w:i w:val="false"/>
          <w:color w:val="000000"/>
          <w:sz w:val="28"/>
        </w:rPr>
        <w:t xml:space="preserve">
      Информация о принятых и переданных сообщениях и жалобах включается в отчет по результатам превентивных посещений. </w:t>
      </w:r>
      <w:r>
        <w:br/>
      </w:r>
      <w:r>
        <w:rPr>
          <w:rFonts w:ascii="Times New Roman"/>
          <w:b w:val="false"/>
          <w:i w:val="false"/>
          <w:color w:val="000000"/>
          <w:sz w:val="28"/>
        </w:rPr>
        <w:t xml:space="preserve">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 </w:t>
      </w:r>
      <w:r>
        <w:br/>
      </w:r>
      <w:r>
        <w:rPr>
          <w:rFonts w:ascii="Times New Roman"/>
          <w:b w:val="false"/>
          <w:i w:val="false"/>
          <w:color w:val="000000"/>
          <w:sz w:val="28"/>
        </w:rPr>
        <w:t>
      Статья 47-6. Прекращение полномочий участника национального</w:t>
      </w:r>
      <w:r>
        <w:br/>
      </w:r>
      <w:r>
        <w:rPr>
          <w:rFonts w:ascii="Times New Roman"/>
          <w:b w:val="false"/>
          <w:i w:val="false"/>
          <w:color w:val="000000"/>
          <w:sz w:val="28"/>
        </w:rPr>
        <w:t xml:space="preserve">
                   превентивного механизма </w:t>
      </w:r>
      <w:r>
        <w:br/>
      </w:r>
      <w:r>
        <w:rPr>
          <w:rFonts w:ascii="Times New Roman"/>
          <w:b w:val="false"/>
          <w:i w:val="false"/>
          <w:color w:val="000000"/>
          <w:sz w:val="28"/>
        </w:rPr>
        <w:t>
      Полномочия участника национального превентивного механизма прекращаются при:</w:t>
      </w:r>
      <w:r>
        <w:br/>
      </w:r>
      <w:r>
        <w:rPr>
          <w:rFonts w:ascii="Times New Roman"/>
          <w:b w:val="false"/>
          <w:i w:val="false"/>
          <w:color w:val="000000"/>
          <w:sz w:val="28"/>
        </w:rPr>
        <w:t>
      1) нарушении положений настоящего Закона;</w:t>
      </w:r>
      <w:r>
        <w:br/>
      </w:r>
      <w:r>
        <w:rPr>
          <w:rFonts w:ascii="Times New Roman"/>
          <w:b w:val="false"/>
          <w:i w:val="false"/>
          <w:color w:val="000000"/>
          <w:sz w:val="28"/>
        </w:rPr>
        <w:t>
      2) письменном заявлении о сложении своих полномочий;</w:t>
      </w:r>
      <w:r>
        <w:br/>
      </w:r>
      <w:r>
        <w:rPr>
          <w:rFonts w:ascii="Times New Roman"/>
          <w:b w:val="false"/>
          <w:i w:val="false"/>
          <w:color w:val="000000"/>
          <w:sz w:val="28"/>
        </w:rPr>
        <w:t>
      3) его смерти либо вступлении в законную силу решения суда об объявлении его умершим;</w:t>
      </w:r>
      <w:r>
        <w:br/>
      </w:r>
      <w:r>
        <w:rPr>
          <w:rFonts w:ascii="Times New Roman"/>
          <w:b w:val="false"/>
          <w:i w:val="false"/>
          <w:color w:val="000000"/>
          <w:sz w:val="28"/>
        </w:rPr>
        <w:t>
      4) выезде на постоянное жительство за пределы Республики Казахстан;</w:t>
      </w:r>
      <w:r>
        <w:br/>
      </w:r>
      <w:r>
        <w:rPr>
          <w:rFonts w:ascii="Times New Roman"/>
          <w:b w:val="false"/>
          <w:i w:val="false"/>
          <w:color w:val="000000"/>
          <w:sz w:val="28"/>
        </w:rPr>
        <w:t>
      5) утрате гражданства Республики Казахстан;</w:t>
      </w:r>
      <w:r>
        <w:br/>
      </w:r>
      <w:r>
        <w:rPr>
          <w:rFonts w:ascii="Times New Roman"/>
          <w:b w:val="false"/>
          <w:i w:val="false"/>
          <w:color w:val="000000"/>
          <w:sz w:val="28"/>
        </w:rPr>
        <w:t>
      6) вступлении в законную силу обвинительного приговора суда;</w:t>
      </w:r>
      <w:r>
        <w:br/>
      </w:r>
      <w:r>
        <w:rPr>
          <w:rFonts w:ascii="Times New Roman"/>
          <w:b w:val="false"/>
          <w:i w:val="false"/>
          <w:color w:val="000000"/>
          <w:sz w:val="28"/>
        </w:rPr>
        <w:t>
      7) наступлении иных случаев, предусмотренных законами Республики Казахстан.</w:t>
      </w:r>
      <w:r>
        <w:br/>
      </w:r>
      <w:r>
        <w:rPr>
          <w:rFonts w:ascii="Times New Roman"/>
          <w:b w:val="false"/>
          <w:i w:val="false"/>
          <w:color w:val="000000"/>
          <w:sz w:val="28"/>
        </w:rPr>
        <w:t xml:space="preserve">
      Статья 47-7. Виды и периодичность превентивных посещений </w:t>
      </w:r>
      <w:r>
        <w:br/>
      </w: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r>
        <w:br/>
      </w: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r>
        <w:br/>
      </w:r>
      <w:r>
        <w:rPr>
          <w:rFonts w:ascii="Times New Roman"/>
          <w:b w:val="false"/>
          <w:i w:val="false"/>
          <w:color w:val="000000"/>
          <w:sz w:val="28"/>
        </w:rPr>
        <w:t xml:space="preserve">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 </w:t>
      </w:r>
      <w:r>
        <w:br/>
      </w: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r>
        <w:br/>
      </w:r>
      <w:r>
        <w:rPr>
          <w:rFonts w:ascii="Times New Roman"/>
          <w:b w:val="false"/>
          <w:i w:val="false"/>
          <w:color w:val="000000"/>
          <w:sz w:val="28"/>
        </w:rPr>
        <w:t xml:space="preserve">
      Статья 47-8. Порядок превентивных посещений </w:t>
      </w:r>
      <w:r>
        <w:br/>
      </w: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w:t>
      </w:r>
      <w:r>
        <w:br/>
      </w:r>
      <w:r>
        <w:rPr>
          <w:rFonts w:ascii="Times New Roman"/>
          <w:b w:val="false"/>
          <w:i w:val="false"/>
          <w:color w:val="000000"/>
          <w:sz w:val="28"/>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r>
        <w:br/>
      </w: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r>
        <w:br/>
      </w: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r>
        <w:br/>
      </w:r>
      <w:r>
        <w:rPr>
          <w:rFonts w:ascii="Times New Roman"/>
          <w:b w:val="false"/>
          <w:i w:val="false"/>
          <w:color w:val="000000"/>
          <w:sz w:val="28"/>
        </w:rPr>
        <w:t>
      Статья 47-9. Ежегодный консолидированный доклад участников</w:t>
      </w:r>
      <w:r>
        <w:br/>
      </w:r>
      <w:r>
        <w:rPr>
          <w:rFonts w:ascii="Times New Roman"/>
          <w:b w:val="false"/>
          <w:i w:val="false"/>
          <w:color w:val="000000"/>
          <w:sz w:val="28"/>
        </w:rPr>
        <w:t>
                   национального превентивного механизма</w:t>
      </w:r>
      <w:r>
        <w:br/>
      </w:r>
      <w:r>
        <w:rPr>
          <w:rFonts w:ascii="Times New Roman"/>
          <w:b w:val="false"/>
          <w:i w:val="false"/>
          <w:color w:val="000000"/>
          <w:sz w:val="28"/>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r>
        <w:br/>
      </w:r>
      <w:r>
        <w:rPr>
          <w:rFonts w:ascii="Times New Roman"/>
          <w:b w:val="false"/>
          <w:i w:val="false"/>
          <w:color w:val="000000"/>
          <w:sz w:val="28"/>
        </w:rPr>
        <w:t xml:space="preserve">
      2. В ежегодный консолидированный доклад участников национального превентивного механизма также включаются: </w:t>
      </w:r>
      <w:r>
        <w:br/>
      </w: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предложения по совершенствованию законодательства Республики Казахстан.</w:t>
      </w:r>
      <w:r>
        <w:br/>
      </w: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r>
        <w:br/>
      </w:r>
      <w:r>
        <w:rPr>
          <w:rFonts w:ascii="Times New Roman"/>
          <w:b w:val="false"/>
          <w:i w:val="false"/>
          <w:color w:val="000000"/>
          <w:sz w:val="28"/>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 </w:t>
      </w:r>
      <w:r>
        <w:br/>
      </w:r>
      <w:r>
        <w:rPr>
          <w:rFonts w:ascii="Times New Roman"/>
          <w:b w:val="false"/>
          <w:i w:val="false"/>
          <w:color w:val="000000"/>
          <w:sz w:val="28"/>
        </w:rPr>
        <w:t>
      Статья 47-10. Конфиденциальность</w:t>
      </w:r>
      <w:r>
        <w:br/>
      </w: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r>
        <w:br/>
      </w: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r>
        <w:br/>
      </w:r>
      <w:r>
        <w:rPr>
          <w:rFonts w:ascii="Times New Roman"/>
          <w:b w:val="false"/>
          <w:i w:val="false"/>
          <w:color w:val="000000"/>
          <w:sz w:val="28"/>
        </w:rPr>
        <w:t>
      Статья 47-11. Взаимодействие уполномоченных государственных</w:t>
      </w:r>
      <w:r>
        <w:br/>
      </w:r>
      <w:r>
        <w:rPr>
          <w:rFonts w:ascii="Times New Roman"/>
          <w:b w:val="false"/>
          <w:i w:val="false"/>
          <w:color w:val="000000"/>
          <w:sz w:val="28"/>
        </w:rPr>
        <w:t>
                    органов с участниками национального превентивного</w:t>
      </w:r>
      <w:r>
        <w:br/>
      </w:r>
      <w:r>
        <w:rPr>
          <w:rFonts w:ascii="Times New Roman"/>
          <w:b w:val="false"/>
          <w:i w:val="false"/>
          <w:color w:val="000000"/>
          <w:sz w:val="28"/>
        </w:rPr>
        <w:t>
                    механизма</w:t>
      </w:r>
      <w:r>
        <w:br/>
      </w:r>
      <w:r>
        <w:rPr>
          <w:rFonts w:ascii="Times New Roman"/>
          <w:b w:val="false"/>
          <w:i w:val="false"/>
          <w:color w:val="000000"/>
          <w:sz w:val="28"/>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r>
        <w:br/>
      </w: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r>
        <w:br/>
      </w: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r>
        <w:br/>
      </w:r>
      <w:r>
        <w:rPr>
          <w:rFonts w:ascii="Times New Roman"/>
          <w:b w:val="false"/>
          <w:i w:val="false"/>
          <w:color w:val="000000"/>
          <w:sz w:val="28"/>
        </w:rPr>
        <w:t xml:space="preserve">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 </w:t>
      </w:r>
    </w:p>
    <w:bookmarkEnd w:id="6"/>
    <w:bookmarkStart w:name="z21" w:id="7"/>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 (Ведомости Парламента Республики Казахстан, 2004 г., № 18, ст. 105; 2007 г., № 9, ст. 67; № 20, ст. 152; 2009 г., № 15-16, ст. 72; 2010 г., № 8, ст. 41; № 22, ст. 130; № 24, ст. 149, 152; 2011 г., № 11, ст. 102; 2012 г., № 3, ст. 26;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w:t>
      </w:r>
      <w:r>
        <w:br/>
      </w:r>
      <w:r>
        <w:rPr>
          <w:rFonts w:ascii="Times New Roman"/>
          <w:b w:val="false"/>
          <w:i w:val="false"/>
          <w:color w:val="000000"/>
          <w:sz w:val="28"/>
        </w:rPr>
        <w:t>
</w:t>
      </w:r>
      <w:r>
        <w:rPr>
          <w:rFonts w:ascii="Times New Roman"/>
          <w:b w:val="false"/>
          <w:i w:val="false"/>
          <w:color w:val="000000"/>
          <w:sz w:val="28"/>
        </w:rPr>
        <w:t>
      дополнить главой 4 следующего содержания:</w:t>
      </w:r>
      <w:r>
        <w:br/>
      </w:r>
      <w:r>
        <w:rPr>
          <w:rFonts w:ascii="Times New Roman"/>
          <w:b w:val="false"/>
          <w:i w:val="false"/>
          <w:color w:val="000000"/>
          <w:sz w:val="28"/>
        </w:rPr>
        <w:t xml:space="preserve">
      «Глава 4. Национальный превентивный механизм </w:t>
      </w:r>
      <w:r>
        <w:br/>
      </w:r>
      <w:r>
        <w:rPr>
          <w:rFonts w:ascii="Times New Roman"/>
          <w:b w:val="false"/>
          <w:i w:val="false"/>
          <w:color w:val="000000"/>
          <w:sz w:val="28"/>
        </w:rPr>
        <w:t xml:space="preserve">
      Статья 26. Национальный превентивный механизм </w:t>
      </w:r>
      <w:r>
        <w:br/>
      </w: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r>
        <w:br/>
      </w:r>
      <w:r>
        <w:rPr>
          <w:rFonts w:ascii="Times New Roman"/>
          <w:b w:val="false"/>
          <w:i w:val="false"/>
          <w:color w:val="000000"/>
          <w:sz w:val="28"/>
        </w:rPr>
        <w:t>
      2. В рамках своей деятельности участники национального превентивного механизма посещают специальные учреждения и организации для содержания несовершеннолетних (центры адаптации несовершеннолетних, специальные организации образования, организации образования с особым режимом содержания) и иные организации, определяемые законами Республики Казахстан для посещения данными участниками (далее – превентивные посещения).</w:t>
      </w:r>
      <w:r>
        <w:br/>
      </w: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r>
        <w:br/>
      </w:r>
      <w:r>
        <w:rPr>
          <w:rFonts w:ascii="Times New Roman"/>
          <w:b w:val="false"/>
          <w:i w:val="false"/>
          <w:color w:val="000000"/>
          <w:sz w:val="28"/>
        </w:rPr>
        <w:t xml:space="preserve">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r>
        <w:br/>
      </w: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r>
        <w:br/>
      </w:r>
      <w:r>
        <w:rPr>
          <w:rFonts w:ascii="Times New Roman"/>
          <w:b w:val="false"/>
          <w:i w:val="false"/>
          <w:color w:val="000000"/>
          <w:sz w:val="28"/>
        </w:rPr>
        <w:t>
      Статья 27. Координационный совет</w:t>
      </w:r>
      <w:r>
        <w:br/>
      </w:r>
      <w:r>
        <w:rPr>
          <w:rFonts w:ascii="Times New Roman"/>
          <w:b w:val="false"/>
          <w:i w:val="false"/>
          <w:color w:val="000000"/>
          <w:sz w:val="28"/>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r>
        <w:br/>
      </w:r>
      <w:r>
        <w:rPr>
          <w:rFonts w:ascii="Times New Roman"/>
          <w:b w:val="false"/>
          <w:i w:val="false"/>
          <w:color w:val="000000"/>
          <w:sz w:val="28"/>
        </w:rPr>
        <w:t xml:space="preserve">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r>
        <w:br/>
      </w:r>
      <w:r>
        <w:rPr>
          <w:rFonts w:ascii="Times New Roman"/>
          <w:b w:val="false"/>
          <w:i w:val="false"/>
          <w:color w:val="000000"/>
          <w:sz w:val="28"/>
        </w:rPr>
        <w:t>
      2. Уполномоченный по правам человека утверждает:</w:t>
      </w:r>
      <w:r>
        <w:br/>
      </w:r>
      <w:r>
        <w:rPr>
          <w:rFonts w:ascii="Times New Roman"/>
          <w:b w:val="false"/>
          <w:i w:val="false"/>
          <w:color w:val="000000"/>
          <w:sz w:val="28"/>
        </w:rPr>
        <w:t xml:space="preserve">
      положение о Координационном совете при Уполномоченном по правам человека; </w:t>
      </w:r>
      <w:r>
        <w:br/>
      </w:r>
      <w:r>
        <w:rPr>
          <w:rFonts w:ascii="Times New Roman"/>
          <w:b w:val="false"/>
          <w:i w:val="false"/>
          <w:color w:val="000000"/>
          <w:sz w:val="28"/>
        </w:rPr>
        <w:t>
      порядок отбора участников национального превентивного механизма;</w:t>
      </w:r>
      <w:r>
        <w:br/>
      </w:r>
      <w:r>
        <w:rPr>
          <w:rFonts w:ascii="Times New Roman"/>
          <w:b w:val="false"/>
          <w:i w:val="false"/>
          <w:color w:val="000000"/>
          <w:sz w:val="28"/>
        </w:rPr>
        <w:t>
      порядок формирования групп из участников национального превентивного механизма для превентивных посещений;</w:t>
      </w:r>
      <w:r>
        <w:br/>
      </w:r>
      <w:r>
        <w:rPr>
          <w:rFonts w:ascii="Times New Roman"/>
          <w:b w:val="false"/>
          <w:i w:val="false"/>
          <w:color w:val="000000"/>
          <w:sz w:val="28"/>
        </w:rPr>
        <w:t>
      методические рекомендации по превентивным посещениям;</w:t>
      </w:r>
      <w:r>
        <w:br/>
      </w:r>
      <w:r>
        <w:rPr>
          <w:rFonts w:ascii="Times New Roman"/>
          <w:b w:val="false"/>
          <w:i w:val="false"/>
          <w:color w:val="000000"/>
          <w:sz w:val="28"/>
        </w:rPr>
        <w:t>
      порядок подготовки ежегодного консолидированного доклада по итогам превентивных посещений.</w:t>
      </w:r>
      <w:r>
        <w:br/>
      </w:r>
      <w:r>
        <w:rPr>
          <w:rFonts w:ascii="Times New Roman"/>
          <w:b w:val="false"/>
          <w:i w:val="false"/>
          <w:color w:val="000000"/>
          <w:sz w:val="28"/>
        </w:rPr>
        <w:t xml:space="preserve">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 </w:t>
      </w:r>
      <w:r>
        <w:br/>
      </w:r>
      <w:r>
        <w:rPr>
          <w:rFonts w:ascii="Times New Roman"/>
          <w:b w:val="false"/>
          <w:i w:val="false"/>
          <w:color w:val="000000"/>
          <w:sz w:val="28"/>
        </w:rPr>
        <w:t>
      Статья 28. Требования к участникам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1. Участниками национального превентивного механизма не могут быть лица:</w:t>
      </w:r>
      <w:r>
        <w:br/>
      </w:r>
      <w:r>
        <w:rPr>
          <w:rFonts w:ascii="Times New Roman"/>
          <w:b w:val="false"/>
          <w:i w:val="false"/>
          <w:color w:val="000000"/>
          <w:sz w:val="28"/>
        </w:rPr>
        <w:t>
      1) имеющие не погашенную или не снятую в установленном законом порядке судимость;</w:t>
      </w:r>
      <w:r>
        <w:br/>
      </w:r>
      <w:r>
        <w:rPr>
          <w:rFonts w:ascii="Times New Roman"/>
          <w:b w:val="false"/>
          <w:i w:val="false"/>
          <w:color w:val="000000"/>
          <w:sz w:val="28"/>
        </w:rPr>
        <w:t>
      2) подозреваемые или обвиняемые в совершении преступления;</w:t>
      </w:r>
      <w:r>
        <w:br/>
      </w:r>
      <w:r>
        <w:rPr>
          <w:rFonts w:ascii="Times New Roman"/>
          <w:b w:val="false"/>
          <w:i w:val="false"/>
          <w:color w:val="000000"/>
          <w:sz w:val="28"/>
        </w:rPr>
        <w:t>
      3) признанные судом недееспособными или ограниченно дееспособными;</w:t>
      </w:r>
      <w:r>
        <w:br/>
      </w: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w:t>
      </w:r>
      <w:r>
        <w:br/>
      </w:r>
      <w:r>
        <w:rPr>
          <w:rFonts w:ascii="Times New Roman"/>
          <w:b w:val="false"/>
          <w:i w:val="false"/>
          <w:color w:val="000000"/>
          <w:sz w:val="28"/>
        </w:rPr>
        <w:t>
      5) состоящие на учете у психиатра и (или) нарколога.</w:t>
      </w:r>
      <w:r>
        <w:br/>
      </w: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r>
        <w:br/>
      </w:r>
      <w:r>
        <w:rPr>
          <w:rFonts w:ascii="Times New Roman"/>
          <w:b w:val="false"/>
          <w:i w:val="false"/>
          <w:color w:val="000000"/>
          <w:sz w:val="28"/>
        </w:rPr>
        <w:t>
      Статья 29. Права участника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1. Участник национального превентивного механизма вправе:</w:t>
      </w:r>
      <w:r>
        <w:br/>
      </w:r>
      <w:r>
        <w:rPr>
          <w:rFonts w:ascii="Times New Roman"/>
          <w:b w:val="false"/>
          <w:i w:val="false"/>
          <w:color w:val="000000"/>
          <w:sz w:val="28"/>
        </w:rPr>
        <w:t>
      1) получать информацию о количестве лиц, содержащихся в учреждениях и организациях, подлежащих превентивному посещению, количестве таких учреждений и организаций и их месте нахождения;</w:t>
      </w:r>
      <w:r>
        <w:br/>
      </w:r>
      <w:r>
        <w:rPr>
          <w:rFonts w:ascii="Times New Roman"/>
          <w:b w:val="false"/>
          <w:i w:val="false"/>
          <w:color w:val="000000"/>
          <w:sz w:val="28"/>
        </w:rPr>
        <w:t>
      2) иметь доступ к информации, касающейся обращения с лицами, содержащимися в учреждениях и организациях, подлежащих превентивному посещению, а также условий их содержания;</w:t>
      </w:r>
      <w:r>
        <w:br/>
      </w: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r>
        <w:br/>
      </w:r>
      <w:r>
        <w:rPr>
          <w:rFonts w:ascii="Times New Roman"/>
          <w:b w:val="false"/>
          <w:i w:val="false"/>
          <w:color w:val="000000"/>
          <w:sz w:val="28"/>
        </w:rPr>
        <w:t>
      4) проводить беседы с лицами, содержащимися в учреждениях и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r>
        <w:br/>
      </w:r>
      <w:r>
        <w:rPr>
          <w:rFonts w:ascii="Times New Roman"/>
          <w:b w:val="false"/>
          <w:i w:val="false"/>
          <w:color w:val="000000"/>
          <w:sz w:val="28"/>
        </w:rPr>
        <w:t>
      5) беспрепятственно выбирать и посещать учреждения и организации, подлежащие превентивному посещению;</w:t>
      </w:r>
      <w:r>
        <w:br/>
      </w: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xml:space="preserve">
      2. Участник национального превентивного механизма является независимым при осуществлении законной деятельности. </w:t>
      </w:r>
      <w:r>
        <w:br/>
      </w:r>
      <w:r>
        <w:rPr>
          <w:rFonts w:ascii="Times New Roman"/>
          <w:b w:val="false"/>
          <w:i w:val="false"/>
          <w:color w:val="000000"/>
          <w:sz w:val="28"/>
        </w:rPr>
        <w:t>
      Статья 30. Обязанности участников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r>
        <w:br/>
      </w: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учреждений и организаций, подлежащих превентивному посещению.</w:t>
      </w:r>
      <w:r>
        <w:br/>
      </w:r>
      <w:r>
        <w:rPr>
          <w:rFonts w:ascii="Times New Roman"/>
          <w:b w:val="false"/>
          <w:i w:val="false"/>
          <w:color w:val="000000"/>
          <w:sz w:val="28"/>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r>
        <w:br/>
      </w:r>
      <w:r>
        <w:rPr>
          <w:rFonts w:ascii="Times New Roman"/>
          <w:b w:val="false"/>
          <w:i w:val="false"/>
          <w:color w:val="000000"/>
          <w:sz w:val="28"/>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r>
        <w:br/>
      </w:r>
      <w:r>
        <w:rPr>
          <w:rFonts w:ascii="Times New Roman"/>
          <w:b w:val="false"/>
          <w:i w:val="false"/>
          <w:color w:val="000000"/>
          <w:sz w:val="28"/>
        </w:rPr>
        <w:t xml:space="preserve">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 </w:t>
      </w:r>
      <w:r>
        <w:br/>
      </w:r>
      <w:r>
        <w:rPr>
          <w:rFonts w:ascii="Times New Roman"/>
          <w:b w:val="false"/>
          <w:i w:val="false"/>
          <w:color w:val="000000"/>
          <w:sz w:val="28"/>
        </w:rPr>
        <w:t xml:space="preserve">
      Информация о принятых и переданных сообщениях и жалобах включается в отчет по результатам превентивных посещений. </w:t>
      </w:r>
      <w:r>
        <w:br/>
      </w:r>
      <w:r>
        <w:rPr>
          <w:rFonts w:ascii="Times New Roman"/>
          <w:b w:val="false"/>
          <w:i w:val="false"/>
          <w:color w:val="000000"/>
          <w:sz w:val="28"/>
        </w:rPr>
        <w:t xml:space="preserve">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 </w:t>
      </w:r>
      <w:r>
        <w:br/>
      </w:r>
      <w:r>
        <w:rPr>
          <w:rFonts w:ascii="Times New Roman"/>
          <w:b w:val="false"/>
          <w:i w:val="false"/>
          <w:color w:val="000000"/>
          <w:sz w:val="28"/>
        </w:rPr>
        <w:t>
      Статья 31. Прекращение полномочий участника</w:t>
      </w:r>
      <w:r>
        <w:br/>
      </w:r>
      <w:r>
        <w:rPr>
          <w:rFonts w:ascii="Times New Roman"/>
          <w:b w:val="false"/>
          <w:i w:val="false"/>
          <w:color w:val="000000"/>
          <w:sz w:val="28"/>
        </w:rPr>
        <w:t>
                 национального превентивного механизма</w:t>
      </w:r>
      <w:r>
        <w:br/>
      </w:r>
      <w:r>
        <w:rPr>
          <w:rFonts w:ascii="Times New Roman"/>
          <w:b w:val="false"/>
          <w:i w:val="false"/>
          <w:color w:val="000000"/>
          <w:sz w:val="28"/>
        </w:rPr>
        <w:t>
      Полномочия участника национального превентивного механизма прекращаются при:</w:t>
      </w:r>
      <w:r>
        <w:br/>
      </w:r>
      <w:r>
        <w:rPr>
          <w:rFonts w:ascii="Times New Roman"/>
          <w:b w:val="false"/>
          <w:i w:val="false"/>
          <w:color w:val="000000"/>
          <w:sz w:val="28"/>
        </w:rPr>
        <w:t>
      1) нарушении положений настоящего Закона;</w:t>
      </w:r>
      <w:r>
        <w:br/>
      </w:r>
      <w:r>
        <w:rPr>
          <w:rFonts w:ascii="Times New Roman"/>
          <w:b w:val="false"/>
          <w:i w:val="false"/>
          <w:color w:val="000000"/>
          <w:sz w:val="28"/>
        </w:rPr>
        <w:t>
      2) письменном заявлении о сложении своих полномочий;</w:t>
      </w:r>
      <w:r>
        <w:br/>
      </w:r>
      <w:r>
        <w:rPr>
          <w:rFonts w:ascii="Times New Roman"/>
          <w:b w:val="false"/>
          <w:i w:val="false"/>
          <w:color w:val="000000"/>
          <w:sz w:val="28"/>
        </w:rPr>
        <w:t>
      3) его смерти либо вступлении в законную силу решения суда об объявлении его умершим;</w:t>
      </w:r>
      <w:r>
        <w:br/>
      </w:r>
      <w:r>
        <w:rPr>
          <w:rFonts w:ascii="Times New Roman"/>
          <w:b w:val="false"/>
          <w:i w:val="false"/>
          <w:color w:val="000000"/>
          <w:sz w:val="28"/>
        </w:rPr>
        <w:t>
      4) выезде на постоянное жительство за пределы Республики Казахстан;</w:t>
      </w:r>
      <w:r>
        <w:br/>
      </w:r>
      <w:r>
        <w:rPr>
          <w:rFonts w:ascii="Times New Roman"/>
          <w:b w:val="false"/>
          <w:i w:val="false"/>
          <w:color w:val="000000"/>
          <w:sz w:val="28"/>
        </w:rPr>
        <w:t>
      5) утрате гражданства Республики Казахстан;</w:t>
      </w:r>
      <w:r>
        <w:br/>
      </w:r>
      <w:r>
        <w:rPr>
          <w:rFonts w:ascii="Times New Roman"/>
          <w:b w:val="false"/>
          <w:i w:val="false"/>
          <w:color w:val="000000"/>
          <w:sz w:val="28"/>
        </w:rPr>
        <w:t>
      6) вступлении в законную силу обвинительного приговора суда;</w:t>
      </w:r>
      <w:r>
        <w:br/>
      </w:r>
      <w:r>
        <w:rPr>
          <w:rFonts w:ascii="Times New Roman"/>
          <w:b w:val="false"/>
          <w:i w:val="false"/>
          <w:color w:val="000000"/>
          <w:sz w:val="28"/>
        </w:rPr>
        <w:t>
      7) наступлении иных случаев, предусмотренных законами Республики Казахстан.</w:t>
      </w:r>
      <w:r>
        <w:br/>
      </w:r>
      <w:r>
        <w:rPr>
          <w:rFonts w:ascii="Times New Roman"/>
          <w:b w:val="false"/>
          <w:i w:val="false"/>
          <w:color w:val="000000"/>
          <w:sz w:val="28"/>
        </w:rPr>
        <w:t xml:space="preserve">
      Статья 32. Виды и периодичность превентивных посещений </w:t>
      </w:r>
      <w:r>
        <w:br/>
      </w: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r>
        <w:br/>
      </w: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r>
        <w:br/>
      </w:r>
      <w:r>
        <w:rPr>
          <w:rFonts w:ascii="Times New Roman"/>
          <w:b w:val="false"/>
          <w:i w:val="false"/>
          <w:color w:val="000000"/>
          <w:sz w:val="28"/>
        </w:rPr>
        <w:t xml:space="preserve">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учреждений и организаций, подлежащих превентивному посещению; </w:t>
      </w:r>
      <w:r>
        <w:br/>
      </w: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2. Координационный совет определяет сроки и перечень учреждений и организаций, подлежащих превентивным посещениям, в пределах выделенных бюджетных средств.</w:t>
      </w:r>
      <w:r>
        <w:br/>
      </w:r>
      <w:r>
        <w:rPr>
          <w:rFonts w:ascii="Times New Roman"/>
          <w:b w:val="false"/>
          <w:i w:val="false"/>
          <w:color w:val="000000"/>
          <w:sz w:val="28"/>
        </w:rPr>
        <w:t xml:space="preserve">
      Статья 33. Порядок превентивных посещений </w:t>
      </w:r>
      <w:r>
        <w:br/>
      </w:r>
      <w:r>
        <w:rPr>
          <w:rFonts w:ascii="Times New Roman"/>
          <w:b w:val="false"/>
          <w:i w:val="false"/>
          <w:color w:val="000000"/>
          <w:sz w:val="28"/>
        </w:rPr>
        <w:t xml:space="preserve">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 </w:t>
      </w:r>
      <w:r>
        <w:br/>
      </w:r>
      <w:r>
        <w:rPr>
          <w:rFonts w:ascii="Times New Roman"/>
          <w:b w:val="false"/>
          <w:i w:val="false"/>
          <w:color w:val="000000"/>
          <w:sz w:val="28"/>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r>
        <w:br/>
      </w: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учреждений и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учреждений и организаций, подлежащих превентивному посещению, письменно информирует Уполномоченного по правам человека.</w:t>
      </w:r>
      <w:r>
        <w:br/>
      </w: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r>
        <w:br/>
      </w:r>
      <w:r>
        <w:rPr>
          <w:rFonts w:ascii="Times New Roman"/>
          <w:b w:val="false"/>
          <w:i w:val="false"/>
          <w:color w:val="000000"/>
          <w:sz w:val="28"/>
        </w:rPr>
        <w:t>
      Статья 34. Ежегодный консолидированный доклад участников</w:t>
      </w:r>
      <w:r>
        <w:br/>
      </w:r>
      <w:r>
        <w:rPr>
          <w:rFonts w:ascii="Times New Roman"/>
          <w:b w:val="false"/>
          <w:i w:val="false"/>
          <w:color w:val="000000"/>
          <w:sz w:val="28"/>
        </w:rPr>
        <w:t>
                 национального превентивного механизма</w:t>
      </w:r>
      <w:r>
        <w:br/>
      </w:r>
      <w:r>
        <w:rPr>
          <w:rFonts w:ascii="Times New Roman"/>
          <w:b w:val="false"/>
          <w:i w:val="false"/>
          <w:color w:val="000000"/>
          <w:sz w:val="28"/>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r>
        <w:br/>
      </w:r>
      <w:r>
        <w:rPr>
          <w:rFonts w:ascii="Times New Roman"/>
          <w:b w:val="false"/>
          <w:i w:val="false"/>
          <w:color w:val="000000"/>
          <w:sz w:val="28"/>
        </w:rPr>
        <w:t xml:space="preserve">
      2. В ежегодный консолидированный доклад участников национального превентивного механизма также включаются: </w:t>
      </w:r>
      <w:r>
        <w:br/>
      </w: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учреждениях и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предложения по совершенствованию законодательства Республики Казахстан.</w:t>
      </w:r>
      <w:r>
        <w:br/>
      </w: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r>
        <w:br/>
      </w:r>
      <w:r>
        <w:rPr>
          <w:rFonts w:ascii="Times New Roman"/>
          <w:b w:val="false"/>
          <w:i w:val="false"/>
          <w:color w:val="000000"/>
          <w:sz w:val="28"/>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 </w:t>
      </w:r>
      <w:r>
        <w:br/>
      </w:r>
      <w:r>
        <w:rPr>
          <w:rFonts w:ascii="Times New Roman"/>
          <w:b w:val="false"/>
          <w:i w:val="false"/>
          <w:color w:val="000000"/>
          <w:sz w:val="28"/>
        </w:rPr>
        <w:t>
      Статья 35. Конфиденциальность</w:t>
      </w:r>
      <w:r>
        <w:br/>
      </w: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r>
        <w:br/>
      </w: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r>
        <w:br/>
      </w:r>
      <w:r>
        <w:rPr>
          <w:rFonts w:ascii="Times New Roman"/>
          <w:b w:val="false"/>
          <w:i w:val="false"/>
          <w:color w:val="000000"/>
          <w:sz w:val="28"/>
        </w:rPr>
        <w:t>
      Статья 36. Взаимодействие уполномоченных государственных</w:t>
      </w:r>
      <w:r>
        <w:br/>
      </w:r>
      <w:r>
        <w:rPr>
          <w:rFonts w:ascii="Times New Roman"/>
          <w:b w:val="false"/>
          <w:i w:val="false"/>
          <w:color w:val="000000"/>
          <w:sz w:val="28"/>
        </w:rPr>
        <w:t>
                 органов с участниками национального</w:t>
      </w:r>
      <w:r>
        <w:br/>
      </w:r>
      <w:r>
        <w:rPr>
          <w:rFonts w:ascii="Times New Roman"/>
          <w:b w:val="false"/>
          <w:i w:val="false"/>
          <w:color w:val="000000"/>
          <w:sz w:val="28"/>
        </w:rPr>
        <w:t>
                 превентивного механизма</w:t>
      </w:r>
      <w:r>
        <w:br/>
      </w:r>
      <w:r>
        <w:rPr>
          <w:rFonts w:ascii="Times New Roman"/>
          <w:b w:val="false"/>
          <w:i w:val="false"/>
          <w:color w:val="000000"/>
          <w:sz w:val="28"/>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r>
        <w:br/>
      </w: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r>
        <w:br/>
      </w: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r>
        <w:br/>
      </w:r>
      <w:r>
        <w:rPr>
          <w:rFonts w:ascii="Times New Roman"/>
          <w:b w:val="false"/>
          <w:i w:val="false"/>
          <w:color w:val="000000"/>
          <w:sz w:val="28"/>
        </w:rPr>
        <w:t xml:space="preserve">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bookmarkEnd w:id="7"/>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