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9a9a" w14:textId="a119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 внесении изменений в Соглашение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w:t>
      </w:r>
    </w:p>
    <w:p>
      <w:pPr>
        <w:spacing w:after="0"/>
        <w:ind w:left="0"/>
        <w:jc w:val="both"/>
      </w:pPr>
      <w:r>
        <w:rPr>
          <w:rFonts w:ascii="Times New Roman"/>
          <w:b w:val="false"/>
          <w:i w:val="false"/>
          <w:color w:val="000000"/>
          <w:sz w:val="28"/>
        </w:rPr>
        <w:t>Закон Республики Казахстан от 3 апреля 2013 года № 87-V</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в Соглашение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совершенный в Москве 10 декабря 2010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изменений в Соглашение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w:t>
      </w:r>
    </w:p>
    <w:bookmarkEnd w:id="1"/>
    <w:p>
      <w:pPr>
        <w:spacing w:after="0"/>
        <w:ind w:left="0"/>
        <w:jc w:val="both"/>
      </w:pPr>
      <w:r>
        <w:rPr>
          <w:rFonts w:ascii="Times New Roman"/>
          <w:b w:val="false"/>
          <w:i w:val="false"/>
          <w:color w:val="ff0000"/>
          <w:sz w:val="28"/>
        </w:rPr>
        <w:t>(Вступил в силу 11 октября 2013 года - Бюллетень международных договоров РК 2013 г., №  6, ст. 58)</w:t>
      </w:r>
    </w:p>
    <w:p>
      <w:pPr>
        <w:spacing w:after="0"/>
        <w:ind w:left="0"/>
        <w:jc w:val="both"/>
      </w:pPr>
      <w:r>
        <w:rPr>
          <w:rFonts w:ascii="Times New Roman"/>
          <w:b w:val="false"/>
          <w:i w:val="false"/>
          <w:color w:val="000000"/>
          <w:sz w:val="28"/>
        </w:rPr>
        <w:t>Официально</w:t>
      </w:r>
      <w:r>
        <w:br/>
      </w:r>
      <w:r>
        <w:rPr>
          <w:rFonts w:ascii="Times New Roman"/>
          <w:b w:val="false"/>
          <w:i w:val="false"/>
          <w:color w:val="000000"/>
          <w:sz w:val="28"/>
        </w:rPr>
        <w:t>
заверенный</w:t>
      </w:r>
      <w:r>
        <w:br/>
      </w:r>
      <w:r>
        <w:rPr>
          <w:rFonts w:ascii="Times New Roman"/>
          <w:b w:val="false"/>
          <w:i w:val="false"/>
          <w:color w:val="000000"/>
          <w:sz w:val="28"/>
        </w:rPr>
        <w:t>
текст</w:t>
      </w:r>
    </w:p>
    <w:bookmarkStart w:name="z3" w:id="2"/>
    <w:p>
      <w:pPr>
        <w:spacing w:after="0"/>
        <w:ind w:left="0"/>
        <w:jc w:val="both"/>
      </w:pPr>
      <w:r>
        <w:rPr>
          <w:rFonts w:ascii="Times New Roman"/>
          <w:b w:val="false"/>
          <w:i w:val="false"/>
          <w:color w:val="000000"/>
          <w:sz w:val="28"/>
        </w:rPr>
        <w:t>
      Государства - участники Соглашения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(далее - Соглашение) договорились внести изменения в статьи 2 и 3 указанного Соглашения, изложив их в следующей редакции:</w:t>
      </w:r>
    </w:p>
    <w:bookmarkEnd w:id="2"/>
    <w:p>
      <w:pPr>
        <w:spacing w:after="0"/>
        <w:ind w:left="0"/>
        <w:jc w:val="both"/>
      </w:pPr>
      <w:r>
        <w:rPr>
          <w:rFonts w:ascii="Times New Roman"/>
          <w:b w:val="false"/>
          <w:i w:val="false"/>
          <w:color w:val="000000"/>
          <w:sz w:val="28"/>
        </w:rPr>
        <w:t>«Статья 2</w:t>
      </w:r>
    </w:p>
    <w:p>
      <w:pPr>
        <w:spacing w:after="0"/>
        <w:ind w:left="0"/>
        <w:jc w:val="both"/>
      </w:pPr>
      <w:r>
        <w:rPr>
          <w:rFonts w:ascii="Times New Roman"/>
          <w:b w:val="false"/>
          <w:i w:val="false"/>
          <w:color w:val="000000"/>
          <w:sz w:val="28"/>
        </w:rPr>
        <w:t>      В целях обеспечения при разрешении споров равной возможности для судебной защиты прав и законных интересов хозяйствующих субъектов, находящихся на территориях разных государств, установить следующие ставки государственной пошлины при обращении в суд другого государства с иском ценой (в рублях Российской Федерации):</w:t>
      </w:r>
      <w:r>
        <w:br/>
      </w:r>
      <w:r>
        <w:rPr>
          <w:rFonts w:ascii="Times New Roman"/>
          <w:b w:val="false"/>
          <w:i w:val="false"/>
          <w:color w:val="000000"/>
          <w:sz w:val="28"/>
        </w:rPr>
        <w:t>
      до 10 тыс. рублей                         - 3 % от цены иска;</w:t>
      </w:r>
      <w:r>
        <w:br/>
      </w:r>
      <w:r>
        <w:rPr>
          <w:rFonts w:ascii="Times New Roman"/>
          <w:b w:val="false"/>
          <w:i w:val="false"/>
          <w:color w:val="000000"/>
          <w:sz w:val="28"/>
        </w:rPr>
        <w:t>
      свыше 10 тыс. рублей до 50 тыс. рублей    - 300 рублей + 2,5 % от суммы свыше 10 тыс. рублей;</w:t>
      </w:r>
      <w:r>
        <w:br/>
      </w:r>
      <w:r>
        <w:rPr>
          <w:rFonts w:ascii="Times New Roman"/>
          <w:b w:val="false"/>
          <w:i w:val="false"/>
          <w:color w:val="000000"/>
          <w:sz w:val="28"/>
        </w:rPr>
        <w:t>
      свыше 50 тыс. рублей до 100 тыс. рублей   - 1 тыс. 300 рублей + 2 % от суммы свыше 50 тыс. рублей;</w:t>
      </w:r>
      <w:r>
        <w:br/>
      </w:r>
      <w:r>
        <w:rPr>
          <w:rFonts w:ascii="Times New Roman"/>
          <w:b w:val="false"/>
          <w:i w:val="false"/>
          <w:color w:val="000000"/>
          <w:sz w:val="28"/>
        </w:rPr>
        <w:t>
      свыше 100 тыс. рублей до 500 тыс. рублей  - 2 тыс. 300 рублей + 1,5 % от суммы свыше 100 тыс. рублей;</w:t>
      </w:r>
      <w:r>
        <w:br/>
      </w:r>
      <w:r>
        <w:rPr>
          <w:rFonts w:ascii="Times New Roman"/>
          <w:b w:val="false"/>
          <w:i w:val="false"/>
          <w:color w:val="000000"/>
          <w:sz w:val="28"/>
        </w:rPr>
        <w:t>
      свыше 500 тыс. рублей до 1 млн. рублей    - 8 тыс. 300 рублей + 1 % от суммы свыше 500 тыс. рублей;</w:t>
      </w:r>
      <w:r>
        <w:br/>
      </w:r>
      <w:r>
        <w:rPr>
          <w:rFonts w:ascii="Times New Roman"/>
          <w:b w:val="false"/>
          <w:i w:val="false"/>
          <w:color w:val="000000"/>
          <w:sz w:val="28"/>
        </w:rPr>
        <w:t>
      свыше 1 млн. рублей                       - 13 тыс. 300 рублей + 0,5 % от суммы свыше 1 млн. рублей.</w:t>
      </w:r>
      <w:r>
        <w:br/>
      </w:r>
      <w:r>
        <w:rPr>
          <w:rFonts w:ascii="Times New Roman"/>
          <w:b w:val="false"/>
          <w:i w:val="false"/>
          <w:color w:val="000000"/>
          <w:sz w:val="28"/>
        </w:rPr>
        <w:t>
      С искового заявления неимущественного характера взимается государственная пошлина в размере, эквивалентном 500 рублям, если законодательством государства, где предъявляется иск, не установлен меньший размер государственной пошлины.</w:t>
      </w:r>
      <w:r>
        <w:br/>
      </w:r>
      <w:r>
        <w:rPr>
          <w:rFonts w:ascii="Times New Roman"/>
          <w:b w:val="false"/>
          <w:i w:val="false"/>
          <w:color w:val="000000"/>
          <w:sz w:val="28"/>
        </w:rPr>
        <w:t>
      С заявлений о пересмотре решений (постановлений) суда взимается государственная пошлина:</w:t>
      </w:r>
      <w:r>
        <w:br/>
      </w:r>
      <w:r>
        <w:rPr>
          <w:rFonts w:ascii="Times New Roman"/>
          <w:b w:val="false"/>
          <w:i w:val="false"/>
          <w:color w:val="000000"/>
          <w:sz w:val="28"/>
        </w:rPr>
        <w:t>
      по спорам имущественного характера - в размере 50 % от суммы государственной пошлины, исчисленной исходя из оспариваемой заявителем суммы, но не менее 250 рублей;</w:t>
      </w:r>
      <w:r>
        <w:br/>
      </w:r>
      <w:r>
        <w:rPr>
          <w:rFonts w:ascii="Times New Roman"/>
          <w:b w:val="false"/>
          <w:i w:val="false"/>
          <w:color w:val="000000"/>
          <w:sz w:val="28"/>
        </w:rPr>
        <w:t>
      по спорам неимущественного характера - в размере 50 % от суммы государственной пошлины, подлежащей уплате при подаче искового заявления неимущественного характера.</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Установить при уплате государственной пошлины в судебно-арбитражные органы государств — участников Содружества Независимых Государств в качестве единого денежного эквивалента рубль Российской Федерации (далее - рубль). Курсы национальных валют к рублю определяются национальными банками государств - участников Содружества Независимых Государств. Если исковые требования выражены в валюте государства, не участвующего в Соглашении, то цена иска в рублях определяется с пересчетом по курсу, установленному Центральным банком Российской Федерации, на день уплаты государственной пошлины.</w:t>
      </w:r>
      <w:r>
        <w:br/>
      </w:r>
      <w:r>
        <w:rPr>
          <w:rFonts w:ascii="Times New Roman"/>
          <w:b w:val="false"/>
          <w:i w:val="false"/>
          <w:color w:val="000000"/>
          <w:sz w:val="28"/>
        </w:rPr>
        <w:t>
      Оплата государственной пошлины в судебно-арбитражные органы государств - участников Содружества Независимых Государств производится в национальной валюте государства нахождения суда либо в рублях Российской Федерации с пересчетом по курсам национальных валют, определяемым национальными банками государств - участников Содружества Независимых Государств, на день уплаты государственной пошлины. Оплата государственной пошлины в иной валюте производится в случаях и порядке, устанавливаемых законодательством государства нахождения суда».</w:t>
      </w:r>
      <w:r>
        <w:br/>
      </w:r>
      <w:r>
        <w:rPr>
          <w:rFonts w:ascii="Times New Roman"/>
          <w:b w:val="false"/>
          <w:i w:val="false"/>
          <w:color w:val="000000"/>
          <w:sz w:val="28"/>
        </w:rPr>
        <w:t>
      Настоящий Протокол вступает в силу с даты получения депозитарием третьего уведомления о выполнении подписавшими его государствами - участниками Соглашения внутригосударственных процедур, необходимых для его вступления в силу. Для государств — участников Соглашения, выполнивших внутригосударственные процедуры позднее, настоящий Протокол вступает в силу с даты получения депозитарием соответствующего уведомления.</w:t>
      </w:r>
    </w:p>
    <w:p>
      <w:pPr>
        <w:spacing w:after="0"/>
        <w:ind w:left="0"/>
        <w:jc w:val="both"/>
      </w:pPr>
      <w:r>
        <w:rPr>
          <w:rFonts w:ascii="Times New Roman"/>
          <w:b w:val="false"/>
          <w:i w:val="false"/>
          <w:color w:val="000000"/>
          <w:sz w:val="28"/>
        </w:rPr>
        <w:t>      Совершено в городе Москве 10 декабря 2010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настоящий Протокол, его заверенную копию.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51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Азербайджанскую Республику</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Российскую Федерацию</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Армения</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Таджикистан</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Беларусь</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Туркменистан</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Казахстан</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Узбекистан</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Кыргызскую Республику</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Украину</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Молдова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Настоящим удостоверяю, что прилагаемый текст является аутентичной копией Протокола о внесении изменений в Соглашение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принятого на заседании Совета глав государств Содружества Независимых Государств, которое состоялось 10 декабря 2010 года в городе Москве. Подлинный экземпляр вышеупомянутого Протокола хранится в Исполнительном комитете Содружества Независимых Государств.</w:t>
      </w:r>
    </w:p>
    <w:p>
      <w:pPr>
        <w:spacing w:after="0"/>
        <w:ind w:left="0"/>
        <w:jc w:val="both"/>
      </w:pPr>
      <w:r>
        <w:rPr>
          <w:rFonts w:ascii="Times New Roman"/>
          <w:b w:val="false"/>
          <w:i/>
          <w:color w:val="000000"/>
          <w:sz w:val="28"/>
        </w:rPr>
        <w:t>      Первый заместитель Председателя</w:t>
      </w:r>
      <w:r>
        <w:br/>
      </w:r>
      <w:r>
        <w:rPr>
          <w:rFonts w:ascii="Times New Roman"/>
          <w:b w:val="false"/>
          <w:i w:val="false"/>
          <w:color w:val="000000"/>
          <w:sz w:val="28"/>
        </w:rPr>
        <w:t>
</w:t>
      </w:r>
      <w:r>
        <w:rPr>
          <w:rFonts w:ascii="Times New Roman"/>
          <w:b w:val="false"/>
          <w:i/>
          <w:color w:val="000000"/>
          <w:sz w:val="28"/>
        </w:rPr>
        <w:t>      Исполнительного комитета -</w:t>
      </w:r>
      <w:r>
        <w:br/>
      </w:r>
      <w:r>
        <w:rPr>
          <w:rFonts w:ascii="Times New Roman"/>
          <w:b w:val="false"/>
          <w:i w:val="false"/>
          <w:color w:val="000000"/>
          <w:sz w:val="28"/>
        </w:rPr>
        <w:t>
</w:t>
      </w:r>
      <w:r>
        <w:rPr>
          <w:rFonts w:ascii="Times New Roman"/>
          <w:b w:val="false"/>
          <w:i/>
          <w:color w:val="000000"/>
          <w:sz w:val="28"/>
        </w:rPr>
        <w:t>      Исполнительного секретаря СНГ              В. Гаркун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