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b63d6" w14:textId="58b63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специальных государственных органах Республики Казахстан</w:t>
      </w:r>
    </w:p>
    <w:p>
      <w:pPr>
        <w:spacing w:after="0"/>
        <w:ind w:left="0"/>
        <w:jc w:val="both"/>
      </w:pPr>
      <w:r>
        <w:rPr>
          <w:rFonts w:ascii="Times New Roman"/>
          <w:b w:val="false"/>
          <w:i w:val="false"/>
          <w:color w:val="000000"/>
          <w:sz w:val="28"/>
        </w:rPr>
        <w:t>Закон Республики Казахстан от 13 февраля 2012 года № 552-IV.</w:t>
      </w:r>
    </w:p>
    <w:p>
      <w:pPr>
        <w:spacing w:after="0"/>
        <w:ind w:left="0"/>
        <w:jc w:val="both"/>
      </w:pPr>
      <w:r>
        <w:rPr>
          <w:rFonts w:ascii="Times New Roman"/>
          <w:b/>
          <w:i w:val="false"/>
          <w:color w:val="000000"/>
          <w:sz w:val="28"/>
        </w:rPr>
        <w:t>ПРЕСС-РЕЛИЗ</w:t>
      </w:r>
    </w:p>
    <w:p>
      <w:pPr>
        <w:spacing w:after="0"/>
        <w:ind w:left="0"/>
        <w:jc w:val="both"/>
      </w:pPr>
      <w:r>
        <w:rPr>
          <w:rFonts w:ascii="Times New Roman"/>
          <w:b w:val="false"/>
          <w:i w:val="false"/>
          <w:color w:val="000000"/>
          <w:sz w:val="28"/>
        </w:rPr>
        <w:t>
</w:t>
      </w:r>
      <w:r>
        <w:rPr>
          <w:rFonts w:ascii="Times New Roman"/>
          <w:b w:val="false"/>
          <w:i w:val="false"/>
          <w:color w:val="ff0000"/>
          <w:sz w:val="28"/>
        </w:rPr>
        <w:t>      Вниманию пользователей!</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Для удобства пользования РЦПИ создано </w:t>
      </w:r>
      <w:r>
        <w:rPr>
          <w:rFonts w:ascii="Times New Roman"/>
          <w:b w:val="false"/>
          <w:i w:val="false"/>
          <w:color w:val="ff0000"/>
          <w:sz w:val="28"/>
        </w:rPr>
        <w:t>ОГЛАВЛЕНИЕ</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По всему тексту слова "курсанта", "курсанты", "курсантам", "курсантов", "курсанту", "курсантом" заменены соответственно словами "курсанта, слушателя", "курсанты, слушатели", "курсантам, слушателям", "курсантов, слушателей", "курсанту, слушателю", "курсантом, слушателем"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Сноска. По всему тексту слова "специальные (военные)", "специальном (военном)", "специальных (военных)", "специальное (военное)", "специального (военного)" заменены соответственно словами "военные, специальные", "военном, специальном", "военных, специальных", "военное, специальное", "военного, специального";</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слова "военно-медицинских (медицинских) учреждениях", "Военно-медицинские подразделения", "военно-медицинских подразделениях и учреждениях", "военно-медицинских подразделений", "военно-медицинских подразделениях" заменены соответственно словами "военно-медицинских (медицинских) подразделениях", "Военно-медицинские (медицинские) подразделения", "военно-медицинских (медицинских) подразделениях", "военно-медицинских (медицинских) подразделений", "военно-медицинских (медицинских) подразделениях" Законом РК от 15.04.2022 </w:t>
      </w:r>
      <w:r>
        <w:rPr>
          <w:rFonts w:ascii="Times New Roman"/>
          <w:b w:val="false"/>
          <w:i w:val="false"/>
          <w:color w:val="000000"/>
          <w:sz w:val="28"/>
        </w:rPr>
        <w:t>№ 114-VII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слова "инвалидами", "ребенок-инвалид (дети-инвалиды)", "инвалид (инвалиды)", "ребенка-инвалида (детей-инвалидов)", "инвалиду", "дети-инвалиды", "Участники и инвалиды Великой Отечественной войны 1941 – 1945 годов" заменить соответственно словами "лицами с инвалидностью", "ребенок с инвалидностью (дети с инвалидностью)", "лицо с инвалидностью (лица с инвалидностью)", "ребенка с инвалидностью (детей с инвалидностью)", "лицу с инвалидностью", "дети с инвалидностью", "Участники Великой Отечественной войны 1941 – 1945 годов и лица с инвалидностью вследствие ранения, контузии, увечья или заболевания, полученных в период Великой Отечественной войны 1941 – 1945 годов" Законом РК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Настоящий Закон определяет статус специальных государственных органов Республики Казахстан (далее – специальные государственные органы), регулирует общественные отношения, связанные с поступлением на службу в специальные государственные органы, ее прохождением и прекращением, а также определяет правовое положение, материальное обеспечение и социальную защиту сотрудников специальных государственных органов.</w:t>
      </w:r>
    </w:p>
    <w:bookmarkEnd w:id="0"/>
    <w:bookmarkStart w:name="z2" w:id="1"/>
    <w:p>
      <w:pPr>
        <w:spacing w:after="0"/>
        <w:ind w:left="0"/>
        <w:jc w:val="left"/>
      </w:pPr>
      <w:r>
        <w:rPr>
          <w:rFonts w:ascii="Times New Roman"/>
          <w:b/>
          <w:i w:val="false"/>
          <w:color w:val="000000"/>
        </w:rPr>
        <w:t xml:space="preserve"> Глава 1. ОБЩИЕ ПОЛОЖЕНИЯ</w:t>
      </w:r>
    </w:p>
    <w:bookmarkEnd w:id="1"/>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Статья 1 предусматривается в редакции Закона РК от 10.06.2026 </w:t>
      </w:r>
      <w:r>
        <w:rPr>
          <w:rFonts w:ascii="Times New Roman"/>
          <w:b w:val="false"/>
          <w:i w:val="false"/>
          <w:color w:val="ff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1.Основные понятия, используемые в настоящем Законе</w:t>
      </w:r>
    </w:p>
    <w:bookmarkStart w:name="z1071" w:id="2"/>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End w:id="2"/>
    <w:bookmarkStart w:name="z4" w:id="3"/>
    <w:p>
      <w:pPr>
        <w:spacing w:after="0"/>
        <w:ind w:left="0"/>
        <w:jc w:val="both"/>
      </w:pPr>
      <w:r>
        <w:rPr>
          <w:rFonts w:ascii="Times New Roman"/>
          <w:b w:val="false"/>
          <w:i w:val="false"/>
          <w:color w:val="000000"/>
          <w:sz w:val="28"/>
        </w:rPr>
        <w:t xml:space="preserve">
      1) исключен Законом РК от 13.11.2015 </w:t>
      </w:r>
      <w:r>
        <w:rPr>
          <w:rFonts w:ascii="Times New Roman"/>
          <w:b w:val="false"/>
          <w:i w:val="false"/>
          <w:color w:val="000000"/>
          <w:sz w:val="28"/>
        </w:rPr>
        <w:t>№ 398-V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3"/>
    <w:bookmarkStart w:name="z1082" w:id="4"/>
    <w:p>
      <w:pPr>
        <w:spacing w:after="0"/>
        <w:ind w:left="0"/>
        <w:jc w:val="both"/>
      </w:pPr>
      <w:r>
        <w:rPr>
          <w:rFonts w:ascii="Times New Roman"/>
          <w:b w:val="false"/>
          <w:i w:val="false"/>
          <w:color w:val="000000"/>
          <w:sz w:val="28"/>
        </w:rPr>
        <w:t>
      1-1) адъюнкт – сотрудник, направленный в соответствии с международными договорами на обучение в организацию образования иностранного государства, реализующую образовательные программы послевузовского образования;</w:t>
      </w:r>
    </w:p>
    <w:bookmarkEnd w:id="4"/>
    <w:bookmarkStart w:name="z5" w:id="5"/>
    <w:p>
      <w:pPr>
        <w:spacing w:after="0"/>
        <w:ind w:left="0"/>
        <w:jc w:val="both"/>
      </w:pPr>
      <w:r>
        <w:rPr>
          <w:rFonts w:ascii="Times New Roman"/>
          <w:b w:val="false"/>
          <w:i w:val="false"/>
          <w:color w:val="000000"/>
          <w:sz w:val="28"/>
        </w:rPr>
        <w:t>
      2) специальные сборы – мероприятия по служебно-боевой подготовке сотрудников специальных государственных органов;</w:t>
      </w:r>
    </w:p>
    <w:bookmarkEnd w:id="5"/>
    <w:bookmarkStart w:name="z6" w:id="6"/>
    <w:p>
      <w:pPr>
        <w:spacing w:after="0"/>
        <w:ind w:left="0"/>
        <w:jc w:val="both"/>
      </w:pPr>
      <w:r>
        <w:rPr>
          <w:rFonts w:ascii="Times New Roman"/>
          <w:b w:val="false"/>
          <w:i w:val="false"/>
          <w:color w:val="000000"/>
          <w:sz w:val="28"/>
        </w:rPr>
        <w:t>
      3) специальное звание – знак специального различия, присваиваемый сотруднику;</w:t>
      </w:r>
    </w:p>
    <w:bookmarkEnd w:id="6"/>
    <w:bookmarkStart w:name="z261" w:id="7"/>
    <w:p>
      <w:pPr>
        <w:spacing w:after="0"/>
        <w:ind w:left="0"/>
        <w:jc w:val="both"/>
      </w:pPr>
      <w:r>
        <w:rPr>
          <w:rFonts w:ascii="Times New Roman"/>
          <w:b w:val="false"/>
          <w:i w:val="false"/>
          <w:color w:val="000000"/>
          <w:sz w:val="28"/>
        </w:rPr>
        <w:t>
      3-1) военные, специальные учебные заведения – организации образования специальных государственных органов, реализующие образовательные программы высшего, послевузовского и дополнительного образования;</w:t>
      </w:r>
    </w:p>
    <w:bookmarkEnd w:id="7"/>
    <w:bookmarkStart w:name="z7" w:id="8"/>
    <w:p>
      <w:pPr>
        <w:spacing w:after="0"/>
        <w:ind w:left="0"/>
        <w:jc w:val="both"/>
      </w:pPr>
      <w:r>
        <w:rPr>
          <w:rFonts w:ascii="Times New Roman"/>
          <w:b w:val="false"/>
          <w:i w:val="false"/>
          <w:color w:val="000000"/>
          <w:sz w:val="28"/>
        </w:rPr>
        <w:t>
      4) специальная форма одежды – установленная законодательством Республики Казахстан форменная одежда (обмундирование) и знаки различия, определяющие принадлежность сотрудников к органам национальной безопасности, уполномоченному органу в сфере внешней разведки, Службе государственной охраны Республики Казахстан;</w:t>
      </w:r>
    </w:p>
    <w:bookmarkEnd w:id="8"/>
    <w:bookmarkStart w:name="z8" w:id="9"/>
    <w:p>
      <w:pPr>
        <w:spacing w:after="0"/>
        <w:ind w:left="0"/>
        <w:jc w:val="both"/>
      </w:pPr>
      <w:r>
        <w:rPr>
          <w:rFonts w:ascii="Times New Roman"/>
          <w:b w:val="false"/>
          <w:i w:val="false"/>
          <w:color w:val="000000"/>
          <w:sz w:val="28"/>
        </w:rPr>
        <w:t>
      5) сотрудники специального государственного органа (далее – сотрудники) – граждане Республики Казахстан, состоящие на службе в органах национальной безопасности, уполномоченном органе в сфере внешней разведки, в Службе государственной охраны Республики Казахстан, которым присвоено специальное звание;</w:t>
      </w:r>
    </w:p>
    <w:bookmarkEnd w:id="9"/>
    <w:bookmarkStart w:name="z9" w:id="10"/>
    <w:p>
      <w:pPr>
        <w:spacing w:after="0"/>
        <w:ind w:left="0"/>
        <w:jc w:val="both"/>
      </w:pPr>
      <w:r>
        <w:rPr>
          <w:rFonts w:ascii="Times New Roman"/>
          <w:b w:val="false"/>
          <w:i w:val="false"/>
          <w:color w:val="000000"/>
          <w:sz w:val="28"/>
        </w:rPr>
        <w:t>
      6) служба в специальных государственных органах – особый вид государственной службы на должностях в органах национальной безопасности, уполномоченном органе в сфере внешней разведки, в Службе государственной охраны Республики Казахстан;</w:t>
      </w:r>
    </w:p>
    <w:bookmarkEnd w:id="10"/>
    <w:bookmarkStart w:name="z10" w:id="11"/>
    <w:p>
      <w:pPr>
        <w:spacing w:after="0"/>
        <w:ind w:left="0"/>
        <w:jc w:val="both"/>
      </w:pPr>
      <w:r>
        <w:rPr>
          <w:rFonts w:ascii="Times New Roman"/>
          <w:b w:val="false"/>
          <w:i w:val="false"/>
          <w:color w:val="000000"/>
          <w:sz w:val="28"/>
        </w:rPr>
        <w:t>
      7) специальный учет специальных государственных органов – система учета и анализа кадровых сотрудников;</w:t>
      </w:r>
    </w:p>
    <w:bookmarkEnd w:id="11"/>
    <w:bookmarkStart w:name="z11" w:id="12"/>
    <w:p>
      <w:pPr>
        <w:spacing w:after="0"/>
        <w:ind w:left="0"/>
        <w:jc w:val="both"/>
      </w:pPr>
      <w:r>
        <w:rPr>
          <w:rFonts w:ascii="Times New Roman"/>
          <w:b w:val="false"/>
          <w:i w:val="false"/>
          <w:color w:val="000000"/>
          <w:sz w:val="28"/>
        </w:rPr>
        <w:t>
      8) учет офицеров запаса специальных государственных органов – система учета и анализа количественных и качественных данных военнообязанных (офицерский состав) и других мобилизационных ресурсов специальных государственных органов;</w:t>
      </w:r>
    </w:p>
    <w:bookmarkEnd w:id="12"/>
    <w:bookmarkStart w:name="z12" w:id="13"/>
    <w:p>
      <w:pPr>
        <w:spacing w:after="0"/>
        <w:ind w:left="0"/>
        <w:jc w:val="both"/>
      </w:pPr>
      <w:r>
        <w:rPr>
          <w:rFonts w:ascii="Times New Roman"/>
          <w:b w:val="false"/>
          <w:i w:val="false"/>
          <w:color w:val="000000"/>
          <w:sz w:val="28"/>
        </w:rPr>
        <w:t>
      9) запас специальных государственных органов (далее – запас) – сотрудники, уволенные со службы (за исключением уволенных по отрицательным мотивам) и состоящие на учете офицеров запаса специальных государственных органов в территориальных органах национальной безопасности и уполномоченном органе в сфере внешней разведки, предназначенные для доукомплектования, мобилизационного развертывания и восполнения потерь специальных государственных органов;</w:t>
      </w:r>
    </w:p>
    <w:bookmarkEnd w:id="13"/>
    <w:bookmarkStart w:name="z1083" w:id="14"/>
    <w:p>
      <w:pPr>
        <w:spacing w:after="0"/>
        <w:ind w:left="0"/>
        <w:jc w:val="both"/>
      </w:pPr>
      <w:r>
        <w:rPr>
          <w:rFonts w:ascii="Times New Roman"/>
          <w:b w:val="false"/>
          <w:i w:val="false"/>
          <w:color w:val="000000"/>
          <w:sz w:val="28"/>
        </w:rPr>
        <w:t>
      9-1) выслуга лет – продолжительность нахождения сотрудника на воинской службе, службе в специальных государственных и правоохранительных органах, органах гражданской защиты, исчисляемая как в календарном, так и льготном исчислении, а также в иных случаях, предусмотренных законами Республики Казахстан;</w:t>
      </w:r>
    </w:p>
    <w:bookmarkEnd w:id="14"/>
    <w:bookmarkStart w:name="z13" w:id="15"/>
    <w:p>
      <w:pPr>
        <w:spacing w:after="0"/>
        <w:ind w:left="0"/>
        <w:jc w:val="both"/>
      </w:pPr>
      <w:r>
        <w:rPr>
          <w:rFonts w:ascii="Times New Roman"/>
          <w:b w:val="false"/>
          <w:i w:val="false"/>
          <w:color w:val="000000"/>
          <w:sz w:val="28"/>
        </w:rPr>
        <w:t>
      10) высшая аттестационная комиссия – постоянно действующий высший консультативно-совещательный орган, рассматривающий выводы и рекомендации аттестации должностных лиц руководящего состава согласно перечню, определяемому первыми руководителями специальных государственных органов, о соответствии их занимаемым должностям и перспективы их дальнейшего наиболее целесообразного служебного использования, представляемых в порядке обжалования аттестаций сотрудников, не согласных с выводами и рекомендациями аттестационных комиссий, а также аттестаций, вынесенных на рассмотрение Высшей аттестационной комиссии по указанию первого руководителя специального государственного органа;</w:t>
      </w:r>
    </w:p>
    <w:bookmarkEnd w:id="15"/>
    <w:bookmarkStart w:name="z14" w:id="16"/>
    <w:p>
      <w:pPr>
        <w:spacing w:after="0"/>
        <w:ind w:left="0"/>
        <w:jc w:val="both"/>
      </w:pPr>
      <w:r>
        <w:rPr>
          <w:rFonts w:ascii="Times New Roman"/>
          <w:b w:val="false"/>
          <w:i w:val="false"/>
          <w:color w:val="000000"/>
          <w:sz w:val="28"/>
        </w:rPr>
        <w:t>
      11) курсант – сотрудник, обучающийся в военном, специальном учебном заведении или направленный на обучение в соответствии с международными договорами в организацию образования иностранного государства по образовательным программам высшего образования;</w:t>
      </w:r>
    </w:p>
    <w:bookmarkEnd w:id="16"/>
    <w:bookmarkStart w:name="z15" w:id="17"/>
    <w:p>
      <w:pPr>
        <w:spacing w:after="0"/>
        <w:ind w:left="0"/>
        <w:jc w:val="both"/>
      </w:pPr>
      <w:r>
        <w:rPr>
          <w:rFonts w:ascii="Times New Roman"/>
          <w:b w:val="false"/>
          <w:i w:val="false"/>
          <w:color w:val="000000"/>
          <w:sz w:val="28"/>
        </w:rPr>
        <w:t>
      12) действующий резерв – прохождение службы в особом порядке для выполнения специальных оперативных заданий;</w:t>
      </w:r>
    </w:p>
    <w:bookmarkEnd w:id="17"/>
    <w:bookmarkStart w:name="z16" w:id="18"/>
    <w:p>
      <w:pPr>
        <w:spacing w:after="0"/>
        <w:ind w:left="0"/>
        <w:jc w:val="both"/>
      </w:pPr>
      <w:r>
        <w:rPr>
          <w:rFonts w:ascii="Times New Roman"/>
          <w:b w:val="false"/>
          <w:i w:val="false"/>
          <w:color w:val="000000"/>
          <w:sz w:val="28"/>
        </w:rPr>
        <w:t>
      13) контракт о прохождении службы (далее – контракт) – договор, устанавливающий права, обязанности и ответственность сторон;</w:t>
      </w:r>
    </w:p>
    <w:bookmarkEnd w:id="18"/>
    <w:bookmarkStart w:name="z267" w:id="19"/>
    <w:p>
      <w:pPr>
        <w:spacing w:after="0"/>
        <w:ind w:left="0"/>
        <w:jc w:val="both"/>
      </w:pPr>
      <w:r>
        <w:rPr>
          <w:rFonts w:ascii="Times New Roman"/>
          <w:b w:val="false"/>
          <w:i w:val="false"/>
          <w:color w:val="000000"/>
          <w:sz w:val="28"/>
        </w:rPr>
        <w:t>
      13-1) магистранты и докторанты – сотрудники, обучающиеся в военных, специальных учебных заведениях по образовательным программам послевузовского образования;</w:t>
      </w:r>
    </w:p>
    <w:bookmarkEnd w:id="19"/>
    <w:bookmarkStart w:name="z17" w:id="20"/>
    <w:p>
      <w:pPr>
        <w:spacing w:after="0"/>
        <w:ind w:left="0"/>
        <w:jc w:val="both"/>
      </w:pPr>
      <w:r>
        <w:rPr>
          <w:rFonts w:ascii="Times New Roman"/>
          <w:b w:val="false"/>
          <w:i w:val="false"/>
          <w:color w:val="000000"/>
          <w:sz w:val="28"/>
        </w:rPr>
        <w:t>
      14) отставка – увольнение сотрудников со службы в специальных государственных органах или исключение с учета офицеров запаса специальных государственных органов, достигших предельного возраста пребывания в запасе, либо лиц, признанных не годными к службе в специальных государственных органах с исключением с учета офицеров запаса специальных государственных органов;</w:t>
      </w:r>
    </w:p>
    <w:bookmarkEnd w:id="20"/>
    <w:bookmarkStart w:name="z18" w:id="21"/>
    <w:p>
      <w:pPr>
        <w:spacing w:after="0"/>
        <w:ind w:left="0"/>
        <w:jc w:val="both"/>
      </w:pPr>
      <w:r>
        <w:rPr>
          <w:rFonts w:ascii="Times New Roman"/>
          <w:b w:val="false"/>
          <w:i w:val="false"/>
          <w:color w:val="000000"/>
          <w:sz w:val="28"/>
        </w:rPr>
        <w:t>
      15) полиграфологическое исследование – процедура опроса, заключающаяся в регистрации с помощью специальных датчиков отдельных физиологических реакций человека (дыхания, сердцебиения, сопротивления кожи и так далее);</w:t>
      </w:r>
    </w:p>
    <w:bookmarkEnd w:id="21"/>
    <w:bookmarkStart w:name="z19" w:id="22"/>
    <w:p>
      <w:pPr>
        <w:spacing w:after="0"/>
        <w:ind w:left="0"/>
        <w:jc w:val="both"/>
      </w:pPr>
      <w:r>
        <w:rPr>
          <w:rFonts w:ascii="Times New Roman"/>
          <w:b w:val="false"/>
          <w:i w:val="false"/>
          <w:color w:val="000000"/>
          <w:sz w:val="28"/>
        </w:rPr>
        <w:t>
      16) психофизиологическое освидетельствование – совокупность мероприятий, направленных на всестороннюю оценку индивидуально-психологических и психофизиологических свойств кандидатов на службу, сотрудников и военнослужащих специальных государственных органов;</w:t>
      </w:r>
    </w:p>
    <w:bookmarkEnd w:id="22"/>
    <w:bookmarkStart w:name="z277" w:id="23"/>
    <w:p>
      <w:pPr>
        <w:spacing w:after="0"/>
        <w:ind w:left="0"/>
        <w:jc w:val="both"/>
      </w:pPr>
      <w:r>
        <w:rPr>
          <w:rFonts w:ascii="Times New Roman"/>
          <w:b w:val="false"/>
          <w:i w:val="false"/>
          <w:color w:val="000000"/>
          <w:sz w:val="28"/>
        </w:rPr>
        <w:t>
      16-1) слушатель – сотрудник, обучающийся в военном, специальном учебном заведении или направленный на обучение в соответствии с международными договорами в организацию образования иностранного государства по образовательным программам дополнительного образования;</w:t>
      </w:r>
    </w:p>
    <w:bookmarkEnd w:id="23"/>
    <w:bookmarkStart w:name="z20" w:id="24"/>
    <w:p>
      <w:pPr>
        <w:spacing w:after="0"/>
        <w:ind w:left="0"/>
        <w:jc w:val="both"/>
      </w:pPr>
      <w:r>
        <w:rPr>
          <w:rFonts w:ascii="Times New Roman"/>
          <w:b w:val="false"/>
          <w:i w:val="false"/>
          <w:color w:val="000000"/>
          <w:sz w:val="28"/>
        </w:rPr>
        <w:t>
      17) уполномоченный руководитель – должностное лицо, которому предоставлено право издавать приказы о заключении контракта, назначении на должности, перемещении, освобождении, увольнении сотрудников, присвоении им специального звания (приказы по личному составу), а также назначении, приостановлении и продлении служебного расследования в порядке, установленном настоящим Законом;</w:t>
      </w:r>
    </w:p>
    <w:bookmarkEnd w:id="24"/>
    <w:bookmarkStart w:name="z21" w:id="25"/>
    <w:p>
      <w:pPr>
        <w:spacing w:after="0"/>
        <w:ind w:left="0"/>
        <w:jc w:val="both"/>
      </w:pPr>
      <w:r>
        <w:rPr>
          <w:rFonts w:ascii="Times New Roman"/>
          <w:b w:val="false"/>
          <w:i w:val="false"/>
          <w:color w:val="000000"/>
          <w:sz w:val="28"/>
        </w:rPr>
        <w:t>
      18) организационно-штатные мероприятия – мероприятия, проводимые в специальных государственных органах по созданию, ликвидации, передислокации, переформированию, переподчинению, увеличению и сокращению штатов.</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04.07.2014 </w:t>
      </w:r>
      <w:r>
        <w:rPr>
          <w:rFonts w:ascii="Times New Roman"/>
          <w:b w:val="false"/>
          <w:i w:val="false"/>
          <w:color w:val="ff0000"/>
          <w:sz w:val="28"/>
        </w:rPr>
        <w:t>№ 233-V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23.12.2023 </w:t>
      </w:r>
      <w:r>
        <w:rPr>
          <w:rFonts w:ascii="Times New Roman"/>
          <w:b w:val="false"/>
          <w:i w:val="false"/>
          <w:color w:val="000000"/>
          <w:sz w:val="28"/>
        </w:rPr>
        <w:t>№ 51-VIII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Правовая основа деятельности специальных государственных органов</w:t>
      </w:r>
    </w:p>
    <w:bookmarkStart w:name="z26" w:id="26"/>
    <w:p>
      <w:pPr>
        <w:spacing w:after="0"/>
        <w:ind w:left="0"/>
        <w:jc w:val="both"/>
      </w:pPr>
      <w:r>
        <w:rPr>
          <w:rFonts w:ascii="Times New Roman"/>
          <w:b w:val="false"/>
          <w:i w:val="false"/>
          <w:color w:val="000000"/>
          <w:sz w:val="28"/>
        </w:rPr>
        <w:t>
      1. Правовую основу деятельности специальных государственных органов составляют Конституция Республики Казахстан, настоящий Закон, законы Республики Казахстан, регулирующие деятельность специальных государственных органов, а также иные нормативные правовые акты Республики Казахстан в части, не противоречащей настоящему Закону.</w:t>
      </w:r>
    </w:p>
    <w:bookmarkEnd w:id="26"/>
    <w:bookmarkStart w:name="z27" w:id="27"/>
    <w:p>
      <w:pPr>
        <w:spacing w:after="0"/>
        <w:ind w:left="0"/>
        <w:jc w:val="both"/>
      </w:pPr>
      <w:r>
        <w:rPr>
          <w:rFonts w:ascii="Times New Roman"/>
          <w:b w:val="false"/>
          <w:i w:val="false"/>
          <w:color w:val="000000"/>
          <w:sz w:val="28"/>
        </w:rPr>
        <w:t>
      2. Международные договоры, ратифицированные Республикой Казахстан, имеют приоритет перед настоящим Законом. Порядок и условия действия на территории Республики Казахстан международных договоров, участницей которых является Республика Казахстан, определяются законодательством Республики Казахстан.</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изменениями, внесенными законами РК от 23.11.2015 </w:t>
      </w:r>
      <w:r>
        <w:rPr>
          <w:rFonts w:ascii="Times New Roman"/>
          <w:b w:val="false"/>
          <w:i w:val="false"/>
          <w:color w:val="000000"/>
          <w:sz w:val="28"/>
        </w:rPr>
        <w:t>№ 417-V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 Специальные государственные органы</w:t>
      </w:r>
    </w:p>
    <w:bookmarkStart w:name="z29" w:id="28"/>
    <w:p>
      <w:pPr>
        <w:spacing w:after="0"/>
        <w:ind w:left="0"/>
        <w:jc w:val="both"/>
      </w:pPr>
      <w:r>
        <w:rPr>
          <w:rFonts w:ascii="Times New Roman"/>
          <w:b w:val="false"/>
          <w:i w:val="false"/>
          <w:color w:val="000000"/>
          <w:sz w:val="28"/>
        </w:rPr>
        <w:t>
      1. Специальные государственные органы – непосредственно подчиненные и подотчетные Президенту Республики Казахстан государственные органы, являющиеся составной частью сил обеспечения национальной безопасности Республики Казахстан, осуществляющие разведывательную и контрразведывательную деятельность, а также комплекс правовых, организационных, оперативно-розыскных и технических мер, направленных на обеспечение безопасности охраняемых лиц и объектов, в целях предотвращения угроз национальной безопасности Республики Казахстан.</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предусматривается в редакции Закона РК от 10.06.2026 </w:t>
      </w:r>
      <w:r>
        <w:rPr>
          <w:rFonts w:ascii="Times New Roman"/>
          <w:b w:val="false"/>
          <w:i w:val="false"/>
          <w:color w:val="ff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К специальным государственным органам относятся органы национальной безопасности, уполномоченный орган в сфере внешней разведки, Служба государственной охраны Республики Казахстан.</w:t>
      </w:r>
    </w:p>
    <w:p>
      <w:pPr>
        <w:spacing w:after="0"/>
        <w:ind w:left="0"/>
        <w:jc w:val="both"/>
      </w:pPr>
      <w:r>
        <w:rPr>
          <w:rFonts w:ascii="Times New Roman"/>
          <w:b w:val="false"/>
          <w:i w:val="false"/>
          <w:color w:val="000000"/>
          <w:sz w:val="28"/>
        </w:rPr>
        <w:t>
      При специальных государственных органах могут создаваться консультативно-совещательные органы, положение и состав которых утверждаются первыми руководителями специальных государственных органов.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внесенными законами РК от 04.07.2014 </w:t>
      </w:r>
      <w:r>
        <w:rPr>
          <w:rFonts w:ascii="Times New Roman"/>
          <w:b w:val="false"/>
          <w:i w:val="false"/>
          <w:color w:val="ff0000"/>
          <w:sz w:val="28"/>
        </w:rPr>
        <w:t>№ 233-V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 Основные задачи специальных государственных органов</w:t>
      </w:r>
    </w:p>
    <w:bookmarkStart w:name="z32" w:id="29"/>
    <w:p>
      <w:pPr>
        <w:spacing w:after="0"/>
        <w:ind w:left="0"/>
        <w:jc w:val="both"/>
      </w:pPr>
      <w:r>
        <w:rPr>
          <w:rFonts w:ascii="Times New Roman"/>
          <w:b w:val="false"/>
          <w:i w:val="false"/>
          <w:color w:val="000000"/>
          <w:sz w:val="28"/>
        </w:rPr>
        <w:t>
      Основные задачи возлагаются на специальные государственные органы законом и актами Президента Республики Казахстан.</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Статья 5 предусматривается в редакции Закона РК от 10.06.2026 </w:t>
      </w:r>
      <w:r>
        <w:rPr>
          <w:rFonts w:ascii="Times New Roman"/>
          <w:b w:val="false"/>
          <w:i w:val="false"/>
          <w:color w:val="ff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 Принципы деятельности специальных государственных органов</w:t>
      </w:r>
    </w:p>
    <w:bookmarkStart w:name="z34" w:id="30"/>
    <w:p>
      <w:pPr>
        <w:spacing w:after="0"/>
        <w:ind w:left="0"/>
        <w:jc w:val="both"/>
      </w:pPr>
      <w:r>
        <w:rPr>
          <w:rFonts w:ascii="Times New Roman"/>
          <w:b w:val="false"/>
          <w:i w:val="false"/>
          <w:color w:val="000000"/>
          <w:sz w:val="28"/>
        </w:rPr>
        <w:t>
      1. Деятельность специальных государственных органов осуществляется на основе принципов государственной службы в Республике Казахстан, а также:</w:t>
      </w:r>
    </w:p>
    <w:bookmarkEnd w:id="30"/>
    <w:bookmarkStart w:name="z35" w:id="31"/>
    <w:p>
      <w:pPr>
        <w:spacing w:after="0"/>
        <w:ind w:left="0"/>
        <w:jc w:val="both"/>
      </w:pPr>
      <w:r>
        <w:rPr>
          <w:rFonts w:ascii="Times New Roman"/>
          <w:b w:val="false"/>
          <w:i w:val="false"/>
          <w:color w:val="000000"/>
          <w:sz w:val="28"/>
        </w:rPr>
        <w:t>
      1) обязательности защиты прав и свобод человека и гражданина, интересов общества и государства от противоправных посягательств;</w:t>
      </w:r>
    </w:p>
    <w:bookmarkEnd w:id="31"/>
    <w:bookmarkStart w:name="z36" w:id="32"/>
    <w:p>
      <w:pPr>
        <w:spacing w:after="0"/>
        <w:ind w:left="0"/>
        <w:jc w:val="both"/>
      </w:pPr>
      <w:r>
        <w:rPr>
          <w:rFonts w:ascii="Times New Roman"/>
          <w:b w:val="false"/>
          <w:i w:val="false"/>
          <w:color w:val="000000"/>
          <w:sz w:val="28"/>
        </w:rPr>
        <w:t>
      2) единства подходов к организации службы в специальных государственных органах;</w:t>
      </w:r>
    </w:p>
    <w:bookmarkEnd w:id="32"/>
    <w:bookmarkStart w:name="z37" w:id="33"/>
    <w:p>
      <w:pPr>
        <w:spacing w:after="0"/>
        <w:ind w:left="0"/>
        <w:jc w:val="both"/>
      </w:pPr>
      <w:r>
        <w:rPr>
          <w:rFonts w:ascii="Times New Roman"/>
          <w:b w:val="false"/>
          <w:i w:val="false"/>
          <w:color w:val="000000"/>
          <w:sz w:val="28"/>
        </w:rPr>
        <w:t>
      3) единоначалия и субординации (подчиненности);</w:t>
      </w:r>
    </w:p>
    <w:bookmarkEnd w:id="33"/>
    <w:bookmarkStart w:name="z38" w:id="34"/>
    <w:p>
      <w:pPr>
        <w:spacing w:after="0"/>
        <w:ind w:left="0"/>
        <w:jc w:val="both"/>
      </w:pPr>
      <w:r>
        <w:rPr>
          <w:rFonts w:ascii="Times New Roman"/>
          <w:b w:val="false"/>
          <w:i w:val="false"/>
          <w:color w:val="000000"/>
          <w:sz w:val="28"/>
        </w:rPr>
        <w:t>
      4) сочетания гласных и негласных методов и средств деятельности;</w:t>
      </w:r>
    </w:p>
    <w:bookmarkEnd w:id="34"/>
    <w:bookmarkStart w:name="z39" w:id="35"/>
    <w:p>
      <w:pPr>
        <w:spacing w:after="0"/>
        <w:ind w:left="0"/>
        <w:jc w:val="both"/>
      </w:pPr>
      <w:r>
        <w:rPr>
          <w:rFonts w:ascii="Times New Roman"/>
          <w:b w:val="false"/>
          <w:i w:val="false"/>
          <w:color w:val="000000"/>
          <w:sz w:val="28"/>
        </w:rPr>
        <w:t>
      5) независимости от деятельности политических партий и иных общественных объединений;</w:t>
      </w:r>
    </w:p>
    <w:bookmarkEnd w:id="35"/>
    <w:bookmarkStart w:name="z40" w:id="36"/>
    <w:p>
      <w:pPr>
        <w:spacing w:after="0"/>
        <w:ind w:left="0"/>
        <w:jc w:val="both"/>
      </w:pPr>
      <w:r>
        <w:rPr>
          <w:rFonts w:ascii="Times New Roman"/>
          <w:b w:val="false"/>
          <w:i w:val="false"/>
          <w:color w:val="000000"/>
          <w:sz w:val="28"/>
        </w:rPr>
        <w:t>
      6) секретности и конспирации.</w:t>
      </w:r>
    </w:p>
    <w:bookmarkEnd w:id="36"/>
    <w:p>
      <w:pPr>
        <w:spacing w:after="0"/>
        <w:ind w:left="0"/>
        <w:jc w:val="both"/>
      </w:pPr>
      <w:r>
        <w:rPr>
          <w:rFonts w:ascii="Times New Roman"/>
          <w:b/>
          <w:i w:val="false"/>
          <w:color w:val="000000"/>
          <w:sz w:val="28"/>
        </w:rPr>
        <w:t>Статья 6. Сфера действия настоящего Закона</w:t>
      </w:r>
    </w:p>
    <w:bookmarkStart w:name="z42" w:id="37"/>
    <w:p>
      <w:pPr>
        <w:spacing w:after="0"/>
        <w:ind w:left="0"/>
        <w:jc w:val="both"/>
      </w:pPr>
      <w:r>
        <w:rPr>
          <w:rFonts w:ascii="Times New Roman"/>
          <w:b w:val="false"/>
          <w:i w:val="false"/>
          <w:color w:val="000000"/>
          <w:sz w:val="28"/>
        </w:rPr>
        <w:t>
      Действие настоящего Закона распространяется на всех сотрудников.</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Ч.2 статьи 6 предусматривается в редакции Закона РК от 10.06.2026 </w:t>
      </w:r>
      <w:r>
        <w:rPr>
          <w:rFonts w:ascii="Times New Roman"/>
          <w:b w:val="false"/>
          <w:i w:val="false"/>
          <w:color w:val="ff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Военнослужащие органов национальной безопасности проходят службу в соответствии с законодательством Республики Казахстан о воинской службе и статусе военнослужащих с учетом особенностей, предусмотренных </w:t>
      </w:r>
      <w:r>
        <w:rPr>
          <w:rFonts w:ascii="Times New Roman"/>
          <w:b w:val="false"/>
          <w:i w:val="false"/>
          <w:color w:val="000000"/>
          <w:sz w:val="28"/>
        </w:rPr>
        <w:t>статьями 7</w:t>
      </w:r>
      <w:r>
        <w:rPr>
          <w:rFonts w:ascii="Times New Roman"/>
          <w:b w:val="false"/>
          <w:i w:val="false"/>
          <w:color w:val="000000"/>
          <w:sz w:val="28"/>
        </w:rPr>
        <w:t xml:space="preserve">, 10 (за исключением </w:t>
      </w:r>
      <w:r>
        <w:rPr>
          <w:rFonts w:ascii="Times New Roman"/>
          <w:b w:val="false"/>
          <w:i w:val="false"/>
          <w:color w:val="000000"/>
          <w:sz w:val="28"/>
        </w:rPr>
        <w:t>пункта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14,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30 (за исключением </w:t>
      </w:r>
      <w:r>
        <w:rPr>
          <w:rFonts w:ascii="Times New Roman"/>
          <w:b w:val="false"/>
          <w:i w:val="false"/>
          <w:color w:val="000000"/>
          <w:sz w:val="28"/>
        </w:rPr>
        <w:t>подпункта 1)</w:t>
      </w:r>
      <w:r>
        <w:rPr>
          <w:rFonts w:ascii="Times New Roman"/>
          <w:b w:val="false"/>
          <w:i w:val="false"/>
          <w:color w:val="000000"/>
          <w:sz w:val="28"/>
        </w:rPr>
        <w:t xml:space="preserve"> пункта 8),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77 (за исключением подпункта 2) </w:t>
      </w:r>
      <w:r>
        <w:rPr>
          <w:rFonts w:ascii="Times New Roman"/>
          <w:b w:val="false"/>
          <w:i w:val="false"/>
          <w:color w:val="000000"/>
          <w:sz w:val="28"/>
        </w:rPr>
        <w:t>пункта 4</w:t>
      </w:r>
      <w:r>
        <w:rPr>
          <w:rFonts w:ascii="Times New Roman"/>
          <w:b w:val="false"/>
          <w:i w:val="false"/>
          <w:color w:val="000000"/>
          <w:sz w:val="28"/>
        </w:rPr>
        <w:t xml:space="preserve">) и </w:t>
      </w:r>
      <w:r>
        <w:rPr>
          <w:rFonts w:ascii="Times New Roman"/>
          <w:b w:val="false"/>
          <w:i w:val="false"/>
          <w:color w:val="000000"/>
          <w:sz w:val="28"/>
        </w:rPr>
        <w:t>85</w:t>
      </w:r>
      <w:r>
        <w:rPr>
          <w:rFonts w:ascii="Times New Roman"/>
          <w:b w:val="false"/>
          <w:i w:val="false"/>
          <w:color w:val="000000"/>
          <w:sz w:val="28"/>
        </w:rPr>
        <w:t xml:space="preserve"> (за исключением пункта 4-2) настоящего Закона.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Ч.3 статьи 6 предусматривается в редакции Закона РК от 10.06.2026 </w:t>
      </w:r>
      <w:r>
        <w:rPr>
          <w:rFonts w:ascii="Times New Roman"/>
          <w:b w:val="false"/>
          <w:i w:val="false"/>
          <w:color w:val="ff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Военнослужащие, проходящие воинскую службу по призыву в Службе государственной охраны Республики Казахстан, проходят службу в соответствии с законодательством Республики Казахстан о воинской службе и статусе военнослужащих с учетом особенностей, предусмотренных </w:t>
      </w:r>
      <w:r>
        <w:rPr>
          <w:rFonts w:ascii="Times New Roman"/>
          <w:b w:val="false"/>
          <w:i w:val="false"/>
          <w:color w:val="000000"/>
          <w:sz w:val="28"/>
        </w:rPr>
        <w:t>статьями 7</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и </w:t>
      </w:r>
      <w:r>
        <w:rPr>
          <w:rFonts w:ascii="Times New Roman"/>
          <w:b w:val="false"/>
          <w:i w:val="false"/>
          <w:color w:val="000000"/>
          <w:sz w:val="28"/>
        </w:rPr>
        <w:t>75</w:t>
      </w:r>
      <w:r>
        <w:rPr>
          <w:rFonts w:ascii="Times New Roman"/>
          <w:b w:val="false"/>
          <w:i w:val="false"/>
          <w:color w:val="000000"/>
          <w:sz w:val="28"/>
        </w:rPr>
        <w:t xml:space="preserve"> настоящего Закона.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Ч.4 статьи 6 предусматривается в редакции Закона РК от 10.06.2026 </w:t>
      </w:r>
      <w:r>
        <w:rPr>
          <w:rFonts w:ascii="Times New Roman"/>
          <w:b w:val="false"/>
          <w:i w:val="false"/>
          <w:color w:val="ff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Военнослужащие, проходящие воинскую службу по контракту в Службе государственной охраны Республики Казахстан, проходят воинскую службу в соответствии с законодательством Республики Казахстан о воинской службе и статусе военнослужащих с учетом особенностей, предусмотренных настоящим Законом.</w:t>
      </w:r>
    </w:p>
    <w:bookmarkStart w:name="z44" w:id="38"/>
    <w:p>
      <w:pPr>
        <w:spacing w:after="0"/>
        <w:ind w:left="0"/>
        <w:jc w:val="both"/>
      </w:pPr>
      <w:r>
        <w:rPr>
          <w:rFonts w:ascii="Times New Roman"/>
          <w:b w:val="false"/>
          <w:i w:val="false"/>
          <w:color w:val="000000"/>
          <w:sz w:val="28"/>
        </w:rPr>
        <w:t>
      Действие настоящего Закона распространяется на политических государственных служащих в части, не противоречащей законодательству Республики Казахстан о государственной службе.</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6 предусматривается дополнить частью шестой в соответствии с Законом РК от 10.06.2026 </w:t>
      </w:r>
      <w:r>
        <w:rPr>
          <w:rFonts w:ascii="Times New Roman"/>
          <w:b w:val="false"/>
          <w:i w:val="false"/>
          <w:color w:val="ff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законами РК от 16.01.2013 </w:t>
      </w:r>
      <w:r>
        <w:rPr>
          <w:rFonts w:ascii="Times New Roman"/>
          <w:b w:val="false"/>
          <w:i w:val="false"/>
          <w:color w:val="000000"/>
          <w:sz w:val="28"/>
        </w:rPr>
        <w:t>№ 71-V</w:t>
      </w:r>
      <w:r>
        <w:rPr>
          <w:rFonts w:ascii="Times New Roman"/>
          <w:b w:val="false"/>
          <w:i w:val="false"/>
          <w:color w:val="ff0000"/>
          <w:sz w:val="28"/>
        </w:rPr>
        <w:t xml:space="preserve"> (вводится в действие с 01.01.2013); от 10.01.2015 </w:t>
      </w:r>
      <w:r>
        <w:rPr>
          <w:rFonts w:ascii="Times New Roman"/>
          <w:b w:val="false"/>
          <w:i w:val="false"/>
          <w:color w:val="000000"/>
          <w:sz w:val="28"/>
        </w:rPr>
        <w:t>№ 275-V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28.12.2016 </w:t>
      </w:r>
      <w:r>
        <w:rPr>
          <w:rFonts w:ascii="Times New Roman"/>
          <w:b w:val="false"/>
          <w:i w:val="false"/>
          <w:color w:val="000000"/>
          <w:sz w:val="28"/>
        </w:rPr>
        <w:t>№ 36-VІ</w:t>
      </w:r>
      <w:r>
        <w:rPr>
          <w:rFonts w:ascii="Times New Roman"/>
          <w:b w:val="false"/>
          <w:i w:val="false"/>
          <w:color w:val="ff0000"/>
          <w:sz w:val="28"/>
        </w:rPr>
        <w:t xml:space="preserve"> (вводится в действие по истечении двух месяцев после дня его первого официального опубликования);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23.12.2023 </w:t>
      </w:r>
      <w:r>
        <w:rPr>
          <w:rFonts w:ascii="Times New Roman"/>
          <w:b w:val="false"/>
          <w:i w:val="false"/>
          <w:color w:val="000000"/>
          <w:sz w:val="28"/>
        </w:rPr>
        <w:t>№ 51-VIII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 w:id="39"/>
    <w:p>
      <w:pPr>
        <w:spacing w:after="0"/>
        <w:ind w:left="0"/>
        <w:jc w:val="left"/>
      </w:pPr>
      <w:r>
        <w:rPr>
          <w:rFonts w:ascii="Times New Roman"/>
          <w:b/>
          <w:i w:val="false"/>
          <w:color w:val="000000"/>
        </w:rPr>
        <w:t xml:space="preserve"> Глава 2. ПОСТУПЛЕНИЕ НА СЛУЖБУ В СПЕЦИАЛЬНЫЕ ГОСУДАРСТВЕННЫЕ</w:t>
      </w:r>
      <w:r>
        <w:br/>
      </w:r>
      <w:r>
        <w:rPr>
          <w:rFonts w:ascii="Times New Roman"/>
          <w:b/>
          <w:i w:val="false"/>
          <w:color w:val="000000"/>
        </w:rPr>
        <w:t>ОРГАНЫ</w:t>
      </w:r>
    </w:p>
    <w:bookmarkEnd w:id="39"/>
    <w:p>
      <w:pPr>
        <w:spacing w:after="0"/>
        <w:ind w:left="0"/>
        <w:jc w:val="both"/>
      </w:pPr>
      <w:r>
        <w:rPr>
          <w:rFonts w:ascii="Times New Roman"/>
          <w:b/>
          <w:i w:val="false"/>
          <w:color w:val="000000"/>
          <w:sz w:val="28"/>
        </w:rPr>
        <w:t>Статья 7. Условия зачисления на службу</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пункт 1 предусматривается изменение Законом РК от 10.06.2026 </w:t>
      </w:r>
      <w:r>
        <w:rPr>
          <w:rFonts w:ascii="Times New Roman"/>
          <w:b w:val="false"/>
          <w:i w:val="false"/>
          <w:color w:val="ff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На службу в специальные государственные органы зачисляются на добровольной основе граждане Республики Казахстан, достигшие восемнадцатилетнего возраста, но не старше предельного возраста по званиям, установленным настоящим Законом, имеющие необходимые личные, моральные и профессиональные качества, уровень образования, состояние здоровья и физическое развитие.</w:t>
      </w:r>
    </w:p>
    <w:bookmarkStart w:name="z48" w:id="40"/>
    <w:p>
      <w:pPr>
        <w:spacing w:after="0"/>
        <w:ind w:left="0"/>
        <w:jc w:val="both"/>
      </w:pPr>
      <w:r>
        <w:rPr>
          <w:rFonts w:ascii="Times New Roman"/>
          <w:b w:val="false"/>
          <w:i w:val="false"/>
          <w:color w:val="000000"/>
          <w:sz w:val="28"/>
        </w:rPr>
        <w:t>
      На службу в оперативные подразделения зачисляются граждане (кроме курсантов, слушателей) не моложе 23 лет.</w:t>
      </w:r>
    </w:p>
    <w:bookmarkEnd w:id="40"/>
    <w:bookmarkStart w:name="z49" w:id="41"/>
    <w:p>
      <w:pPr>
        <w:spacing w:after="0"/>
        <w:ind w:left="0"/>
        <w:jc w:val="both"/>
      </w:pPr>
      <w:r>
        <w:rPr>
          <w:rFonts w:ascii="Times New Roman"/>
          <w:b w:val="false"/>
          <w:i w:val="false"/>
          <w:color w:val="000000"/>
          <w:sz w:val="28"/>
        </w:rPr>
        <w:t>
      Отнесение подразделений к оперативным и приравненным к ним устанавливается первыми руководителями специальных государственных органов.</w:t>
      </w:r>
    </w:p>
    <w:bookmarkEnd w:id="41"/>
    <w:bookmarkStart w:name="z50" w:id="42"/>
    <w:p>
      <w:pPr>
        <w:spacing w:after="0"/>
        <w:ind w:left="0"/>
        <w:jc w:val="both"/>
      </w:pPr>
      <w:r>
        <w:rPr>
          <w:rFonts w:ascii="Times New Roman"/>
          <w:b w:val="false"/>
          <w:i w:val="false"/>
          <w:color w:val="000000"/>
          <w:sz w:val="28"/>
        </w:rPr>
        <w:t>
      2. На службу не может быть зачислено лицо:</w:t>
      </w:r>
    </w:p>
    <w:bookmarkEnd w:id="42"/>
    <w:bookmarkStart w:name="z51" w:id="43"/>
    <w:p>
      <w:pPr>
        <w:spacing w:after="0"/>
        <w:ind w:left="0"/>
        <w:jc w:val="both"/>
      </w:pPr>
      <w:r>
        <w:rPr>
          <w:rFonts w:ascii="Times New Roman"/>
          <w:b w:val="false"/>
          <w:i w:val="false"/>
          <w:color w:val="000000"/>
          <w:sz w:val="28"/>
        </w:rPr>
        <w:t>
      1) признанное в установленном законом Республики Казахстан порядке недееспособным или ограниченно дееспособным;</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2) предусматривается изменение Законом РК от 10.06.2026 </w:t>
      </w:r>
      <w:r>
        <w:rPr>
          <w:rFonts w:ascii="Times New Roman"/>
          <w:b w:val="false"/>
          <w:i w:val="false"/>
          <w:color w:val="ff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в соответствии с заключением военно-врачебной комиссии имеющее заболевание, препятствующее выполнению должностных полномочий;</w:t>
      </w:r>
    </w:p>
    <w:bookmarkStart w:name="z53" w:id="44"/>
    <w:p>
      <w:pPr>
        <w:spacing w:after="0"/>
        <w:ind w:left="0"/>
        <w:jc w:val="both"/>
      </w:pPr>
      <w:r>
        <w:rPr>
          <w:rFonts w:ascii="Times New Roman"/>
          <w:b w:val="false"/>
          <w:i w:val="false"/>
          <w:color w:val="000000"/>
          <w:sz w:val="28"/>
        </w:rPr>
        <w:t>
      3) отказавшееся принять на себя ограничения, установленные законом, связанные с пребыванием сотрудника на службе, и антикоррупционные ограничения;</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06.10.2020 </w:t>
      </w:r>
      <w:r>
        <w:rPr>
          <w:rFonts w:ascii="Times New Roman"/>
          <w:b w:val="false"/>
          <w:i w:val="false"/>
          <w:color w:val="000000"/>
          <w:sz w:val="28"/>
        </w:rPr>
        <w:t>№ 365-VI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 w:id="45"/>
    <w:p>
      <w:pPr>
        <w:spacing w:after="0"/>
        <w:ind w:left="0"/>
        <w:jc w:val="both"/>
      </w:pPr>
      <w:r>
        <w:rPr>
          <w:rFonts w:ascii="Times New Roman"/>
          <w:b w:val="false"/>
          <w:i w:val="false"/>
          <w:color w:val="000000"/>
          <w:sz w:val="28"/>
        </w:rPr>
        <w:t>
      5) на которое в течение года перед поступлением на службу налагалось в судебном порядке административное взыскание за умышленное правонарушение;</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6) предусматривается изменение Законом РК от 12.06.2026 </w:t>
      </w:r>
      <w:r>
        <w:rPr>
          <w:rFonts w:ascii="Times New Roman"/>
          <w:b w:val="false"/>
          <w:i w:val="false"/>
          <w:color w:val="ff0000"/>
          <w:sz w:val="28"/>
        </w:rPr>
        <w:t>№ 311-VIII</w:t>
      </w:r>
      <w:r>
        <w:rPr>
          <w:rFonts w:ascii="Times New Roman"/>
          <w:b w:val="false"/>
          <w:i w:val="false"/>
          <w:color w:val="ff0000"/>
          <w:sz w:val="28"/>
        </w:rPr>
        <w:t xml:space="preserve"> (вводится в действие по истечении трех лет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на которое в течение шести лет перед поступлением на службу за совершение административного коррупционного правонарушения налагалось административное взыскание, за исключением случая, когда оно в качестве государственного служащего впервые привлекалось к административной ответственности за принятие на работу лица, не представившего декларацию об активах и обязательствах;</w:t>
      </w:r>
    </w:p>
    <w:bookmarkStart w:name="z169" w:id="46"/>
    <w:p>
      <w:pPr>
        <w:spacing w:after="0"/>
        <w:ind w:left="0"/>
        <w:jc w:val="both"/>
      </w:pPr>
      <w:r>
        <w:rPr>
          <w:rFonts w:ascii="Times New Roman"/>
          <w:b w:val="false"/>
          <w:i w:val="false"/>
          <w:color w:val="000000"/>
          <w:sz w:val="28"/>
        </w:rPr>
        <w:t xml:space="preserve">
      6-1) в отношении которого в течение шести лет перед поступлением на службу за совершение уголовного проступка вынесен обвинительный приговор суда или которое в течение шести лет перед поступлением на службу освобождено от уголовной ответственности за совершение уголовного проступка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w:t>
      </w:r>
    </w:p>
    <w:bookmarkEnd w:id="46"/>
    <w:bookmarkStart w:name="z57" w:id="47"/>
    <w:p>
      <w:pPr>
        <w:spacing w:after="0"/>
        <w:ind w:left="0"/>
        <w:jc w:val="both"/>
      </w:pPr>
      <w:r>
        <w:rPr>
          <w:rFonts w:ascii="Times New Roman"/>
          <w:b w:val="false"/>
          <w:i w:val="false"/>
          <w:color w:val="000000"/>
          <w:sz w:val="28"/>
        </w:rPr>
        <w:t>
      7) совершившее коррупционное преступление;</w:t>
      </w:r>
    </w:p>
    <w:bookmarkEnd w:id="47"/>
    <w:bookmarkStart w:name="z58" w:id="48"/>
    <w:p>
      <w:pPr>
        <w:spacing w:after="0"/>
        <w:ind w:left="0"/>
        <w:jc w:val="both"/>
      </w:pPr>
      <w:r>
        <w:rPr>
          <w:rFonts w:ascii="Times New Roman"/>
          <w:b w:val="false"/>
          <w:i w:val="false"/>
          <w:color w:val="000000"/>
          <w:sz w:val="28"/>
        </w:rPr>
        <w:t>
      8) уволенное с работы (службы) за совершение коррупционного правонарушения;</w:t>
      </w:r>
    </w:p>
    <w:bookmarkEnd w:id="48"/>
    <w:bookmarkStart w:name="z59" w:id="49"/>
    <w:p>
      <w:pPr>
        <w:spacing w:after="0"/>
        <w:ind w:left="0"/>
        <w:jc w:val="both"/>
      </w:pPr>
      <w:r>
        <w:rPr>
          <w:rFonts w:ascii="Times New Roman"/>
          <w:b w:val="false"/>
          <w:i w:val="false"/>
          <w:color w:val="000000"/>
          <w:sz w:val="28"/>
        </w:rPr>
        <w:t xml:space="preserve">
      9) ранее судимое или освобожденное от уголовной ответственности за совершение преступления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 а также уволенное по отрицательным мотивам с государственной службы, из иных специальных государственных органов, правоохранительных органов, со службы в органах гражданской защиты, а также прекратившее полномочия судьи по отрицательным мотивам.</w:t>
      </w:r>
    </w:p>
    <w:bookmarkEnd w:id="49"/>
    <w:bookmarkStart w:name="z1259" w:id="50"/>
    <w:p>
      <w:pPr>
        <w:spacing w:after="0"/>
        <w:ind w:left="0"/>
        <w:jc w:val="both"/>
      </w:pPr>
      <w:r>
        <w:rPr>
          <w:rFonts w:ascii="Times New Roman"/>
          <w:b w:val="false"/>
          <w:i w:val="false"/>
          <w:color w:val="000000"/>
          <w:sz w:val="28"/>
        </w:rPr>
        <w:t>
      Действие части первой настоящего подпункта в части увольнения и прекращения полномочий по отрицательным мотивам не распространяется на лицо:</w:t>
      </w:r>
    </w:p>
    <w:bookmarkEnd w:id="50"/>
    <w:bookmarkStart w:name="z1260" w:id="51"/>
    <w:p>
      <w:pPr>
        <w:spacing w:after="0"/>
        <w:ind w:left="0"/>
        <w:jc w:val="both"/>
      </w:pPr>
      <w:r>
        <w:rPr>
          <w:rFonts w:ascii="Times New Roman"/>
          <w:b w:val="false"/>
          <w:i w:val="false"/>
          <w:color w:val="000000"/>
          <w:sz w:val="28"/>
        </w:rPr>
        <w:t>
      прекратившее полномочия судьи на основании решения Комиссии по качеству правосудия при Верховном Суде Республики Казахстан о несоответствии занимаемой должности в силу профессиональной непригодности;</w:t>
      </w:r>
    </w:p>
    <w:bookmarkEnd w:id="51"/>
    <w:bookmarkStart w:name="z1261" w:id="52"/>
    <w:p>
      <w:pPr>
        <w:spacing w:after="0"/>
        <w:ind w:left="0"/>
        <w:jc w:val="both"/>
      </w:pPr>
      <w:r>
        <w:rPr>
          <w:rFonts w:ascii="Times New Roman"/>
          <w:b w:val="false"/>
          <w:i w:val="false"/>
          <w:color w:val="000000"/>
          <w:sz w:val="28"/>
        </w:rPr>
        <w:t>
      уволенное в связи с отсутствием на службе без уважительной причины в течение трех и более часов подряд, которое вправе поступить на службу в специальные государственные органы по истечении пяти лет после такого увольнения;</w:t>
      </w:r>
    </w:p>
    <w:bookmarkEnd w:id="52"/>
    <w:bookmarkStart w:name="z60" w:id="53"/>
    <w:p>
      <w:pPr>
        <w:spacing w:after="0"/>
        <w:ind w:left="0"/>
        <w:jc w:val="both"/>
      </w:pPr>
      <w:r>
        <w:rPr>
          <w:rFonts w:ascii="Times New Roman"/>
          <w:b w:val="false"/>
          <w:i w:val="false"/>
          <w:color w:val="000000"/>
          <w:sz w:val="28"/>
        </w:rPr>
        <w:t>
      10) не прошедшее специальную проверку и (или) сообщившее заведомо ложные сведения о себе либо своих родителях, детях, усыновителях, усыновленных, полнородных и неполнородных братьях и сестрах, внуках или супруге и ее (его) родителях, детях, усыновителях, усыновленных, полнородных и неполнородных братьях и сестрах, внуках;;</w:t>
      </w:r>
    </w:p>
    <w:bookmarkEnd w:id="53"/>
    <w:bookmarkStart w:name="z61" w:id="54"/>
    <w:p>
      <w:pPr>
        <w:spacing w:after="0"/>
        <w:ind w:left="0"/>
        <w:jc w:val="both"/>
      </w:pPr>
      <w:r>
        <w:rPr>
          <w:rFonts w:ascii="Times New Roman"/>
          <w:b w:val="false"/>
          <w:i w:val="false"/>
          <w:color w:val="000000"/>
          <w:sz w:val="28"/>
        </w:rPr>
        <w:t>
      11) родители, дети, усыновители, усыновленные, полнородные и неполнородные братья и сестры, внуки которого либо его супруга (супруг) или ее (его) родители, дети, усыновители, усыновленные, полнородные и неполнородные братья и сестры, внуки совершили тяжкие и особо тяжкие преступления;</w:t>
      </w:r>
    </w:p>
    <w:bookmarkEnd w:id="54"/>
    <w:bookmarkStart w:name="z62" w:id="55"/>
    <w:p>
      <w:pPr>
        <w:spacing w:after="0"/>
        <w:ind w:left="0"/>
        <w:jc w:val="both"/>
      </w:pPr>
      <w:r>
        <w:rPr>
          <w:rFonts w:ascii="Times New Roman"/>
          <w:b w:val="false"/>
          <w:i w:val="false"/>
          <w:color w:val="000000"/>
          <w:sz w:val="28"/>
        </w:rPr>
        <w:t>
      12) не прошедшее психофизиологическое или медицинское освидетельствование в военно-врачебных комиссиях или полиграфологическое исследование для определения пригодности к службе.</w:t>
      </w:r>
    </w:p>
    <w:bookmarkEnd w:id="55"/>
    <w:bookmarkStart w:name="z63" w:id="56"/>
    <w:p>
      <w:pPr>
        <w:spacing w:after="0"/>
        <w:ind w:left="0"/>
        <w:jc w:val="both"/>
      </w:pPr>
      <w:r>
        <w:rPr>
          <w:rFonts w:ascii="Times New Roman"/>
          <w:b w:val="false"/>
          <w:i w:val="false"/>
          <w:color w:val="000000"/>
          <w:sz w:val="28"/>
        </w:rPr>
        <w:t>
      Специальный государственный орган вправе не объяснять кандидату установленную причину отказа в приеме на службу.</w:t>
      </w:r>
    </w:p>
    <w:bookmarkEnd w:id="56"/>
    <w:bookmarkStart w:name="z64" w:id="57"/>
    <w:p>
      <w:pPr>
        <w:spacing w:after="0"/>
        <w:ind w:left="0"/>
        <w:jc w:val="both"/>
      </w:pPr>
      <w:r>
        <w:rPr>
          <w:rFonts w:ascii="Times New Roman"/>
          <w:b w:val="false"/>
          <w:i w:val="false"/>
          <w:color w:val="000000"/>
          <w:sz w:val="28"/>
        </w:rPr>
        <w:t>
      3. Зачисляемые на службу в специальные государственные органы граждане в обязательном порядке проходят психофизиологическое и медицинское освидетельствования в военно-врачебных комиссиях, а также полиграфологическое исследование для определения пригодности к службе. Порядок проведения полиграфологических исследований определяется первыми руководителями специальных государственных органов.</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 предусматривается дополнить частью второй в соответствии с Законом РК от 10.06.2026 </w:t>
      </w:r>
      <w:r>
        <w:rPr>
          <w:rFonts w:ascii="Times New Roman"/>
          <w:b w:val="false"/>
          <w:i w:val="false"/>
          <w:color w:val="ff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18.11.2015 </w:t>
      </w:r>
      <w:r>
        <w:rPr>
          <w:rFonts w:ascii="Times New Roman"/>
          <w:b w:val="false"/>
          <w:i w:val="false"/>
          <w:color w:val="000000"/>
          <w:sz w:val="28"/>
        </w:rPr>
        <w:t>№ 412-V</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bookmarkStart w:name="z1084" w:id="58"/>
    <w:p>
      <w:pPr>
        <w:spacing w:after="0"/>
        <w:ind w:left="0"/>
        <w:jc w:val="both"/>
      </w:pPr>
      <w:r>
        <w:rPr>
          <w:rFonts w:ascii="Times New Roman"/>
          <w:b w:val="false"/>
          <w:i w:val="false"/>
          <w:color w:val="000000"/>
          <w:sz w:val="28"/>
        </w:rPr>
        <w:t>
      5. При поступлении на службу в специальный государственный орган гражданина, проходившего воинскую или правоохранительную службу, службу в специальных государственных органах, органах гражданской защиты, пребывание на службе считается непрерывным, когда со дня его увольнения с воинской или правоохранительной службы либо со службы в специальных государственных органах, органах гражданской защиты и до дня его приема на службу в специальный государственный орган прошло не более трех месяцев, при условии отсутствия у него за указанный период трудовых отношений с иными физическими и юридическими лицами. При этом указанный период не засчитывается при исчислении стажа для определения должностного оклада и (или) выслуги лет для назначения пенсионных выплат за выслугу лет.</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законами РК от 04.07.2014 </w:t>
      </w:r>
      <w:r>
        <w:rPr>
          <w:rFonts w:ascii="Times New Roman"/>
          <w:b w:val="false"/>
          <w:i w:val="false"/>
          <w:color w:val="ff0000"/>
          <w:sz w:val="28"/>
        </w:rPr>
        <w:t>№ 233-V</w:t>
      </w:r>
      <w:r>
        <w:rPr>
          <w:rFonts w:ascii="Times New Roman"/>
          <w:b w:val="false"/>
          <w:i w:val="false"/>
          <w:color w:val="ff0000"/>
          <w:sz w:val="28"/>
        </w:rPr>
        <w:t xml:space="preserve"> (вводится в действие с 01.01.2015); от 10.01.2015 </w:t>
      </w:r>
      <w:r>
        <w:rPr>
          <w:rFonts w:ascii="Times New Roman"/>
          <w:b w:val="false"/>
          <w:i w:val="false"/>
          <w:color w:val="000000"/>
          <w:sz w:val="28"/>
        </w:rPr>
        <w:t>№ 275-V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18.11.2015 </w:t>
      </w:r>
      <w:r>
        <w:rPr>
          <w:rFonts w:ascii="Times New Roman"/>
          <w:b w:val="false"/>
          <w:i w:val="false"/>
          <w:color w:val="000000"/>
          <w:sz w:val="28"/>
        </w:rPr>
        <w:t>№ 411-V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18.11.2015 </w:t>
      </w:r>
      <w:r>
        <w:rPr>
          <w:rFonts w:ascii="Times New Roman"/>
          <w:b w:val="false"/>
          <w:i w:val="false"/>
          <w:color w:val="000000"/>
          <w:sz w:val="28"/>
        </w:rPr>
        <w:t>№ 412-V</w:t>
      </w:r>
      <w:r>
        <w:rPr>
          <w:rFonts w:ascii="Times New Roman"/>
          <w:b w:val="false"/>
          <w:i w:val="false"/>
          <w:color w:val="ff0000"/>
          <w:sz w:val="28"/>
        </w:rPr>
        <w:t xml:space="preserve"> (вводится в действие с 01.01.2021);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06.10.2020 </w:t>
      </w:r>
      <w:r>
        <w:rPr>
          <w:rFonts w:ascii="Times New Roman"/>
          <w:b w:val="false"/>
          <w:i w:val="false"/>
          <w:color w:val="000000"/>
          <w:sz w:val="28"/>
        </w:rPr>
        <w:t>№ 365-VI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15.04.2022 </w:t>
      </w:r>
      <w:r>
        <w:rPr>
          <w:rFonts w:ascii="Times New Roman"/>
          <w:b w:val="false"/>
          <w:i w:val="false"/>
          <w:color w:val="000000"/>
          <w:sz w:val="28"/>
        </w:rPr>
        <w:t>№ 114-VII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03.01.2026 </w:t>
      </w:r>
      <w:r>
        <w:rPr>
          <w:rFonts w:ascii="Times New Roman"/>
          <w:b w:val="false"/>
          <w:i w:val="false"/>
          <w:color w:val="000000"/>
          <w:sz w:val="28"/>
        </w:rPr>
        <w:t>№ 251-VIII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статью 8 предусматривается изменение Законом РК от 10.06.2026 </w:t>
      </w:r>
      <w:r>
        <w:rPr>
          <w:rFonts w:ascii="Times New Roman"/>
          <w:b w:val="false"/>
          <w:i w:val="false"/>
          <w:color w:val="ff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 Отбор и зачисление кандидатов на службу</w:t>
      </w:r>
    </w:p>
    <w:bookmarkStart w:name="z67" w:id="59"/>
    <w:p>
      <w:pPr>
        <w:spacing w:after="0"/>
        <w:ind w:left="0"/>
        <w:jc w:val="both"/>
      </w:pPr>
      <w:r>
        <w:rPr>
          <w:rFonts w:ascii="Times New Roman"/>
          <w:b w:val="false"/>
          <w:i w:val="false"/>
          <w:color w:val="000000"/>
          <w:sz w:val="28"/>
        </w:rPr>
        <w:t>
      1. Отбор кандидатов, зачисляемых на службу в специальные государственные органы, их проверка осуществляются кадровыми и иными подразделениями специальных государственных органов.</w:t>
      </w:r>
    </w:p>
    <w:bookmarkEnd w:id="59"/>
    <w:bookmarkStart w:name="z68" w:id="60"/>
    <w:p>
      <w:pPr>
        <w:spacing w:after="0"/>
        <w:ind w:left="0"/>
        <w:jc w:val="both"/>
      </w:pPr>
      <w:r>
        <w:rPr>
          <w:rFonts w:ascii="Times New Roman"/>
          <w:b w:val="false"/>
          <w:i w:val="false"/>
          <w:color w:val="000000"/>
          <w:sz w:val="28"/>
        </w:rPr>
        <w:t>
      Организация, порядок и методика проведения мероприятий по отбору и зачислению кандидатов на службу определяются первыми руководителями специальных государственных органов.</w:t>
      </w:r>
    </w:p>
    <w:bookmarkEnd w:id="60"/>
    <w:bookmarkStart w:name="z69" w:id="61"/>
    <w:p>
      <w:pPr>
        <w:spacing w:after="0"/>
        <w:ind w:left="0"/>
        <w:jc w:val="both"/>
      </w:pPr>
      <w:r>
        <w:rPr>
          <w:rFonts w:ascii="Times New Roman"/>
          <w:b w:val="false"/>
          <w:i w:val="false"/>
          <w:color w:val="000000"/>
          <w:sz w:val="28"/>
        </w:rPr>
        <w:t>
      2. Перечень необходимых документов, порядок их оформления, а также сроки проведения проверки определяются первыми руководителями специальных государственных органов.</w:t>
      </w:r>
    </w:p>
    <w:bookmarkEnd w:id="61"/>
    <w:bookmarkStart w:name="z70" w:id="62"/>
    <w:p>
      <w:pPr>
        <w:spacing w:after="0"/>
        <w:ind w:left="0"/>
        <w:jc w:val="both"/>
      </w:pPr>
      <w:r>
        <w:rPr>
          <w:rFonts w:ascii="Times New Roman"/>
          <w:b w:val="false"/>
          <w:i w:val="false"/>
          <w:color w:val="000000"/>
          <w:sz w:val="28"/>
        </w:rPr>
        <w:t>
      3. Кандидат на службу должен соответствовать установленным первым руководителем соответствующего специального государственного органа требованиям по уровню образования, опыту работы, физической подготовки и состоянию здоровья.</w:t>
      </w:r>
    </w:p>
    <w:bookmarkEnd w:id="62"/>
    <w:bookmarkStart w:name="z71" w:id="63"/>
    <w:p>
      <w:pPr>
        <w:spacing w:after="0"/>
        <w:ind w:left="0"/>
        <w:jc w:val="both"/>
      </w:pPr>
      <w:r>
        <w:rPr>
          <w:rFonts w:ascii="Times New Roman"/>
          <w:b w:val="false"/>
          <w:i w:val="false"/>
          <w:color w:val="000000"/>
          <w:sz w:val="28"/>
        </w:rPr>
        <w:t>
      4. Медицинское освидетельствование кандидата проводится в соответствии с законодательством Республики Казахстан.</w:t>
      </w:r>
    </w:p>
    <w:bookmarkEnd w:id="63"/>
    <w:bookmarkStart w:name="z72" w:id="64"/>
    <w:p>
      <w:pPr>
        <w:spacing w:after="0"/>
        <w:ind w:left="0"/>
        <w:jc w:val="both"/>
      </w:pPr>
      <w:r>
        <w:rPr>
          <w:rFonts w:ascii="Times New Roman"/>
          <w:b w:val="false"/>
          <w:i w:val="false"/>
          <w:color w:val="000000"/>
          <w:sz w:val="28"/>
        </w:rPr>
        <w:t>
      5. Мероприятия по профессионально-психологическому отбору проводятся специалистами психолого-социологического обеспечения. При этом определяется соответствие индивидуальных, личностных, профессиональных характеристик кандидата требованиям к деятельности в специальных государственных органах.</w:t>
      </w:r>
    </w:p>
    <w:bookmarkEnd w:id="64"/>
    <w:bookmarkStart w:name="z73" w:id="65"/>
    <w:p>
      <w:pPr>
        <w:spacing w:after="0"/>
        <w:ind w:left="0"/>
        <w:jc w:val="both"/>
      </w:pPr>
      <w:r>
        <w:rPr>
          <w:rFonts w:ascii="Times New Roman"/>
          <w:b w:val="false"/>
          <w:i w:val="false"/>
          <w:color w:val="000000"/>
          <w:sz w:val="28"/>
        </w:rPr>
        <w:t>
      6. Документы кандидата, соответствующие установленным требованиям для поступающего на службу по контракту, структурными, территориальными и иными подразделениями направляются в соответствующий специальный государственный орган для оценки.</w:t>
      </w:r>
    </w:p>
    <w:bookmarkEnd w:id="65"/>
    <w:bookmarkStart w:name="z74" w:id="66"/>
    <w:p>
      <w:pPr>
        <w:spacing w:after="0"/>
        <w:ind w:left="0"/>
        <w:jc w:val="both"/>
      </w:pPr>
      <w:r>
        <w:rPr>
          <w:rFonts w:ascii="Times New Roman"/>
          <w:b w:val="false"/>
          <w:i w:val="false"/>
          <w:color w:val="000000"/>
          <w:sz w:val="28"/>
        </w:rPr>
        <w:t>
      В случае необходимости кандидат может быть приглашен в соответствующий специальный государственный орган для проверки на профессиональную пригодность.</w:t>
      </w:r>
    </w:p>
    <w:bookmarkEnd w:id="66"/>
    <w:bookmarkStart w:name="z75" w:id="67"/>
    <w:p>
      <w:pPr>
        <w:spacing w:after="0"/>
        <w:ind w:left="0"/>
        <w:jc w:val="both"/>
      </w:pPr>
      <w:r>
        <w:rPr>
          <w:rFonts w:ascii="Times New Roman"/>
          <w:b w:val="false"/>
          <w:i w:val="false"/>
          <w:color w:val="000000"/>
          <w:sz w:val="28"/>
        </w:rPr>
        <w:t>
      7. Зачисление на службу в специальные государственные органы осуществляется, как правило, на конкурсной основе.</w:t>
      </w:r>
    </w:p>
    <w:bookmarkEnd w:id="67"/>
    <w:bookmarkStart w:name="z76" w:id="68"/>
    <w:p>
      <w:pPr>
        <w:spacing w:after="0"/>
        <w:ind w:left="0"/>
        <w:jc w:val="both"/>
      </w:pPr>
      <w:r>
        <w:rPr>
          <w:rFonts w:ascii="Times New Roman"/>
          <w:b w:val="false"/>
          <w:i w:val="false"/>
          <w:color w:val="000000"/>
          <w:sz w:val="28"/>
        </w:rPr>
        <w:t>
      Перечень должностей, замещаемых на конкурсной основе, определяется первыми руководителями специальных государственных органов.</w:t>
      </w:r>
    </w:p>
    <w:bookmarkEnd w:id="68"/>
    <w:bookmarkStart w:name="z77" w:id="69"/>
    <w:p>
      <w:pPr>
        <w:spacing w:after="0"/>
        <w:ind w:left="0"/>
        <w:jc w:val="both"/>
      </w:pPr>
      <w:r>
        <w:rPr>
          <w:rFonts w:ascii="Times New Roman"/>
          <w:b w:val="false"/>
          <w:i w:val="false"/>
          <w:color w:val="000000"/>
          <w:sz w:val="28"/>
        </w:rPr>
        <w:t>
      8. Кандидатура гражданина, прибывшего для участия в конкурсе, рассматривается конкурсной комиссией, порядок образования и работы которой определяется первым руководителем специального государственного органа.</w:t>
      </w:r>
    </w:p>
    <w:bookmarkEnd w:id="69"/>
    <w:bookmarkStart w:name="z78" w:id="70"/>
    <w:p>
      <w:pPr>
        <w:spacing w:after="0"/>
        <w:ind w:left="0"/>
        <w:jc w:val="both"/>
      </w:pPr>
      <w:r>
        <w:rPr>
          <w:rFonts w:ascii="Times New Roman"/>
          <w:b w:val="false"/>
          <w:i w:val="false"/>
          <w:color w:val="000000"/>
          <w:sz w:val="28"/>
        </w:rPr>
        <w:t>
      Решение конкурсной комиссии оформляется протоколом.</w:t>
      </w:r>
    </w:p>
    <w:bookmarkEnd w:id="70"/>
    <w:bookmarkStart w:name="z79" w:id="71"/>
    <w:p>
      <w:pPr>
        <w:spacing w:after="0"/>
        <w:ind w:left="0"/>
        <w:jc w:val="both"/>
      </w:pPr>
      <w:r>
        <w:rPr>
          <w:rFonts w:ascii="Times New Roman"/>
          <w:b w:val="false"/>
          <w:i w:val="false"/>
          <w:color w:val="000000"/>
          <w:sz w:val="28"/>
        </w:rPr>
        <w:t>
      9. Уполномоченный руководитель при поступлении положительного заключения конкурсной комиссии заключает контракт с кандидатом, оформляет необходимые материалы и направляет их в соответствующий специальный государственный орган для издания приказа по личному составу.</w:t>
      </w:r>
    </w:p>
    <w:bookmarkEnd w:id="71"/>
    <w:bookmarkStart w:name="z80" w:id="72"/>
    <w:p>
      <w:pPr>
        <w:spacing w:after="0"/>
        <w:ind w:left="0"/>
        <w:jc w:val="both"/>
      </w:pPr>
      <w:r>
        <w:rPr>
          <w:rFonts w:ascii="Times New Roman"/>
          <w:b w:val="false"/>
          <w:i w:val="false"/>
          <w:color w:val="000000"/>
          <w:sz w:val="28"/>
        </w:rPr>
        <w:t>
      10. Соответствующий специальный государственный орган после получения документов о результатах конкурса в течение двух месяцев издает приказ по личному составу в отношении отобранных кандидатов о назначении их на должности.</w:t>
      </w:r>
    </w:p>
    <w:bookmarkEnd w:id="72"/>
    <w:bookmarkStart w:name="z81" w:id="73"/>
    <w:p>
      <w:pPr>
        <w:spacing w:after="0"/>
        <w:ind w:left="0"/>
        <w:jc w:val="both"/>
      </w:pPr>
      <w:r>
        <w:rPr>
          <w:rFonts w:ascii="Times New Roman"/>
          <w:b w:val="false"/>
          <w:i w:val="false"/>
          <w:color w:val="000000"/>
          <w:sz w:val="28"/>
        </w:rPr>
        <w:t>
      11. Зачисление на службу лиц офицерского состава в специальные</w:t>
      </w:r>
    </w:p>
    <w:bookmarkEnd w:id="73"/>
    <w:p>
      <w:pPr>
        <w:spacing w:after="0"/>
        <w:ind w:left="0"/>
        <w:jc w:val="both"/>
      </w:pPr>
      <w:r>
        <w:rPr>
          <w:rFonts w:ascii="Times New Roman"/>
          <w:b w:val="false"/>
          <w:i w:val="false"/>
          <w:color w:val="000000"/>
          <w:sz w:val="28"/>
        </w:rPr>
        <w:t>
      государственные органы оформляется приказами руководителей</w:t>
      </w:r>
    </w:p>
    <w:p>
      <w:pPr>
        <w:spacing w:after="0"/>
        <w:ind w:left="0"/>
        <w:jc w:val="both"/>
      </w:pPr>
      <w:r>
        <w:rPr>
          <w:rFonts w:ascii="Times New Roman"/>
          <w:b w:val="false"/>
          <w:i w:val="false"/>
          <w:color w:val="000000"/>
          <w:sz w:val="28"/>
        </w:rPr>
        <w:t>
      специальных государственных органов.</w:t>
      </w:r>
    </w:p>
    <w:bookmarkStart w:name="z82" w:id="74"/>
    <w:p>
      <w:pPr>
        <w:spacing w:after="0"/>
        <w:ind w:left="0"/>
        <w:jc w:val="both"/>
      </w:pPr>
      <w:r>
        <w:rPr>
          <w:rFonts w:ascii="Times New Roman"/>
          <w:b w:val="false"/>
          <w:i w:val="false"/>
          <w:color w:val="000000"/>
          <w:sz w:val="28"/>
        </w:rPr>
        <w:t>
      12. Должностные лица, принявшие на должности граждан, не прошедших конкурсный отбор, привлекаются к дисциплинарной ответственности в порядке, установленном настоящим Законом.</w:t>
      </w:r>
    </w:p>
    <w:bookmarkEnd w:id="74"/>
    <w:bookmarkStart w:name="z83" w:id="75"/>
    <w:p>
      <w:pPr>
        <w:spacing w:after="0"/>
        <w:ind w:left="0"/>
        <w:jc w:val="both"/>
      </w:pPr>
      <w:r>
        <w:rPr>
          <w:rFonts w:ascii="Times New Roman"/>
          <w:b w:val="false"/>
          <w:i w:val="false"/>
          <w:color w:val="000000"/>
          <w:sz w:val="28"/>
        </w:rPr>
        <w:t>
      13. Лица, поступающие на службу в специальные государственные органы, принимают на себя установленные законом ограничения, связанные с пребыванием сотрудника на службе, и антикоррупционные ограничения, принятие которых фиксируется кадровыми подразделениями специальных государственных органов в письменной форме.</w:t>
      </w:r>
    </w:p>
    <w:bookmarkEnd w:id="75"/>
    <w:bookmarkStart w:name="z84" w:id="76"/>
    <w:p>
      <w:pPr>
        <w:spacing w:after="0"/>
        <w:ind w:left="0"/>
        <w:jc w:val="both"/>
      </w:pPr>
      <w:r>
        <w:rPr>
          <w:rFonts w:ascii="Times New Roman"/>
          <w:b w:val="false"/>
          <w:i w:val="false"/>
          <w:color w:val="000000"/>
          <w:sz w:val="28"/>
        </w:rPr>
        <w:t>
      14. Военнообязанные, назначенные на должности сотрудников или зачисленные в кадры специальных государственных органов, включая курсантов, слушателей, снимаются в установленном порядке с воинского учета и ставятся на специальный учет специальных государственных органов, порядок которого определяется первыми руководителями специальных государственных органов.</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законами РК от 18.11.2015 </w:t>
      </w:r>
      <w:r>
        <w:rPr>
          <w:rFonts w:ascii="Times New Roman"/>
          <w:b w:val="false"/>
          <w:i w:val="false"/>
          <w:color w:val="000000"/>
          <w:sz w:val="28"/>
        </w:rPr>
        <w:t>№ 411-V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03.01.2026 </w:t>
      </w:r>
      <w:r>
        <w:rPr>
          <w:rFonts w:ascii="Times New Roman"/>
          <w:b w:val="false"/>
          <w:i w:val="false"/>
          <w:color w:val="000000"/>
          <w:sz w:val="28"/>
        </w:rPr>
        <w:t>№ 251-VIII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Контракт</w:t>
      </w:r>
    </w:p>
    <w:p>
      <w:pPr>
        <w:spacing w:after="0"/>
        <w:ind w:left="0"/>
        <w:jc w:val="both"/>
      </w:pPr>
      <w:r>
        <w:rPr>
          <w:rFonts w:ascii="Times New Roman"/>
          <w:b w:val="false"/>
          <w:i w:val="false"/>
          <w:color w:val="ff0000"/>
          <w:sz w:val="28"/>
        </w:rPr>
        <w:t xml:space="preserve">
      Сноска. Заголовок с изменением, внесенным Законом РК от 15.04.2022 </w:t>
      </w:r>
      <w:r>
        <w:rPr>
          <w:rFonts w:ascii="Times New Roman"/>
          <w:b w:val="false"/>
          <w:i w:val="false"/>
          <w:color w:val="ff0000"/>
          <w:sz w:val="28"/>
        </w:rPr>
        <w:t>№ 114-VII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6" w:id="77"/>
    <w:p>
      <w:pPr>
        <w:spacing w:after="0"/>
        <w:ind w:left="0"/>
        <w:jc w:val="both"/>
      </w:pPr>
      <w:r>
        <w:rPr>
          <w:rFonts w:ascii="Times New Roman"/>
          <w:b w:val="false"/>
          <w:i w:val="false"/>
          <w:color w:val="000000"/>
          <w:sz w:val="28"/>
        </w:rPr>
        <w:t>
      1. Контракт заключается гражданином Республики Казахстан с уполномоченным руководителем.</w:t>
      </w:r>
    </w:p>
    <w:bookmarkEnd w:id="77"/>
    <w:bookmarkStart w:name="z87" w:id="78"/>
    <w:p>
      <w:pPr>
        <w:spacing w:after="0"/>
        <w:ind w:left="0"/>
        <w:jc w:val="both"/>
      </w:pPr>
      <w:r>
        <w:rPr>
          <w:rFonts w:ascii="Times New Roman"/>
          <w:b w:val="false"/>
          <w:i w:val="false"/>
          <w:color w:val="000000"/>
          <w:sz w:val="28"/>
        </w:rPr>
        <w:t>
      2. Контракт в добровольном порядке заключается письменно между двумя сторонами в соответствии с законодательством Республики Казахстан и прекращает свое действие:</w:t>
      </w:r>
    </w:p>
    <w:bookmarkEnd w:id="78"/>
    <w:bookmarkStart w:name="z88" w:id="79"/>
    <w:p>
      <w:pPr>
        <w:spacing w:after="0"/>
        <w:ind w:left="0"/>
        <w:jc w:val="both"/>
      </w:pPr>
      <w:r>
        <w:rPr>
          <w:rFonts w:ascii="Times New Roman"/>
          <w:b w:val="false"/>
          <w:i w:val="false"/>
          <w:color w:val="000000"/>
          <w:sz w:val="28"/>
        </w:rPr>
        <w:t>
      1) по истечении срока;</w:t>
      </w:r>
    </w:p>
    <w:bookmarkEnd w:id="79"/>
    <w:bookmarkStart w:name="z89" w:id="80"/>
    <w:p>
      <w:pPr>
        <w:spacing w:after="0"/>
        <w:ind w:left="0"/>
        <w:jc w:val="both"/>
      </w:pPr>
      <w:r>
        <w:rPr>
          <w:rFonts w:ascii="Times New Roman"/>
          <w:b w:val="false"/>
          <w:i w:val="false"/>
          <w:color w:val="000000"/>
          <w:sz w:val="28"/>
        </w:rPr>
        <w:t>
      2) в связи с досрочным увольнением сотрудника;</w:t>
      </w:r>
    </w:p>
    <w:bookmarkEnd w:id="80"/>
    <w:bookmarkStart w:name="z90" w:id="81"/>
    <w:p>
      <w:pPr>
        <w:spacing w:after="0"/>
        <w:ind w:left="0"/>
        <w:jc w:val="both"/>
      </w:pPr>
      <w:r>
        <w:rPr>
          <w:rFonts w:ascii="Times New Roman"/>
          <w:b w:val="false"/>
          <w:i w:val="false"/>
          <w:color w:val="000000"/>
          <w:sz w:val="28"/>
        </w:rPr>
        <w:t>
      3) со дня заключения сотрудником другого контракта;</w:t>
      </w:r>
    </w:p>
    <w:bookmarkEnd w:id="81"/>
    <w:bookmarkStart w:name="z91" w:id="82"/>
    <w:p>
      <w:pPr>
        <w:spacing w:after="0"/>
        <w:ind w:left="0"/>
        <w:jc w:val="both"/>
      </w:pPr>
      <w:r>
        <w:rPr>
          <w:rFonts w:ascii="Times New Roman"/>
          <w:b w:val="false"/>
          <w:i w:val="false"/>
          <w:color w:val="000000"/>
          <w:sz w:val="28"/>
        </w:rPr>
        <w:t>
      4) в иных случаях, установленных законами Республики Казахстан.</w:t>
      </w:r>
    </w:p>
    <w:bookmarkEnd w:id="82"/>
    <w:bookmarkStart w:name="z92" w:id="83"/>
    <w:p>
      <w:pPr>
        <w:spacing w:after="0"/>
        <w:ind w:left="0"/>
        <w:jc w:val="both"/>
      </w:pPr>
      <w:r>
        <w:rPr>
          <w:rFonts w:ascii="Times New Roman"/>
          <w:b w:val="false"/>
          <w:i w:val="false"/>
          <w:color w:val="000000"/>
          <w:sz w:val="28"/>
        </w:rPr>
        <w:t>
      3. В контракте закрепляются добровольность поступления гражданина на службу, срок, в течение которого гражданин обязуется проходить службу, и другие условия контракта.</w:t>
      </w:r>
    </w:p>
    <w:bookmarkEnd w:id="83"/>
    <w:bookmarkStart w:name="z93" w:id="84"/>
    <w:p>
      <w:pPr>
        <w:spacing w:after="0"/>
        <w:ind w:left="0"/>
        <w:jc w:val="both"/>
      </w:pPr>
      <w:r>
        <w:rPr>
          <w:rFonts w:ascii="Times New Roman"/>
          <w:b w:val="false"/>
          <w:i w:val="false"/>
          <w:color w:val="000000"/>
          <w:sz w:val="28"/>
        </w:rPr>
        <w:t>
      4. Условия контракта включают в себя обязанность гражданина проходить службу в специальных государственных органах в течение установленного контрактом срока. В условиях контракта содержатся нормы, предусматривающие соблюдение его прав, включая получение льгот, гарантий и компенсаций, установленных законодательством Республики Казахстан.</w:t>
      </w:r>
    </w:p>
    <w:bookmarkEnd w:id="84"/>
    <w:bookmarkStart w:name="z94" w:id="85"/>
    <w:p>
      <w:pPr>
        <w:spacing w:after="0"/>
        <w:ind w:left="0"/>
        <w:jc w:val="both"/>
      </w:pPr>
      <w:r>
        <w:rPr>
          <w:rFonts w:ascii="Times New Roman"/>
          <w:b w:val="false"/>
          <w:i w:val="false"/>
          <w:color w:val="000000"/>
          <w:sz w:val="28"/>
        </w:rPr>
        <w:t>
      5. Сотрудники, назначенные на должность Президентом Республики Казахстан, проходят службу в соответствующей должности без заключения контракта.</w:t>
      </w:r>
    </w:p>
    <w:bookmarkEnd w:id="85"/>
    <w:bookmarkStart w:name="z95" w:id="86"/>
    <w:p>
      <w:pPr>
        <w:spacing w:after="0"/>
        <w:ind w:left="0"/>
        <w:jc w:val="both"/>
      </w:pPr>
      <w:r>
        <w:rPr>
          <w:rFonts w:ascii="Times New Roman"/>
          <w:b w:val="false"/>
          <w:i w:val="false"/>
          <w:color w:val="000000"/>
          <w:sz w:val="28"/>
        </w:rPr>
        <w:t>
      После освобождения указанных сотрудников от должности они заключают новый контракт или увольняются со службы.</w:t>
      </w:r>
    </w:p>
    <w:bookmarkEnd w:id="86"/>
    <w:bookmarkStart w:name="z96" w:id="87"/>
    <w:p>
      <w:pPr>
        <w:spacing w:after="0"/>
        <w:ind w:left="0"/>
        <w:jc w:val="both"/>
      </w:pPr>
      <w:r>
        <w:rPr>
          <w:rFonts w:ascii="Times New Roman"/>
          <w:b w:val="false"/>
          <w:i w:val="false"/>
          <w:color w:val="000000"/>
          <w:sz w:val="28"/>
        </w:rPr>
        <w:t>
      6. Форма контракта, порядок его заключения, продления, изменения, расторжения и прекращения определяются настоящим Законом и нормативными правовыми актами специальных государственных органов.</w:t>
      </w:r>
    </w:p>
    <w:bookmarkEnd w:id="87"/>
    <w:bookmarkStart w:name="z97" w:id="8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Контракт может быть заключен: </w:t>
      </w:r>
    </w:p>
    <w:bookmarkEnd w:id="88"/>
    <w:bookmarkStart w:name="z1086" w:id="89"/>
    <w:p>
      <w:pPr>
        <w:spacing w:after="0"/>
        <w:ind w:left="0"/>
        <w:jc w:val="both"/>
      </w:pPr>
      <w:r>
        <w:rPr>
          <w:rFonts w:ascii="Times New Roman"/>
          <w:b w:val="false"/>
          <w:i w:val="false"/>
          <w:color w:val="000000"/>
          <w:sz w:val="28"/>
        </w:rPr>
        <w:t xml:space="preserve">
      1) на три года; </w:t>
      </w:r>
    </w:p>
    <w:bookmarkEnd w:id="89"/>
    <w:bookmarkStart w:name="z1087" w:id="90"/>
    <w:p>
      <w:pPr>
        <w:spacing w:after="0"/>
        <w:ind w:left="0"/>
        <w:jc w:val="both"/>
      </w:pPr>
      <w:r>
        <w:rPr>
          <w:rFonts w:ascii="Times New Roman"/>
          <w:b w:val="false"/>
          <w:i w:val="false"/>
          <w:color w:val="000000"/>
          <w:sz w:val="28"/>
        </w:rPr>
        <w:t xml:space="preserve">
      2) на пять лет; </w:t>
      </w:r>
    </w:p>
    <w:bookmarkEnd w:id="90"/>
    <w:bookmarkStart w:name="z1088" w:id="91"/>
    <w:p>
      <w:pPr>
        <w:spacing w:after="0"/>
        <w:ind w:left="0"/>
        <w:jc w:val="both"/>
      </w:pPr>
      <w:r>
        <w:rPr>
          <w:rFonts w:ascii="Times New Roman"/>
          <w:b w:val="false"/>
          <w:i w:val="false"/>
          <w:color w:val="000000"/>
          <w:sz w:val="28"/>
        </w:rPr>
        <w:t xml:space="preserve">
      3) на десять лет; </w:t>
      </w:r>
    </w:p>
    <w:bookmarkEnd w:id="91"/>
    <w:bookmarkStart w:name="z1089" w:id="92"/>
    <w:p>
      <w:pPr>
        <w:spacing w:after="0"/>
        <w:ind w:left="0"/>
        <w:jc w:val="both"/>
      </w:pPr>
      <w:r>
        <w:rPr>
          <w:rFonts w:ascii="Times New Roman"/>
          <w:b w:val="false"/>
          <w:i w:val="false"/>
          <w:color w:val="000000"/>
          <w:sz w:val="28"/>
        </w:rPr>
        <w:t xml:space="preserve">
      4) до достижения предельного возраста состояния на службе; </w:t>
      </w:r>
    </w:p>
    <w:bookmarkEnd w:id="92"/>
    <w:bookmarkStart w:name="z1090" w:id="93"/>
    <w:p>
      <w:pPr>
        <w:spacing w:after="0"/>
        <w:ind w:left="0"/>
        <w:jc w:val="both"/>
      </w:pPr>
      <w:r>
        <w:rPr>
          <w:rFonts w:ascii="Times New Roman"/>
          <w:b w:val="false"/>
          <w:i w:val="false"/>
          <w:color w:val="000000"/>
          <w:sz w:val="28"/>
        </w:rPr>
        <w:t xml:space="preserve">
      5) для курсантов, слушателей – на срок обучения в военном, специальном учебном заведении либо организации образования иностранного государства и десять лет службы в календарном исчислении после его (ее) окончания; </w:t>
      </w:r>
    </w:p>
    <w:bookmarkEnd w:id="93"/>
    <w:bookmarkStart w:name="z1091" w:id="94"/>
    <w:p>
      <w:pPr>
        <w:spacing w:after="0"/>
        <w:ind w:left="0"/>
        <w:jc w:val="both"/>
      </w:pPr>
      <w:r>
        <w:rPr>
          <w:rFonts w:ascii="Times New Roman"/>
          <w:b w:val="false"/>
          <w:i w:val="false"/>
          <w:color w:val="000000"/>
          <w:sz w:val="28"/>
        </w:rPr>
        <w:t>
      6) для сотрудников, обучавшихся по программам послевузовского образования, – на срок обучения в военном, специальном учебном заведении либо организации образования иностранного государства и пять лет службы в календарном исчислении после его (ее) окончания.</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9 предусматривается дополнить пунктом 8 в соответствии с Законом РК от 10.06.2026 </w:t>
      </w:r>
      <w:r>
        <w:rPr>
          <w:rFonts w:ascii="Times New Roman"/>
          <w:b w:val="false"/>
          <w:i w:val="false"/>
          <w:color w:val="ff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92" w:id="95"/>
    <w:p>
      <w:pPr>
        <w:spacing w:after="0"/>
        <w:ind w:left="0"/>
        <w:jc w:val="both"/>
      </w:pPr>
      <w:r>
        <w:rPr>
          <w:rFonts w:ascii="Times New Roman"/>
          <w:b w:val="false"/>
          <w:i w:val="false"/>
          <w:color w:val="000000"/>
          <w:sz w:val="28"/>
        </w:rPr>
        <w:t>
      В случае истечения срока действующего контракта во время нахождения сотрудника в отпуске в связи с беременностью и рождением ребенка (детей), усыновлением (удочерением) новорожденного ребенка (детей) или в отпуске без сохранения заработной платы по уходу за ребенком до достижения им возраста трех лет сотрудник после выхода из отпуска в течение двух месяцев заключает новый контракт или увольняется со службы в порядке, определяемом настоящим Законом.</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внесенными законами РК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15.04.2022 </w:t>
      </w:r>
      <w:r>
        <w:rPr>
          <w:rFonts w:ascii="Times New Roman"/>
          <w:b w:val="false"/>
          <w:i w:val="false"/>
          <w:color w:val="000000"/>
          <w:sz w:val="28"/>
        </w:rPr>
        <w:t>№ 114-VII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 Отбор, прием и направление сотрудников на обучение в организации образования</w:t>
      </w:r>
    </w:p>
    <w:bookmarkStart w:name="z1093" w:id="96"/>
    <w:p>
      <w:pPr>
        <w:spacing w:after="0"/>
        <w:ind w:left="0"/>
        <w:jc w:val="both"/>
      </w:pPr>
      <w:r>
        <w:rPr>
          <w:rFonts w:ascii="Times New Roman"/>
          <w:b w:val="false"/>
          <w:i w:val="false"/>
          <w:color w:val="000000"/>
          <w:sz w:val="28"/>
        </w:rPr>
        <w:t xml:space="preserve">
      1. На учебу в военные, специальные учебные заведения или организации образования иностранных государств имеют право поступать: </w:t>
      </w:r>
    </w:p>
    <w:bookmarkEnd w:id="96"/>
    <w:bookmarkStart w:name="z1094" w:id="97"/>
    <w:p>
      <w:pPr>
        <w:spacing w:after="0"/>
        <w:ind w:left="0"/>
        <w:jc w:val="both"/>
      </w:pPr>
      <w:r>
        <w:rPr>
          <w:rFonts w:ascii="Times New Roman"/>
          <w:b w:val="false"/>
          <w:i w:val="false"/>
          <w:color w:val="000000"/>
          <w:sz w:val="28"/>
        </w:rPr>
        <w:t xml:space="preserve">
      1) по образовательным программам высшего образования: </w:t>
      </w:r>
    </w:p>
    <w:bookmarkEnd w:id="97"/>
    <w:bookmarkStart w:name="z1095" w:id="98"/>
    <w:p>
      <w:pPr>
        <w:spacing w:after="0"/>
        <w:ind w:left="0"/>
        <w:jc w:val="both"/>
      </w:pPr>
      <w:r>
        <w:rPr>
          <w:rFonts w:ascii="Times New Roman"/>
          <w:b w:val="false"/>
          <w:i w:val="false"/>
          <w:color w:val="000000"/>
          <w:sz w:val="28"/>
        </w:rPr>
        <w:t xml:space="preserve">
      граждане Республики Казахстан, не проходившие воинскую службу, достигшие в год поступления возраста семнадцати лет, но не старше двадцати одного года; </w:t>
      </w:r>
    </w:p>
    <w:bookmarkEnd w:id="98"/>
    <w:bookmarkStart w:name="z1096" w:id="99"/>
    <w:p>
      <w:pPr>
        <w:spacing w:after="0"/>
        <w:ind w:left="0"/>
        <w:jc w:val="both"/>
      </w:pPr>
      <w:r>
        <w:rPr>
          <w:rFonts w:ascii="Times New Roman"/>
          <w:b w:val="false"/>
          <w:i w:val="false"/>
          <w:color w:val="000000"/>
          <w:sz w:val="28"/>
        </w:rPr>
        <w:t xml:space="preserve">
      граждане Республики Казахстан, прошедшие воинскую службу либо службу в специальных государственных органах, и военнослужащие, проходящие срочную воинскую службу по призыву, до достижения ими в год поступления возраста двадцати четырех лет; </w:t>
      </w:r>
    </w:p>
    <w:bookmarkEnd w:id="99"/>
    <w:bookmarkStart w:name="z1097" w:id="100"/>
    <w:p>
      <w:pPr>
        <w:spacing w:after="0"/>
        <w:ind w:left="0"/>
        <w:jc w:val="both"/>
      </w:pPr>
      <w:r>
        <w:rPr>
          <w:rFonts w:ascii="Times New Roman"/>
          <w:b w:val="false"/>
          <w:i w:val="false"/>
          <w:color w:val="000000"/>
          <w:sz w:val="28"/>
        </w:rPr>
        <w:t xml:space="preserve">
      военнослужащие, проходящие воинскую службу по контракту, либо сотрудники, проходящие службу в специальных государственных органах, до достижения ими в год поступления возраста двадцати пяти лет; </w:t>
      </w:r>
    </w:p>
    <w:bookmarkEnd w:id="100"/>
    <w:bookmarkStart w:name="z1098" w:id="101"/>
    <w:p>
      <w:pPr>
        <w:spacing w:after="0"/>
        <w:ind w:left="0"/>
        <w:jc w:val="both"/>
      </w:pPr>
      <w:r>
        <w:rPr>
          <w:rFonts w:ascii="Times New Roman"/>
          <w:b w:val="false"/>
          <w:i w:val="false"/>
          <w:color w:val="000000"/>
          <w:sz w:val="28"/>
        </w:rPr>
        <w:t xml:space="preserve">
      2) по образовательным программам высшего образования с сокращенным сроком обучения граждане Республики Казахстан, имеющие высшее образование, до достижения ими в год поступления возраста не моложе двадцати двух лет, за исключением лиц, имеющих воинские, специальные звания, классные чины офицерского состава; </w:t>
      </w:r>
    </w:p>
    <w:bookmarkEnd w:id="101"/>
    <w:bookmarkStart w:name="z1099" w:id="102"/>
    <w:p>
      <w:pPr>
        <w:spacing w:after="0"/>
        <w:ind w:left="0"/>
        <w:jc w:val="both"/>
      </w:pPr>
      <w:r>
        <w:rPr>
          <w:rFonts w:ascii="Times New Roman"/>
          <w:b w:val="false"/>
          <w:i w:val="false"/>
          <w:color w:val="000000"/>
          <w:sz w:val="28"/>
        </w:rPr>
        <w:t xml:space="preserve">
      3) по образовательным программам послевузовского образования сотрудники и военнослужащие из числа офицерского состава, имеющие высшее образование. </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2 предусматривается изменение Законом РК от 10.06.2026 </w:t>
      </w:r>
      <w:r>
        <w:rPr>
          <w:rFonts w:ascii="Times New Roman"/>
          <w:b w:val="false"/>
          <w:i w:val="false"/>
          <w:color w:val="ff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Сотрудники офицерского состава специальных государственных органов по направлению кадровых органов имеют право поступать в Национальный университет обороны Республики Казахстан в соответствии с законодательством Республики Казахстан о воинской службе и статусе военнослужащих.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 предусматривается в редакции Закона РК от 10.06.2026 </w:t>
      </w:r>
      <w:r>
        <w:rPr>
          <w:rFonts w:ascii="Times New Roman"/>
          <w:b w:val="false"/>
          <w:i w:val="false"/>
          <w:color w:val="ff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Порядок приема в военные, специальные учебные заведения, реализующие образовательные программы соответствующего уровня, устанавливается первым руководителем специального государственного органа.</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10 предусматривается дополнить пунктом 3-1 в соответствии с Законом РК от 10.06.2026 </w:t>
      </w:r>
      <w:r>
        <w:rPr>
          <w:rFonts w:ascii="Times New Roman"/>
          <w:b w:val="false"/>
          <w:i w:val="false"/>
          <w:color w:val="ff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02" w:id="103"/>
    <w:p>
      <w:pPr>
        <w:spacing w:after="0"/>
        <w:ind w:left="0"/>
        <w:jc w:val="both"/>
      </w:pPr>
      <w:r>
        <w:rPr>
          <w:rFonts w:ascii="Times New Roman"/>
          <w:b w:val="false"/>
          <w:i w:val="false"/>
          <w:color w:val="000000"/>
          <w:sz w:val="28"/>
        </w:rPr>
        <w:t xml:space="preserve">
      4. Порядок отбора и направления на обучение в организации образования иностранных государств в соответствии с международными договорами устанавливается совместным приказом первых руководителей специальных государственных органов. </w:t>
      </w:r>
    </w:p>
    <w:bookmarkEnd w:id="103"/>
    <w:bookmarkStart w:name="z1103" w:id="104"/>
    <w:p>
      <w:pPr>
        <w:spacing w:after="0"/>
        <w:ind w:left="0"/>
        <w:jc w:val="both"/>
      </w:pPr>
      <w:r>
        <w:rPr>
          <w:rFonts w:ascii="Times New Roman"/>
          <w:b w:val="false"/>
          <w:i w:val="false"/>
          <w:color w:val="000000"/>
          <w:sz w:val="28"/>
        </w:rPr>
        <w:t xml:space="preserve">
      5. Началом исполнения служебных обязанностей курсанта, слушателя считается дата зачисления их в военное, специальное учебное заведение. </w:t>
      </w:r>
    </w:p>
    <w:bookmarkEnd w:id="104"/>
    <w:bookmarkStart w:name="z1104" w:id="105"/>
    <w:p>
      <w:pPr>
        <w:spacing w:after="0"/>
        <w:ind w:left="0"/>
        <w:jc w:val="both"/>
      </w:pPr>
      <w:r>
        <w:rPr>
          <w:rFonts w:ascii="Times New Roman"/>
          <w:b w:val="false"/>
          <w:i w:val="false"/>
          <w:color w:val="000000"/>
          <w:sz w:val="28"/>
        </w:rPr>
        <w:t xml:space="preserve">
      6. Граждане, не проходившие воинской службы, при зачислении в военные, специальные учебные заведения или направлении на обучение в организации образования иностранных государств приобретают статус сотрудников и заключают контракт о по достижении ими возраста восемнадцати лет, но не ранее окончания первого курса. </w:t>
      </w:r>
    </w:p>
    <w:bookmarkEnd w:id="105"/>
    <w:bookmarkStart w:name="z1105" w:id="106"/>
    <w:p>
      <w:pPr>
        <w:spacing w:after="0"/>
        <w:ind w:left="0"/>
        <w:jc w:val="both"/>
      </w:pPr>
      <w:r>
        <w:rPr>
          <w:rFonts w:ascii="Times New Roman"/>
          <w:b w:val="false"/>
          <w:i w:val="false"/>
          <w:color w:val="000000"/>
          <w:sz w:val="28"/>
        </w:rPr>
        <w:t xml:space="preserve">
      7. Сотрудники при зачислении в военные, специальные учебные заведения либо направлении на обучение в организации образования иностранных государств заключают новый контракт. </w:t>
      </w:r>
    </w:p>
    <w:bookmarkEnd w:id="106"/>
    <w:bookmarkStart w:name="z1106" w:id="107"/>
    <w:p>
      <w:pPr>
        <w:spacing w:after="0"/>
        <w:ind w:left="0"/>
        <w:jc w:val="both"/>
      </w:pPr>
      <w:r>
        <w:rPr>
          <w:rFonts w:ascii="Times New Roman"/>
          <w:b w:val="false"/>
          <w:i w:val="false"/>
          <w:color w:val="000000"/>
          <w:sz w:val="28"/>
        </w:rPr>
        <w:t xml:space="preserve">
      8. Граждане, прошедшие воинскую службу, а также проходящие воинскую службу по контракту, призыву, при зачислении в военные, специальные учебные заведения или направлении на обучение в организации образования иностранных государств заключают контракт со дня издания приказа о назначении на должность курсанта, слушателя. </w:t>
      </w:r>
    </w:p>
    <w:bookmarkEnd w:id="107"/>
    <w:bookmarkStart w:name="z1107" w:id="108"/>
    <w:p>
      <w:pPr>
        <w:spacing w:after="0"/>
        <w:ind w:left="0"/>
        <w:jc w:val="both"/>
      </w:pPr>
      <w:r>
        <w:rPr>
          <w:rFonts w:ascii="Times New Roman"/>
          <w:b w:val="false"/>
          <w:i w:val="false"/>
          <w:color w:val="000000"/>
          <w:sz w:val="28"/>
        </w:rPr>
        <w:t xml:space="preserve">
      9. Граждане, поступившие на учебу в военные, специальные учебные заведения или направленные на обучение в организации образования иностранных государств, заключают контракт на срок обучения и одновременно о прохождении службы в специальных государственных органах на десять лет в календарном исчислении после окончания обучения на должностях сотрудников. </w:t>
      </w:r>
    </w:p>
    <w:bookmarkEnd w:id="108"/>
    <w:bookmarkStart w:name="z1108" w:id="109"/>
    <w:p>
      <w:pPr>
        <w:spacing w:after="0"/>
        <w:ind w:left="0"/>
        <w:jc w:val="both"/>
      </w:pPr>
      <w:r>
        <w:rPr>
          <w:rFonts w:ascii="Times New Roman"/>
          <w:b w:val="false"/>
          <w:i w:val="false"/>
          <w:color w:val="000000"/>
          <w:sz w:val="28"/>
        </w:rPr>
        <w:t xml:space="preserve">
      10. В контракте устанавливаются взаимные обязательства и ответственность сторон (гражданина, поступающего на учебу, и должностного лица специального государственного органа) и предусматриваются условия и сроки дальнейшего прохождения службы в специальных государственных органах после окончания обучения. </w:t>
      </w:r>
    </w:p>
    <w:bookmarkEnd w:id="109"/>
    <w:bookmarkStart w:name="z1109" w:id="110"/>
    <w:p>
      <w:pPr>
        <w:spacing w:after="0"/>
        <w:ind w:left="0"/>
        <w:jc w:val="both"/>
      </w:pPr>
      <w:r>
        <w:rPr>
          <w:rFonts w:ascii="Times New Roman"/>
          <w:b w:val="false"/>
          <w:i w:val="false"/>
          <w:color w:val="000000"/>
          <w:sz w:val="28"/>
        </w:rPr>
        <w:t xml:space="preserve">
      11. Сотрудники, отказавшиеся заключить контракт в порядке, установленном настоящим Законом, подлежат отчислению из военных, специальных учебных заведений или организаций образования иностранных государств. </w:t>
      </w:r>
    </w:p>
    <w:bookmarkEnd w:id="110"/>
    <w:bookmarkStart w:name="z1111" w:id="111"/>
    <w:p>
      <w:pPr>
        <w:spacing w:after="0"/>
        <w:ind w:left="0"/>
        <w:jc w:val="both"/>
      </w:pPr>
      <w:r>
        <w:rPr>
          <w:rFonts w:ascii="Times New Roman"/>
          <w:b w:val="false"/>
          <w:i w:val="false"/>
          <w:color w:val="000000"/>
          <w:sz w:val="28"/>
        </w:rPr>
        <w:t>
      12. Гражданам, окончившим полный курс обучения в военных, специальных учебных заведениях, а также организациях образования иностранных государств, время обучения приравнивается к прохождению срочной воинской службы.</w:t>
      </w:r>
    </w:p>
    <w:bookmarkEnd w:id="111"/>
    <w:p>
      <w:pPr>
        <w:spacing w:after="0"/>
        <w:ind w:left="0"/>
        <w:jc w:val="both"/>
      </w:pPr>
      <w:r>
        <w:rPr>
          <w:rFonts w:ascii="Times New Roman"/>
          <w:b w:val="false"/>
          <w:i w:val="false"/>
          <w:color w:val="000000"/>
          <w:sz w:val="28"/>
        </w:rPr>
        <w:t>
      Курсанты, отчисленные из военных, специальных учебных заведений или организаций образования иностранных государств, а также отказавшиеся заключить контракт, направляются для постановки на воинский учет призывников в местные органы военного управления и проходят воинскую службу в установленном порядке.</w:t>
      </w:r>
    </w:p>
    <w:bookmarkStart w:name="z1112" w:id="112"/>
    <w:p>
      <w:pPr>
        <w:spacing w:after="0"/>
        <w:ind w:left="0"/>
        <w:jc w:val="both"/>
      </w:pPr>
      <w:r>
        <w:rPr>
          <w:rFonts w:ascii="Times New Roman"/>
          <w:b w:val="false"/>
          <w:i w:val="false"/>
          <w:color w:val="000000"/>
          <w:sz w:val="28"/>
        </w:rPr>
        <w:t>
      При этом курсанты, слушатели, отчисленные за неуспеваемость, по собственной инициативе, в связи с прекращением гражданства Республики Казахстан и отказом от заключения контракта, уволенные по отрицательным мотивам, обязаны возместить государству бюджетные средства, затраченные на их обучение.</w:t>
      </w:r>
    </w:p>
    <w:bookmarkEnd w:id="112"/>
    <w:bookmarkStart w:name="z1113" w:id="113"/>
    <w:p>
      <w:pPr>
        <w:spacing w:after="0"/>
        <w:ind w:left="0"/>
        <w:jc w:val="both"/>
      </w:pPr>
      <w:r>
        <w:rPr>
          <w:rFonts w:ascii="Times New Roman"/>
          <w:b w:val="false"/>
          <w:i w:val="false"/>
          <w:color w:val="000000"/>
          <w:sz w:val="28"/>
        </w:rPr>
        <w:t xml:space="preserve">
      Сотрудники, обучавшиеся по программам послевузовского образования, отчисленные из военных, специальных учебных заведений или организаций образования иностранных государств в связи с прекращением гражданства Республики Казахстан, уволенные по отрицательным мотивам, обязаны возместить государству бюджетные средства, затраченные на их обучение. </w:t>
      </w:r>
    </w:p>
    <w:bookmarkEnd w:id="113"/>
    <w:bookmarkStart w:name="z1213" w:id="114"/>
    <w:p>
      <w:pPr>
        <w:spacing w:after="0"/>
        <w:ind w:left="0"/>
        <w:jc w:val="both"/>
      </w:pPr>
      <w:r>
        <w:rPr>
          <w:rFonts w:ascii="Times New Roman"/>
          <w:b w:val="false"/>
          <w:i w:val="false"/>
          <w:color w:val="000000"/>
          <w:sz w:val="28"/>
        </w:rPr>
        <w:t>
      Отчисление из военных, специальных учебных заведений или организаций образования иностранных государств осуществляется в порядке, установленном законодательством Республики Казахстан и международными договорами.</w:t>
      </w:r>
    </w:p>
    <w:bookmarkEnd w:id="114"/>
    <w:bookmarkStart w:name="z1214" w:id="115"/>
    <w:p>
      <w:pPr>
        <w:spacing w:after="0"/>
        <w:ind w:left="0"/>
        <w:jc w:val="both"/>
      </w:pPr>
      <w:r>
        <w:rPr>
          <w:rFonts w:ascii="Times New Roman"/>
          <w:b w:val="false"/>
          <w:i w:val="false"/>
          <w:color w:val="000000"/>
          <w:sz w:val="28"/>
        </w:rPr>
        <w:t>
      Возмещение государству бюджетных средств, затраченных на обучение сотрудников в военных, специальных учебных заведениях или организациях образования иностранных государств, осуществляется в порядке, установленном законодательством Республики Казахстан.</w:t>
      </w:r>
    </w:p>
    <w:bookmarkEnd w:id="115"/>
    <w:bookmarkStart w:name="z1114" w:id="116"/>
    <w:p>
      <w:pPr>
        <w:spacing w:after="0"/>
        <w:ind w:left="0"/>
        <w:jc w:val="both"/>
      </w:pPr>
      <w:r>
        <w:rPr>
          <w:rFonts w:ascii="Times New Roman"/>
          <w:b w:val="false"/>
          <w:i w:val="false"/>
          <w:color w:val="000000"/>
          <w:sz w:val="28"/>
        </w:rPr>
        <w:t xml:space="preserve">
      Сумма затрат на обучение определяется контрактом и (или) договорами (контрактами), заключенными с организациями образования иностранных государств на оказание образовательных услуг. </w:t>
      </w:r>
    </w:p>
    <w:bookmarkEnd w:id="116"/>
    <w:bookmarkStart w:name="z1115" w:id="117"/>
    <w:p>
      <w:pPr>
        <w:spacing w:after="0"/>
        <w:ind w:left="0"/>
        <w:jc w:val="both"/>
      </w:pPr>
      <w:r>
        <w:rPr>
          <w:rFonts w:ascii="Times New Roman"/>
          <w:b w:val="false"/>
          <w:i w:val="false"/>
          <w:color w:val="000000"/>
          <w:sz w:val="28"/>
        </w:rPr>
        <w:t xml:space="preserve">
      13. В случае отказа сотрудника проходить службу по окончании военного, специального учебного заведения или организации образования иностранного государства и увольнения со службы по основаниям, предусмотренным подпунктами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пункта 1 статьи 49 настоящего Закона, он обязан возместить государству бюджетные средства, затраченные на его обучение, в порядке, определенном законодательством Республики Казахстан. </w:t>
      </w:r>
    </w:p>
    <w:bookmarkEnd w:id="117"/>
    <w:bookmarkStart w:name="z1116" w:id="118"/>
    <w:p>
      <w:pPr>
        <w:spacing w:after="0"/>
        <w:ind w:left="0"/>
        <w:jc w:val="both"/>
      </w:pPr>
      <w:r>
        <w:rPr>
          <w:rFonts w:ascii="Times New Roman"/>
          <w:b w:val="false"/>
          <w:i w:val="false"/>
          <w:color w:val="000000"/>
          <w:sz w:val="28"/>
        </w:rPr>
        <w:t xml:space="preserve">
      Сумма, подлежащая возмещению, рассчитывается пропорционально за каждый полный недослуженный месяц до окончания срока контракта. </w:t>
      </w:r>
    </w:p>
    <w:bookmarkEnd w:id="118"/>
    <w:bookmarkStart w:name="z1117" w:id="119"/>
    <w:p>
      <w:pPr>
        <w:spacing w:after="0"/>
        <w:ind w:left="0"/>
        <w:jc w:val="both"/>
      </w:pPr>
      <w:r>
        <w:rPr>
          <w:rFonts w:ascii="Times New Roman"/>
          <w:b w:val="false"/>
          <w:i w:val="false"/>
          <w:color w:val="000000"/>
          <w:sz w:val="28"/>
        </w:rPr>
        <w:t>
      14. Договор (контракт) с организациями образования иностранных государств на оказание образовательных услуг устанавливает взаимные обязательства и права сторон (исполнителя и заказчика), права и обязанности сотрудников, размер и порядок оплаты за обучение, сроки обучения и условия проживания, вопросы обучения, обеспечения денежным, вещевым и иным довольствием, медицинского обслуживания и страхования, предусмотренные для обучающихся в соответствии с национальным законодательством сторон, если иное не предусмотрено международными договорами.</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 в редакции Закона РК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15.04.2022 </w:t>
      </w:r>
      <w:r>
        <w:rPr>
          <w:rFonts w:ascii="Times New Roman"/>
          <w:b w:val="false"/>
          <w:i w:val="false"/>
          <w:color w:val="000000"/>
          <w:sz w:val="28"/>
        </w:rPr>
        <w:t>№ 114-VII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23.12.2023 </w:t>
      </w:r>
      <w:r>
        <w:rPr>
          <w:rFonts w:ascii="Times New Roman"/>
          <w:b w:val="false"/>
          <w:i w:val="false"/>
          <w:color w:val="000000"/>
          <w:sz w:val="28"/>
        </w:rPr>
        <w:t>№ 51-VIII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16.11.2023 </w:t>
      </w:r>
      <w:r>
        <w:rPr>
          <w:rFonts w:ascii="Times New Roman"/>
          <w:b w:val="false"/>
          <w:i w:val="false"/>
          <w:color w:val="000000"/>
          <w:sz w:val="28"/>
        </w:rPr>
        <w:t>№ 40-VIII</w:t>
      </w:r>
      <w:r>
        <w:rPr>
          <w:rFonts w:ascii="Times New Roman"/>
          <w:b w:val="false"/>
          <w:i w:val="false"/>
          <w:color w:val="ff0000"/>
          <w:sz w:val="28"/>
        </w:rPr>
        <w:t xml:space="preserve"> (вводится в действие с 01.01.2024); от 16.07.2025 </w:t>
      </w:r>
      <w:r>
        <w:rPr>
          <w:rFonts w:ascii="Times New Roman"/>
          <w:b w:val="false"/>
          <w:i w:val="false"/>
          <w:color w:val="000000"/>
          <w:sz w:val="28"/>
        </w:rPr>
        <w:t>№ 211-VIII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Статья 11 предусматривается в редакции Закона РК от 10.06.2026 </w:t>
      </w:r>
      <w:r>
        <w:rPr>
          <w:rFonts w:ascii="Times New Roman"/>
          <w:b w:val="false"/>
          <w:i w:val="false"/>
          <w:color w:val="ff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 Требования к замещению должностей сотрудников</w:t>
      </w:r>
    </w:p>
    <w:bookmarkStart w:name="z114" w:id="120"/>
    <w:p>
      <w:pPr>
        <w:spacing w:after="0"/>
        <w:ind w:left="0"/>
        <w:jc w:val="both"/>
      </w:pPr>
      <w:r>
        <w:rPr>
          <w:rFonts w:ascii="Times New Roman"/>
          <w:b w:val="false"/>
          <w:i w:val="false"/>
          <w:color w:val="000000"/>
          <w:sz w:val="28"/>
        </w:rPr>
        <w:t>
      На должности сотрудников назначаются граждане Республики Казахстан, имеющие соответствующее среднее, послесреднее, высшее образование, в зависимости от квалификационных требований к категориям должностей специального государственного органа, утверждаемых первым руководителем специального государственного органа.</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изменением, внесенным Законом РК от 23.12.2023 </w:t>
      </w:r>
      <w:r>
        <w:rPr>
          <w:rFonts w:ascii="Times New Roman"/>
          <w:b w:val="false"/>
          <w:i w:val="false"/>
          <w:color w:val="000000"/>
          <w:sz w:val="28"/>
        </w:rPr>
        <w:t>№ 51-VIII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Заголовок статьи 12 предусматривается в редакции Закона РК от 10.06.2026 </w:t>
      </w:r>
      <w:r>
        <w:rPr>
          <w:rFonts w:ascii="Times New Roman"/>
          <w:b w:val="false"/>
          <w:i w:val="false"/>
          <w:color w:val="ff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Переподготовка и повышение квалификации сотрудников</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1 предусматривается в редакции Закона РК от 10.06.2026 </w:t>
      </w:r>
      <w:r>
        <w:rPr>
          <w:rFonts w:ascii="Times New Roman"/>
          <w:b w:val="false"/>
          <w:i w:val="false"/>
          <w:color w:val="ff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Переподготовка и повышение квалификации сотрудников осуществляются в военных, специальных учебных заведениях, а также в других организациях образования Республики Казахстан и иностранных государств.</w:t>
      </w:r>
    </w:p>
    <w:bookmarkStart w:name="z117" w:id="121"/>
    <w:p>
      <w:pPr>
        <w:spacing w:after="0"/>
        <w:ind w:left="0"/>
        <w:jc w:val="both"/>
      </w:pPr>
      <w:r>
        <w:rPr>
          <w:rFonts w:ascii="Times New Roman"/>
          <w:b w:val="false"/>
          <w:i w:val="false"/>
          <w:color w:val="000000"/>
          <w:sz w:val="28"/>
        </w:rPr>
        <w:t>
      2. Порядок формирования контингента обучающихся, организации и прохождения переподготовки и повышения квалификации сотрудниками определяется первым руководителем специального государственного органа.</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в редакции Закона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 Принесение присяги сотрудниками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1 предусматривается в редакции Закона РК от 10.06.2026 </w:t>
      </w:r>
      <w:r>
        <w:rPr>
          <w:rFonts w:ascii="Times New Roman"/>
          <w:b w:val="false"/>
          <w:i w:val="false"/>
          <w:color w:val="ff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Присягу принимают:</w:t>
      </w:r>
    </w:p>
    <w:bookmarkStart w:name="z120" w:id="122"/>
    <w:p>
      <w:pPr>
        <w:spacing w:after="0"/>
        <w:ind w:left="0"/>
        <w:jc w:val="both"/>
      </w:pPr>
      <w:r>
        <w:rPr>
          <w:rFonts w:ascii="Times New Roman"/>
          <w:b w:val="false"/>
          <w:i w:val="false"/>
          <w:color w:val="000000"/>
          <w:sz w:val="28"/>
        </w:rPr>
        <w:t>
      1) лица, поступившие на службу в специальные государственные органы, ранее не принимавшие военную присягу или присягу сотрудника;</w:t>
      </w:r>
    </w:p>
    <w:bookmarkEnd w:id="122"/>
    <w:bookmarkStart w:name="z121" w:id="123"/>
    <w:p>
      <w:pPr>
        <w:spacing w:after="0"/>
        <w:ind w:left="0"/>
        <w:jc w:val="both"/>
      </w:pPr>
      <w:r>
        <w:rPr>
          <w:rFonts w:ascii="Times New Roman"/>
          <w:b w:val="false"/>
          <w:i w:val="false"/>
          <w:color w:val="000000"/>
          <w:sz w:val="28"/>
        </w:rPr>
        <w:t>
      2) курсанты, слушатели, ранее не принимавшие военной присяги или присяги сотрудника;</w:t>
      </w:r>
    </w:p>
    <w:bookmarkEnd w:id="123"/>
    <w:bookmarkStart w:name="z122" w:id="124"/>
    <w:p>
      <w:pPr>
        <w:spacing w:after="0"/>
        <w:ind w:left="0"/>
        <w:jc w:val="both"/>
      </w:pPr>
      <w:r>
        <w:rPr>
          <w:rFonts w:ascii="Times New Roman"/>
          <w:b w:val="false"/>
          <w:i w:val="false"/>
          <w:color w:val="000000"/>
          <w:sz w:val="28"/>
        </w:rPr>
        <w:t>
      3) должностные лица специальных государственных органов, ранее по каким-либо причинам не принявшие военную присягу или присягу сотрудника.</w:t>
      </w:r>
    </w:p>
    <w:bookmarkEnd w:id="124"/>
    <w:bookmarkStart w:name="z123" w:id="125"/>
    <w:p>
      <w:pPr>
        <w:spacing w:after="0"/>
        <w:ind w:left="0"/>
        <w:jc w:val="both"/>
      </w:pPr>
      <w:r>
        <w:rPr>
          <w:rFonts w:ascii="Times New Roman"/>
          <w:b w:val="false"/>
          <w:i w:val="false"/>
          <w:color w:val="000000"/>
          <w:sz w:val="28"/>
        </w:rPr>
        <w:t>
      2. Текст присяги сотрудников и порядок ее принесения утверждаются Президентом Республики Казахстан.</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 предусматривается в редакции Закона РК от 10.06.2026 </w:t>
      </w:r>
      <w:r>
        <w:rPr>
          <w:rFonts w:ascii="Times New Roman"/>
          <w:b w:val="false"/>
          <w:i w:val="false"/>
          <w:color w:val="ff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Ответственность за своевременное принятие присяги сотрудниками, организация и учет ее принятия возлагаются на руководителей подразделений и кадровые аппараты специальных государственных органов.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изменением, внесенным Законом РК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Статья 14 предусматривается в редакции Закона РК от 10.06.2026 </w:t>
      </w:r>
      <w:r>
        <w:rPr>
          <w:rFonts w:ascii="Times New Roman"/>
          <w:b w:val="false"/>
          <w:i w:val="false"/>
          <w:color w:val="ff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 Профессиональная адаптация лиц, поступивших на службу в специальные государственные органы</w:t>
      </w:r>
    </w:p>
    <w:bookmarkStart w:name="z126" w:id="126"/>
    <w:p>
      <w:pPr>
        <w:spacing w:after="0"/>
        <w:ind w:left="0"/>
        <w:jc w:val="both"/>
      </w:pPr>
      <w:r>
        <w:rPr>
          <w:rFonts w:ascii="Times New Roman"/>
          <w:b w:val="false"/>
          <w:i w:val="false"/>
          <w:color w:val="000000"/>
          <w:sz w:val="28"/>
        </w:rPr>
        <w:t>
      1. Лица, поступившие на службу в специальные государственные органы, проходят адаптацию к оперативно-служебной деятельности подразделения.</w:t>
      </w:r>
    </w:p>
    <w:bookmarkEnd w:id="126"/>
    <w:bookmarkStart w:name="z127" w:id="127"/>
    <w:p>
      <w:pPr>
        <w:spacing w:after="0"/>
        <w:ind w:left="0"/>
        <w:jc w:val="both"/>
      </w:pPr>
      <w:r>
        <w:rPr>
          <w:rFonts w:ascii="Times New Roman"/>
          <w:b w:val="false"/>
          <w:i w:val="false"/>
          <w:color w:val="000000"/>
          <w:sz w:val="28"/>
        </w:rPr>
        <w:t>
      2. Работа по адаптации осуществляется с целью скорейшего приобщения сотрудников к требованиям занимаемой должности, качественному выполнению возложенных обязанностей, эффективного формирования у них необходимых профессиональных качеств и освоения ценностей и норм корпоративной культуры специальных государственных органов.</w:t>
      </w:r>
    </w:p>
    <w:bookmarkEnd w:id="127"/>
    <w:bookmarkStart w:name="z128" w:id="128"/>
    <w:p>
      <w:pPr>
        <w:spacing w:after="0"/>
        <w:ind w:left="0"/>
        <w:jc w:val="both"/>
      </w:pPr>
      <w:r>
        <w:rPr>
          <w:rFonts w:ascii="Times New Roman"/>
          <w:b w:val="false"/>
          <w:i w:val="false"/>
          <w:color w:val="000000"/>
          <w:sz w:val="28"/>
        </w:rPr>
        <w:t>
      3. Работа по профессиональной адаптации сотрудников проводится на плановой основе и состоит из комплекса развивающих мероприятий, включающих также наставническую работу.</w:t>
      </w:r>
    </w:p>
    <w:bookmarkEnd w:id="128"/>
    <w:bookmarkStart w:name="z129" w:id="129"/>
    <w:p>
      <w:pPr>
        <w:spacing w:after="0"/>
        <w:ind w:left="0"/>
        <w:jc w:val="both"/>
      </w:pPr>
      <w:r>
        <w:rPr>
          <w:rFonts w:ascii="Times New Roman"/>
          <w:b w:val="false"/>
          <w:i w:val="false"/>
          <w:color w:val="000000"/>
          <w:sz w:val="28"/>
        </w:rPr>
        <w:t>
      Порядок организации работы по адаптации сотрудников определяется первым руководителем специального государственного органа.</w:t>
      </w:r>
    </w:p>
    <w:bookmarkEnd w:id="129"/>
    <w:bookmarkStart w:name="z130" w:id="130"/>
    <w:p>
      <w:pPr>
        <w:spacing w:after="0"/>
        <w:ind w:left="0"/>
        <w:jc w:val="left"/>
      </w:pPr>
      <w:r>
        <w:rPr>
          <w:rFonts w:ascii="Times New Roman"/>
          <w:b/>
          <w:i w:val="false"/>
          <w:color w:val="000000"/>
        </w:rPr>
        <w:t xml:space="preserve"> Глава 3. ПРАВОВОЕ ПОЛОЖЕНИЕ СОТРУДНИКОВ</w:t>
      </w:r>
    </w:p>
    <w:bookmarkEnd w:id="130"/>
    <w:p>
      <w:pPr>
        <w:spacing w:after="0"/>
        <w:ind w:left="0"/>
        <w:jc w:val="both"/>
      </w:pPr>
      <w:r>
        <w:rPr>
          <w:rFonts w:ascii="Times New Roman"/>
          <w:b/>
          <w:i w:val="false"/>
          <w:color w:val="000000"/>
          <w:sz w:val="28"/>
        </w:rPr>
        <w:t>Статья 15. Статус сотрудников и их правовые гарантии</w:t>
      </w:r>
    </w:p>
    <w:bookmarkStart w:name="z132" w:id="131"/>
    <w:p>
      <w:pPr>
        <w:spacing w:after="0"/>
        <w:ind w:left="0"/>
        <w:jc w:val="both"/>
      </w:pPr>
      <w:r>
        <w:rPr>
          <w:rFonts w:ascii="Times New Roman"/>
          <w:b w:val="false"/>
          <w:i w:val="false"/>
          <w:color w:val="000000"/>
          <w:sz w:val="28"/>
        </w:rPr>
        <w:t>
      1. Сотрудники являются представителями государственной власти и находятся под защитой государства.</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Ч.2 пункта 1 предусматривается в редакции Закона РК от 10.06.2026 </w:t>
      </w:r>
      <w:r>
        <w:rPr>
          <w:rFonts w:ascii="Times New Roman"/>
          <w:b w:val="false"/>
          <w:i w:val="false"/>
          <w:color w:val="ff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Статус сотрудника гражданин приобретает со дня поступления на службу и утрачивает его со дня исключения из списков личного состава специального государственного органа в связи с увольнением со службы.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предусматривается в редакции Закона РК от 10.06.2026 </w:t>
      </w:r>
      <w:r>
        <w:rPr>
          <w:rFonts w:ascii="Times New Roman"/>
          <w:b w:val="false"/>
          <w:i w:val="false"/>
          <w:color w:val="ff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Требования сотрудников, предусмотренные законами Республики Казахстан (далее – законные требования), обязательны для исполнения всеми гражданами и должностными лицами.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3 предусматривается изменение Законом РК от 10.06.2026 </w:t>
      </w:r>
      <w:r>
        <w:rPr>
          <w:rFonts w:ascii="Times New Roman"/>
          <w:b w:val="false"/>
          <w:i w:val="false"/>
          <w:color w:val="ff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Сотрудники при выполнении возложенных на них обязанностей подчиняются только руководителю специального государственного органа, непосредственным и уполномоченным руководителям, за исключением случаев, предусмотренных законами Республики Казахстан.</w:t>
      </w:r>
    </w:p>
    <w:bookmarkStart w:name="z136" w:id="132"/>
    <w:p>
      <w:pPr>
        <w:spacing w:after="0"/>
        <w:ind w:left="0"/>
        <w:jc w:val="both"/>
      </w:pPr>
      <w:r>
        <w:rPr>
          <w:rFonts w:ascii="Times New Roman"/>
          <w:b w:val="false"/>
          <w:i w:val="false"/>
          <w:color w:val="000000"/>
          <w:sz w:val="28"/>
        </w:rPr>
        <w:t>
      4. Никто не вправе вмешиваться в деятельность сотрудников, кроме лиц, прямо уполномоченных на то законами Республики Казахстан. Противоправное вмешательство в деятельность сотрудников влечет установленную законами Республики Казахстан ответственность.</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5 предусматривается в редакции Закона РК от 10.06.2026 </w:t>
      </w:r>
      <w:r>
        <w:rPr>
          <w:rFonts w:ascii="Times New Roman"/>
          <w:b w:val="false"/>
          <w:i w:val="false"/>
          <w:color w:val="ff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При получении приказа или указания, противоречащих законам Республики Казахстан, сотрудник обязан руководствоваться только законами Республики Казахстан.</w:t>
      </w:r>
    </w:p>
    <w:bookmarkStart w:name="z138" w:id="133"/>
    <w:p>
      <w:pPr>
        <w:spacing w:after="0"/>
        <w:ind w:left="0"/>
        <w:jc w:val="both"/>
      </w:pPr>
      <w:r>
        <w:rPr>
          <w:rFonts w:ascii="Times New Roman"/>
          <w:b w:val="false"/>
          <w:i w:val="false"/>
          <w:color w:val="000000"/>
          <w:sz w:val="28"/>
        </w:rPr>
        <w:t>
      Руководителям запрещается отдавать приказы и распоряжения, не имеющие отношения к исполнению обязанностей службы или направленные на нарушение законодательства Республики Казахстан.</w:t>
      </w:r>
    </w:p>
    <w:bookmarkEnd w:id="133"/>
    <w:bookmarkStart w:name="z139" w:id="134"/>
    <w:p>
      <w:pPr>
        <w:spacing w:after="0"/>
        <w:ind w:left="0"/>
        <w:jc w:val="both"/>
      </w:pPr>
      <w:r>
        <w:rPr>
          <w:rFonts w:ascii="Times New Roman"/>
          <w:b w:val="false"/>
          <w:i w:val="false"/>
          <w:color w:val="000000"/>
          <w:sz w:val="28"/>
        </w:rPr>
        <w:t>
      Приказы отдаются исключительно в письменной форме, кроме случаев боевых действий, выполнения задач в условиях чрезвычайного положения, а также проведения оперативно-розыскных, контрразведывательных мероприятий.</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6 предусматривается изменение Законом РК от 10.06.2026 </w:t>
      </w:r>
      <w:r>
        <w:rPr>
          <w:rFonts w:ascii="Times New Roman"/>
          <w:b w:val="false"/>
          <w:i w:val="false"/>
          <w:color w:val="ff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Сотрудники имеют право на обжалование принимаемых в отношении их решений и действий (бездействия) вышестоящим должностным лицам, в суд в порядке, установленном законами Республики Казахстан.</w:t>
      </w:r>
    </w:p>
    <w:bookmarkStart w:name="z1215" w:id="135"/>
    <w:p>
      <w:pPr>
        <w:spacing w:after="0"/>
        <w:ind w:left="0"/>
        <w:jc w:val="both"/>
      </w:pPr>
      <w:r>
        <w:rPr>
          <w:rFonts w:ascii="Times New Roman"/>
          <w:b w:val="false"/>
          <w:i w:val="false"/>
          <w:color w:val="000000"/>
          <w:sz w:val="28"/>
        </w:rPr>
        <w:t>
      Доведение принятых решений и (или) указаний до сведения сотрудников осуществляется в порядке, определенном уставом внутренней службы специальных государственных органов, утверждаемым приказом первого руководителя специального государственного органа.</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с изменениями, внесенными законами РК от 28.12.2016 </w:t>
      </w:r>
      <w:r>
        <w:rPr>
          <w:rFonts w:ascii="Times New Roman"/>
          <w:b w:val="false"/>
          <w:i w:val="false"/>
          <w:color w:val="000000"/>
          <w:sz w:val="28"/>
        </w:rPr>
        <w:t>№ 36-VІ</w:t>
      </w:r>
      <w:r>
        <w:rPr>
          <w:rFonts w:ascii="Times New Roman"/>
          <w:b w:val="false"/>
          <w:i w:val="false"/>
          <w:color w:val="ff0000"/>
          <w:sz w:val="28"/>
        </w:rPr>
        <w:t xml:space="preserve"> (вводится в действие по истечении двух месяцев после дня его первого официального опубликования);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 от 23.12.2023 </w:t>
      </w:r>
      <w:r>
        <w:rPr>
          <w:rFonts w:ascii="Times New Roman"/>
          <w:b w:val="false"/>
          <w:i w:val="false"/>
          <w:color w:val="000000"/>
          <w:sz w:val="28"/>
        </w:rPr>
        <w:t>№ 51-VIII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заголовок статьи 16 предусматриваются изменения Законом РК от 10.06.2026 </w:t>
      </w:r>
      <w:r>
        <w:rPr>
          <w:rFonts w:ascii="Times New Roman"/>
          <w:b w:val="false"/>
          <w:i w:val="false"/>
          <w:color w:val="ff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 Исполнение обязанностей</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абзац 1 статьи 16 предусматриваются изменения Законом РК от 10.06.2026 </w:t>
      </w:r>
      <w:r>
        <w:rPr>
          <w:rFonts w:ascii="Times New Roman"/>
          <w:b w:val="false"/>
          <w:i w:val="false"/>
          <w:color w:val="ff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Сотрудники считаются исполняющими обязанности службы в случаях:</w:t>
      </w:r>
    </w:p>
    <w:bookmarkStart w:name="z143" w:id="136"/>
    <w:p>
      <w:pPr>
        <w:spacing w:after="0"/>
        <w:ind w:left="0"/>
        <w:jc w:val="both"/>
      </w:pPr>
      <w:r>
        <w:rPr>
          <w:rFonts w:ascii="Times New Roman"/>
          <w:b w:val="false"/>
          <w:i w:val="false"/>
          <w:color w:val="000000"/>
          <w:sz w:val="28"/>
        </w:rPr>
        <w:t>
      1) исполнения должностных обязанностей;</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 предусматривается в редакции Закона РК от 10.06.2026 </w:t>
      </w:r>
      <w:r>
        <w:rPr>
          <w:rFonts w:ascii="Times New Roman"/>
          <w:b w:val="false"/>
          <w:i w:val="false"/>
          <w:color w:val="ff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участия в боевых действиях, выполнения задач в условиях чрезвычайного или военного положения, а также в условиях вооруженных конфликтов;</w:t>
      </w:r>
    </w:p>
    <w:bookmarkStart w:name="z145" w:id="137"/>
    <w:p>
      <w:pPr>
        <w:spacing w:after="0"/>
        <w:ind w:left="0"/>
        <w:jc w:val="both"/>
      </w:pPr>
      <w:r>
        <w:rPr>
          <w:rFonts w:ascii="Times New Roman"/>
          <w:b w:val="false"/>
          <w:i w:val="false"/>
          <w:color w:val="000000"/>
          <w:sz w:val="28"/>
        </w:rPr>
        <w:t>
      3) участия в миротворческих операциях по поддержанию мира и безопасности;</w:t>
      </w:r>
    </w:p>
    <w:bookmarkEnd w:id="137"/>
    <w:bookmarkStart w:name="z146" w:id="138"/>
    <w:p>
      <w:pPr>
        <w:spacing w:after="0"/>
        <w:ind w:left="0"/>
        <w:jc w:val="both"/>
      </w:pPr>
      <w:r>
        <w:rPr>
          <w:rFonts w:ascii="Times New Roman"/>
          <w:b w:val="false"/>
          <w:i w:val="false"/>
          <w:color w:val="000000"/>
          <w:sz w:val="28"/>
        </w:rPr>
        <w:t>
      4) участия в ликвидации чрезвычайных ситуаций природного и техногенного характера и их последствий;</w:t>
      </w:r>
    </w:p>
    <w:bookmarkEnd w:id="138"/>
    <w:bookmarkStart w:name="z147" w:id="139"/>
    <w:p>
      <w:pPr>
        <w:spacing w:after="0"/>
        <w:ind w:left="0"/>
        <w:jc w:val="both"/>
      </w:pPr>
      <w:r>
        <w:rPr>
          <w:rFonts w:ascii="Times New Roman"/>
          <w:b w:val="false"/>
          <w:i w:val="false"/>
          <w:color w:val="000000"/>
          <w:sz w:val="28"/>
        </w:rPr>
        <w:t>
      5) участия в учениях;</w:t>
      </w:r>
    </w:p>
    <w:bookmarkEnd w:id="139"/>
    <w:bookmarkStart w:name="z148" w:id="140"/>
    <w:p>
      <w:pPr>
        <w:spacing w:after="0"/>
        <w:ind w:left="0"/>
        <w:jc w:val="both"/>
      </w:pPr>
      <w:r>
        <w:rPr>
          <w:rFonts w:ascii="Times New Roman"/>
          <w:b w:val="false"/>
          <w:i w:val="false"/>
          <w:color w:val="000000"/>
          <w:sz w:val="28"/>
        </w:rPr>
        <w:t>
      6) нахождения на территории служебных объектов, а также иных местах в течение установленного распорядком дня служебного времени или в другое время, если это вызвано служебной необходимостью;</w:t>
      </w:r>
    </w:p>
    <w:bookmarkEnd w:id="140"/>
    <w:bookmarkStart w:name="z149" w:id="141"/>
    <w:p>
      <w:pPr>
        <w:spacing w:after="0"/>
        <w:ind w:left="0"/>
        <w:jc w:val="both"/>
      </w:pPr>
      <w:r>
        <w:rPr>
          <w:rFonts w:ascii="Times New Roman"/>
          <w:b w:val="false"/>
          <w:i w:val="false"/>
          <w:color w:val="000000"/>
          <w:sz w:val="28"/>
        </w:rPr>
        <w:t>
      7) нахождения в служебной командировке;</w:t>
      </w:r>
    </w:p>
    <w:bookmarkEnd w:id="141"/>
    <w:bookmarkStart w:name="z150" w:id="142"/>
    <w:p>
      <w:pPr>
        <w:spacing w:after="0"/>
        <w:ind w:left="0"/>
        <w:jc w:val="both"/>
      </w:pPr>
      <w:r>
        <w:rPr>
          <w:rFonts w:ascii="Times New Roman"/>
          <w:b w:val="false"/>
          <w:i w:val="false"/>
          <w:color w:val="000000"/>
          <w:sz w:val="28"/>
        </w:rPr>
        <w:t>
      8) нахождения на службе, следования к месту службы и обратно;</w:t>
      </w:r>
    </w:p>
    <w:bookmarkEnd w:id="142"/>
    <w:bookmarkStart w:name="z151" w:id="143"/>
    <w:p>
      <w:pPr>
        <w:spacing w:after="0"/>
        <w:ind w:left="0"/>
        <w:jc w:val="both"/>
      </w:pPr>
      <w:r>
        <w:rPr>
          <w:rFonts w:ascii="Times New Roman"/>
          <w:b w:val="false"/>
          <w:i w:val="false"/>
          <w:color w:val="000000"/>
          <w:sz w:val="28"/>
        </w:rPr>
        <w:t>
      9) нахождения на лечении или медицинском обследовании (освидетельствовании), следования к месту лечения или медицинского обследования (освидетельствования) и обратно;</w:t>
      </w:r>
    </w:p>
    <w:bookmarkEnd w:id="143"/>
    <w:bookmarkStart w:name="z152" w:id="144"/>
    <w:p>
      <w:pPr>
        <w:spacing w:after="0"/>
        <w:ind w:left="0"/>
        <w:jc w:val="both"/>
      </w:pPr>
      <w:r>
        <w:rPr>
          <w:rFonts w:ascii="Times New Roman"/>
          <w:b w:val="false"/>
          <w:i w:val="false"/>
          <w:color w:val="000000"/>
          <w:sz w:val="28"/>
        </w:rPr>
        <w:t>
      10) прохождения специальных сборов;</w:t>
      </w:r>
    </w:p>
    <w:bookmarkEnd w:id="144"/>
    <w:bookmarkStart w:name="z153" w:id="145"/>
    <w:p>
      <w:pPr>
        <w:spacing w:after="0"/>
        <w:ind w:left="0"/>
        <w:jc w:val="both"/>
      </w:pPr>
      <w:r>
        <w:rPr>
          <w:rFonts w:ascii="Times New Roman"/>
          <w:b w:val="false"/>
          <w:i w:val="false"/>
          <w:color w:val="000000"/>
          <w:sz w:val="28"/>
        </w:rPr>
        <w:t>
      11) нахождения в плену, в положении заложника или интернированного;</w:t>
      </w:r>
    </w:p>
    <w:bookmarkEnd w:id="145"/>
    <w:bookmarkStart w:name="z154" w:id="146"/>
    <w:p>
      <w:pPr>
        <w:spacing w:after="0"/>
        <w:ind w:left="0"/>
        <w:jc w:val="both"/>
      </w:pPr>
      <w:r>
        <w:rPr>
          <w:rFonts w:ascii="Times New Roman"/>
          <w:b w:val="false"/>
          <w:i w:val="false"/>
          <w:color w:val="000000"/>
          <w:sz w:val="28"/>
        </w:rPr>
        <w:t>
      12) защиты жизни, здоровья личности;</w:t>
      </w:r>
    </w:p>
    <w:bookmarkEnd w:id="146"/>
    <w:bookmarkStart w:name="z155" w:id="147"/>
    <w:p>
      <w:pPr>
        <w:spacing w:after="0"/>
        <w:ind w:left="0"/>
        <w:jc w:val="both"/>
      </w:pPr>
      <w:r>
        <w:rPr>
          <w:rFonts w:ascii="Times New Roman"/>
          <w:b w:val="false"/>
          <w:i w:val="false"/>
          <w:color w:val="000000"/>
          <w:sz w:val="28"/>
        </w:rPr>
        <w:t>
      13) оказания помощи специальным государственным и правоохранительным органам по защите прав и свобод человека и гражданина, охране правопорядка и обеспечению общественной безопасности;</w:t>
      </w:r>
    </w:p>
    <w:bookmarkEnd w:id="147"/>
    <w:bookmarkStart w:name="z156" w:id="148"/>
    <w:p>
      <w:pPr>
        <w:spacing w:after="0"/>
        <w:ind w:left="0"/>
        <w:jc w:val="both"/>
      </w:pPr>
      <w:r>
        <w:rPr>
          <w:rFonts w:ascii="Times New Roman"/>
          <w:b w:val="false"/>
          <w:i w:val="false"/>
          <w:color w:val="000000"/>
          <w:sz w:val="28"/>
        </w:rPr>
        <w:t>
      14) совершения иных действий, признанных судом совершенными в интересах личности, общества и государства.</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изменением, внесенным Законом РК от 11.04.2014 </w:t>
      </w:r>
      <w:r>
        <w:rPr>
          <w:rFonts w:ascii="Times New Roman"/>
          <w:b w:val="false"/>
          <w:i w:val="false"/>
          <w:color w:val="000000"/>
          <w:sz w:val="28"/>
        </w:rPr>
        <w:t>№ 189-V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 Права сотрудников, связанные с прохождением службы</w:t>
      </w:r>
    </w:p>
    <w:bookmarkStart w:name="z158" w:id="149"/>
    <w:p>
      <w:pPr>
        <w:spacing w:after="0"/>
        <w:ind w:left="0"/>
        <w:jc w:val="both"/>
      </w:pPr>
      <w:r>
        <w:rPr>
          <w:rFonts w:ascii="Times New Roman"/>
          <w:b w:val="false"/>
          <w:i w:val="false"/>
          <w:color w:val="000000"/>
          <w:sz w:val="28"/>
        </w:rPr>
        <w:t>
      1. Сотрудники имеют право на:</w:t>
      </w:r>
    </w:p>
    <w:bookmarkEnd w:id="149"/>
    <w:bookmarkStart w:name="z159" w:id="150"/>
    <w:p>
      <w:pPr>
        <w:spacing w:after="0"/>
        <w:ind w:left="0"/>
        <w:jc w:val="both"/>
      </w:pPr>
      <w:r>
        <w:rPr>
          <w:rFonts w:ascii="Times New Roman"/>
          <w:b w:val="false"/>
          <w:i w:val="false"/>
          <w:color w:val="000000"/>
          <w:sz w:val="28"/>
        </w:rPr>
        <w:t>
      1) получение в установленном порядке информации и материалов,</w:t>
      </w:r>
    </w:p>
    <w:bookmarkEnd w:id="150"/>
    <w:bookmarkStart w:name="z160" w:id="151"/>
    <w:p>
      <w:pPr>
        <w:spacing w:after="0"/>
        <w:ind w:left="0"/>
        <w:jc w:val="both"/>
      </w:pPr>
      <w:r>
        <w:rPr>
          <w:rFonts w:ascii="Times New Roman"/>
          <w:b w:val="false"/>
          <w:i w:val="false"/>
          <w:color w:val="000000"/>
          <w:sz w:val="28"/>
        </w:rPr>
        <w:t>
      необходимых для исполнения должностных обязанностей;</w:t>
      </w:r>
    </w:p>
    <w:bookmarkEnd w:id="151"/>
    <w:bookmarkStart w:name="z161" w:id="152"/>
    <w:p>
      <w:pPr>
        <w:spacing w:after="0"/>
        <w:ind w:left="0"/>
        <w:jc w:val="both"/>
      </w:pPr>
      <w:r>
        <w:rPr>
          <w:rFonts w:ascii="Times New Roman"/>
          <w:b w:val="false"/>
          <w:i w:val="false"/>
          <w:color w:val="000000"/>
          <w:sz w:val="28"/>
        </w:rPr>
        <w:t>
      2) ознакомление с документами, определяющими их права и должностные обязанности;</w:t>
      </w:r>
    </w:p>
    <w:bookmarkEnd w:id="152"/>
    <w:bookmarkStart w:name="z162" w:id="153"/>
    <w:p>
      <w:pPr>
        <w:spacing w:after="0"/>
        <w:ind w:left="0"/>
        <w:jc w:val="both"/>
      </w:pPr>
      <w:r>
        <w:rPr>
          <w:rFonts w:ascii="Times New Roman"/>
          <w:b w:val="false"/>
          <w:i w:val="false"/>
          <w:color w:val="000000"/>
          <w:sz w:val="28"/>
        </w:rPr>
        <w:t>
      3) доступ в установленном порядке в связи с исполнением должностных обязанностей в государственные органы, организации независимо от их организационно-правовой формы;</w:t>
      </w:r>
    </w:p>
    <w:bookmarkEnd w:id="153"/>
    <w:bookmarkStart w:name="z163" w:id="154"/>
    <w:p>
      <w:pPr>
        <w:spacing w:after="0"/>
        <w:ind w:left="0"/>
        <w:jc w:val="both"/>
      </w:pPr>
      <w:r>
        <w:rPr>
          <w:rFonts w:ascii="Times New Roman"/>
          <w:b w:val="false"/>
          <w:i w:val="false"/>
          <w:color w:val="000000"/>
          <w:sz w:val="28"/>
        </w:rPr>
        <w:t>
      4) доступ в установленном порядке к сведениям, составляющим государственные секреты и иную охраняемую законом тайну, если исполнение должностных обязанностей связано с использованием таких сведений;</w:t>
      </w:r>
    </w:p>
    <w:bookmarkEnd w:id="154"/>
    <w:bookmarkStart w:name="z164" w:id="155"/>
    <w:p>
      <w:pPr>
        <w:spacing w:after="0"/>
        <w:ind w:left="0"/>
        <w:jc w:val="both"/>
      </w:pPr>
      <w:r>
        <w:rPr>
          <w:rFonts w:ascii="Times New Roman"/>
          <w:b w:val="false"/>
          <w:i w:val="false"/>
          <w:color w:val="000000"/>
          <w:sz w:val="28"/>
        </w:rPr>
        <w:t>
      5) продвижение по службе с учетом результатов служебной деятельности, стажа службы и уровня квалификации;</w:t>
      </w:r>
    </w:p>
    <w:bookmarkEnd w:id="155"/>
    <w:bookmarkStart w:name="z165" w:id="156"/>
    <w:p>
      <w:pPr>
        <w:spacing w:after="0"/>
        <w:ind w:left="0"/>
        <w:jc w:val="both"/>
      </w:pPr>
      <w:r>
        <w:rPr>
          <w:rFonts w:ascii="Times New Roman"/>
          <w:b w:val="false"/>
          <w:i w:val="false"/>
          <w:color w:val="000000"/>
          <w:sz w:val="28"/>
        </w:rPr>
        <w:t>
      6) ознакомление с отзывами об их служебной деятельности и другими документами до внесения их в личное дело, материалами личного дела (за исключением материалов специальной проверки, содержащих сведения, составляющие государственные секреты), а также на приобщение к личному делу их письменных объяснений и других документов и материалов;</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7) предусматривается в редакции Закона РК от 10.06.2026 </w:t>
      </w:r>
      <w:r>
        <w:rPr>
          <w:rFonts w:ascii="Times New Roman"/>
          <w:b w:val="false"/>
          <w:i w:val="false"/>
          <w:color w:val="ff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переподготовку и повышение квалификации в порядке, установленном настоящим Законом и иными нормативными правовыми актами Республики Казахстан;</w:t>
      </w:r>
    </w:p>
    <w:bookmarkStart w:name="z317" w:id="157"/>
    <w:p>
      <w:pPr>
        <w:spacing w:after="0"/>
        <w:ind w:left="0"/>
        <w:jc w:val="both"/>
      </w:pPr>
      <w:r>
        <w:rPr>
          <w:rFonts w:ascii="Times New Roman"/>
          <w:b w:val="false"/>
          <w:i w:val="false"/>
          <w:color w:val="000000"/>
          <w:sz w:val="28"/>
        </w:rPr>
        <w:t>
      7-1) прохождение стажировки в порядке, определяемом первым руководителем специального государственного органа;</w:t>
      </w:r>
    </w:p>
    <w:bookmarkEnd w:id="157"/>
    <w:p>
      <w:pPr>
        <w:spacing w:after="0"/>
        <w:ind w:left="0"/>
        <w:jc w:val="both"/>
      </w:pPr>
      <w:r>
        <w:rPr>
          <w:rFonts w:ascii="Times New Roman"/>
          <w:b w:val="false"/>
          <w:i w:val="false"/>
          <w:color w:val="000000"/>
          <w:sz w:val="28"/>
        </w:rPr>
        <w:t>
      7-2) поступление по согласованию с уполномоченным руководителем (кроме курсантов и слушателей) в организации образования Республики Казахстан и иностранного государства, реализующие программы высшего и послевузовского образования, в порядке, установленном законодательством Республики Казахстан;</w:t>
      </w:r>
    </w:p>
    <w:bookmarkStart w:name="z167" w:id="158"/>
    <w:p>
      <w:pPr>
        <w:spacing w:after="0"/>
        <w:ind w:left="0"/>
        <w:jc w:val="both"/>
      </w:pPr>
      <w:r>
        <w:rPr>
          <w:rFonts w:ascii="Times New Roman"/>
          <w:b w:val="false"/>
          <w:i w:val="false"/>
          <w:color w:val="000000"/>
          <w:sz w:val="28"/>
        </w:rPr>
        <w:t>
      8) государственную защиту своей жизни, здоровья и имущества, жизни, здоровья и имущества членов своей семьи в соответствии с законодательством Республики Казахстан;</w:t>
      </w:r>
    </w:p>
    <w:bookmarkEnd w:id="158"/>
    <w:bookmarkStart w:name="z168" w:id="159"/>
    <w:p>
      <w:pPr>
        <w:spacing w:after="0"/>
        <w:ind w:left="0"/>
        <w:jc w:val="both"/>
      </w:pPr>
      <w:r>
        <w:rPr>
          <w:rFonts w:ascii="Times New Roman"/>
          <w:b w:val="false"/>
          <w:i w:val="false"/>
          <w:color w:val="000000"/>
          <w:sz w:val="28"/>
        </w:rPr>
        <w:t>
      9) защиту персональных данных сотрудника и членов его семьи;</w:t>
      </w:r>
    </w:p>
    <w:bookmarkEnd w:id="159"/>
    <w:bookmarkStart w:name="z166" w:id="160"/>
    <w:p>
      <w:pPr>
        <w:spacing w:after="0"/>
        <w:ind w:left="0"/>
        <w:jc w:val="both"/>
      </w:pPr>
      <w:r>
        <w:rPr>
          <w:rFonts w:ascii="Times New Roman"/>
          <w:b w:val="false"/>
          <w:i w:val="false"/>
          <w:color w:val="000000"/>
          <w:sz w:val="28"/>
        </w:rPr>
        <w:t>
      10) обращение к вышестоящим в порядке подчиненности должностным лицам, в вышестоящие органы или в суд для защиты своих прав и законных интересов, а также для разрешения индивидуальных споров, связанных с прохождением службы;</w:t>
      </w:r>
    </w:p>
    <w:bookmarkEnd w:id="160"/>
    <w:bookmarkStart w:name="z170" w:id="161"/>
    <w:p>
      <w:pPr>
        <w:spacing w:after="0"/>
        <w:ind w:left="0"/>
        <w:jc w:val="both"/>
      </w:pPr>
      <w:r>
        <w:rPr>
          <w:rFonts w:ascii="Times New Roman"/>
          <w:b w:val="false"/>
          <w:i w:val="false"/>
          <w:color w:val="000000"/>
          <w:sz w:val="28"/>
        </w:rPr>
        <w:t>
      11) медицинское обеспечение и санаторно-курортное лечение;</w:t>
      </w:r>
    </w:p>
    <w:bookmarkEnd w:id="161"/>
    <w:bookmarkStart w:name="z171" w:id="162"/>
    <w:p>
      <w:pPr>
        <w:spacing w:after="0"/>
        <w:ind w:left="0"/>
        <w:jc w:val="both"/>
      </w:pPr>
      <w:r>
        <w:rPr>
          <w:rFonts w:ascii="Times New Roman"/>
          <w:b w:val="false"/>
          <w:i w:val="false"/>
          <w:color w:val="000000"/>
          <w:sz w:val="28"/>
        </w:rPr>
        <w:t>
      12) пенсионное обеспечение и социальную защиту;</w:t>
      </w:r>
    </w:p>
    <w:bookmarkEnd w:id="162"/>
    <w:bookmarkStart w:name="z172" w:id="163"/>
    <w:p>
      <w:pPr>
        <w:spacing w:after="0"/>
        <w:ind w:left="0"/>
        <w:jc w:val="both"/>
      </w:pPr>
      <w:r>
        <w:rPr>
          <w:rFonts w:ascii="Times New Roman"/>
          <w:b w:val="false"/>
          <w:i w:val="false"/>
          <w:color w:val="000000"/>
          <w:sz w:val="28"/>
        </w:rPr>
        <w:t>
      13) жилищное обеспечение;</w:t>
      </w:r>
    </w:p>
    <w:bookmarkEnd w:id="163"/>
    <w:bookmarkStart w:name="z173" w:id="164"/>
    <w:p>
      <w:pPr>
        <w:spacing w:after="0"/>
        <w:ind w:left="0"/>
        <w:jc w:val="both"/>
      </w:pPr>
      <w:r>
        <w:rPr>
          <w:rFonts w:ascii="Times New Roman"/>
          <w:b w:val="false"/>
          <w:i w:val="false"/>
          <w:color w:val="000000"/>
          <w:sz w:val="28"/>
        </w:rPr>
        <w:t>
      14) надлежащие организационно-технические и санитарные условия службы с учетом особенностей службы;</w:t>
      </w:r>
    </w:p>
    <w:bookmarkEnd w:id="164"/>
    <w:bookmarkStart w:name="z174" w:id="165"/>
    <w:p>
      <w:pPr>
        <w:spacing w:after="0"/>
        <w:ind w:left="0"/>
        <w:jc w:val="both"/>
      </w:pPr>
      <w:r>
        <w:rPr>
          <w:rFonts w:ascii="Times New Roman"/>
          <w:b w:val="false"/>
          <w:i w:val="false"/>
          <w:color w:val="000000"/>
          <w:sz w:val="28"/>
        </w:rPr>
        <w:t>
      15) отдых в соответствии с настоящим Законом и трудовым законодательством Республики Казахстан;</w:t>
      </w:r>
    </w:p>
    <w:bookmarkEnd w:id="165"/>
    <w:bookmarkStart w:name="z175" w:id="166"/>
    <w:p>
      <w:pPr>
        <w:spacing w:after="0"/>
        <w:ind w:left="0"/>
        <w:jc w:val="both"/>
      </w:pPr>
      <w:r>
        <w:rPr>
          <w:rFonts w:ascii="Times New Roman"/>
          <w:b w:val="false"/>
          <w:i w:val="false"/>
          <w:color w:val="000000"/>
          <w:sz w:val="28"/>
        </w:rPr>
        <w:t>
      16) осуществление преподавательской, научной, творческой деятельности.</w:t>
      </w:r>
    </w:p>
    <w:bookmarkEnd w:id="166"/>
    <w:bookmarkStart w:name="z176" w:id="167"/>
    <w:p>
      <w:pPr>
        <w:spacing w:after="0"/>
        <w:ind w:left="0"/>
        <w:jc w:val="both"/>
      </w:pPr>
      <w:r>
        <w:rPr>
          <w:rFonts w:ascii="Times New Roman"/>
          <w:b w:val="false"/>
          <w:i w:val="false"/>
          <w:color w:val="000000"/>
          <w:sz w:val="28"/>
        </w:rPr>
        <w:t>
      2. Сотрудникам в соответствии с возложенными на них задачами в пределах своей компетенции предоставляются иные права, предусмотренные законами Республики Казахстан, регулирующими деятельность специальных государственных органов.</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с изменениями, внесенными законами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23.12.2023 </w:t>
      </w:r>
      <w:r>
        <w:rPr>
          <w:rFonts w:ascii="Times New Roman"/>
          <w:b w:val="false"/>
          <w:i w:val="false"/>
          <w:color w:val="000000"/>
          <w:sz w:val="28"/>
        </w:rPr>
        <w:t>№ 51-VIII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 Обязанности сотрудников, связанные с прохождением службы</w:t>
      </w:r>
    </w:p>
    <w:bookmarkStart w:name="z178" w:id="168"/>
    <w:p>
      <w:pPr>
        <w:spacing w:after="0"/>
        <w:ind w:left="0"/>
        <w:jc w:val="both"/>
      </w:pPr>
      <w:r>
        <w:rPr>
          <w:rFonts w:ascii="Times New Roman"/>
          <w:b w:val="false"/>
          <w:i w:val="false"/>
          <w:color w:val="000000"/>
          <w:sz w:val="28"/>
        </w:rPr>
        <w:t>
      1. Сотрудники обязаны:</w:t>
      </w:r>
    </w:p>
    <w:bookmarkEnd w:id="168"/>
    <w:bookmarkStart w:name="z179" w:id="169"/>
    <w:p>
      <w:pPr>
        <w:spacing w:after="0"/>
        <w:ind w:left="0"/>
        <w:jc w:val="both"/>
      </w:pPr>
      <w:r>
        <w:rPr>
          <w:rFonts w:ascii="Times New Roman"/>
          <w:b w:val="false"/>
          <w:i w:val="false"/>
          <w:color w:val="000000"/>
          <w:sz w:val="28"/>
        </w:rPr>
        <w:t>
      1) соблюдать Конституцию и законодательство Республики Казахстан;</w:t>
      </w:r>
    </w:p>
    <w:bookmarkEnd w:id="169"/>
    <w:bookmarkStart w:name="z180" w:id="170"/>
    <w:p>
      <w:pPr>
        <w:spacing w:after="0"/>
        <w:ind w:left="0"/>
        <w:jc w:val="both"/>
      </w:pPr>
      <w:r>
        <w:rPr>
          <w:rFonts w:ascii="Times New Roman"/>
          <w:b w:val="false"/>
          <w:i w:val="false"/>
          <w:color w:val="000000"/>
          <w:sz w:val="28"/>
        </w:rPr>
        <w:t>
      2) обеспечивать соблюдение и защиту прав и свобод человека и гражданина, а также законных интересов физических и юридических лиц, государства;</w:t>
      </w:r>
    </w:p>
    <w:bookmarkEnd w:id="170"/>
    <w:bookmarkStart w:name="z181" w:id="171"/>
    <w:p>
      <w:pPr>
        <w:spacing w:after="0"/>
        <w:ind w:left="0"/>
        <w:jc w:val="both"/>
      </w:pPr>
      <w:r>
        <w:rPr>
          <w:rFonts w:ascii="Times New Roman"/>
          <w:b w:val="false"/>
          <w:i w:val="false"/>
          <w:color w:val="000000"/>
          <w:sz w:val="28"/>
        </w:rPr>
        <w:t>
      3) осуществлять полномочия в пределах предоставленных им прав и в соответствии с должностными обязанностями;</w:t>
      </w:r>
    </w:p>
    <w:bookmarkEnd w:id="171"/>
    <w:bookmarkStart w:name="z182" w:id="172"/>
    <w:p>
      <w:pPr>
        <w:spacing w:after="0"/>
        <w:ind w:left="0"/>
        <w:jc w:val="both"/>
      </w:pPr>
      <w:r>
        <w:rPr>
          <w:rFonts w:ascii="Times New Roman"/>
          <w:b w:val="false"/>
          <w:i w:val="false"/>
          <w:color w:val="000000"/>
          <w:sz w:val="28"/>
        </w:rPr>
        <w:t>
      4) соблюдать требования устава внутренней службы специальных государственных органов, утверждаемого приказом первого руководителя специального государственного органа, а также служебную и трудовую дисциплину;</w:t>
      </w:r>
    </w:p>
    <w:bookmarkEnd w:id="172"/>
    <w:bookmarkStart w:name="z183" w:id="173"/>
    <w:p>
      <w:pPr>
        <w:spacing w:after="0"/>
        <w:ind w:left="0"/>
        <w:jc w:val="both"/>
      </w:pPr>
      <w:r>
        <w:rPr>
          <w:rFonts w:ascii="Times New Roman"/>
          <w:b w:val="false"/>
          <w:i w:val="false"/>
          <w:color w:val="000000"/>
          <w:sz w:val="28"/>
        </w:rPr>
        <w:t>
      5) принимать на себя ограничения, установленные законами Республики Казахстан;</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6) предусматривается исключить Законом РК от 10.06.2026 </w:t>
      </w:r>
      <w:r>
        <w:rPr>
          <w:rFonts w:ascii="Times New Roman"/>
          <w:b w:val="false"/>
          <w:i w:val="false"/>
          <w:color w:val="ff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соблюдать нормы служебной этики, установленные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7) предусматривается в редакции Закона РК от 10.06.2026 </w:t>
      </w:r>
      <w:r>
        <w:rPr>
          <w:rFonts w:ascii="Times New Roman"/>
          <w:b w:val="false"/>
          <w:i w:val="false"/>
          <w:color w:val="ff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выполнять законные приказы и распоряжения руководителей, решения и указания вышестоящих органов и должностных лиц, изданные в пределах их полномочий;</w:t>
      </w:r>
    </w:p>
    <w:bookmarkStart w:name="z186" w:id="174"/>
    <w:p>
      <w:pPr>
        <w:spacing w:after="0"/>
        <w:ind w:left="0"/>
        <w:jc w:val="both"/>
      </w:pPr>
      <w:r>
        <w:rPr>
          <w:rFonts w:ascii="Times New Roman"/>
          <w:b w:val="false"/>
          <w:i w:val="false"/>
          <w:color w:val="000000"/>
          <w:sz w:val="28"/>
        </w:rPr>
        <w:t>
      8) хранить государственные секреты и иную охраняемую законом тайну, в том числе и после прекращения службы в течение времени, установленного законом, о чем дается подписка;</w:t>
      </w:r>
    </w:p>
    <w:bookmarkEnd w:id="174"/>
    <w:bookmarkStart w:name="z187" w:id="175"/>
    <w:p>
      <w:pPr>
        <w:spacing w:after="0"/>
        <w:ind w:left="0"/>
        <w:jc w:val="both"/>
      </w:pPr>
      <w:r>
        <w:rPr>
          <w:rFonts w:ascii="Times New Roman"/>
          <w:b w:val="false"/>
          <w:i w:val="false"/>
          <w:color w:val="000000"/>
          <w:sz w:val="28"/>
        </w:rPr>
        <w:t>
      9) сохранять в тайне получаемые при исполнении служебных обязанностей сведения, затрагивающие частную жизнь, честь и достоинство граждан, и не требовать от них предоставления такой информации, за исключением случаев, предусмотренных законами;</w:t>
      </w:r>
    </w:p>
    <w:bookmarkEnd w:id="175"/>
    <w:bookmarkStart w:name="z188" w:id="176"/>
    <w:p>
      <w:pPr>
        <w:spacing w:after="0"/>
        <w:ind w:left="0"/>
        <w:jc w:val="both"/>
      </w:pPr>
      <w:r>
        <w:rPr>
          <w:rFonts w:ascii="Times New Roman"/>
          <w:b w:val="false"/>
          <w:i w:val="false"/>
          <w:color w:val="000000"/>
          <w:sz w:val="28"/>
        </w:rPr>
        <w:t>
      10) обеспечивать сохранность государственного имущества;</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11) предусматривается изменение Законом РК от 10.06.2026 </w:t>
      </w:r>
      <w:r>
        <w:rPr>
          <w:rFonts w:ascii="Times New Roman"/>
          <w:b w:val="false"/>
          <w:i w:val="false"/>
          <w:color w:val="ff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подать рапорт в письменной форме и незамедлительно информировать непосредственного и уполномоченного руководителя в случаях, когда частные интересы сотрудника пересекаются или входят в противоречие с их полномочиями;</w:t>
      </w:r>
    </w:p>
    <w:bookmarkStart w:name="z190" w:id="177"/>
    <w:p>
      <w:pPr>
        <w:spacing w:after="0"/>
        <w:ind w:left="0"/>
        <w:jc w:val="both"/>
      </w:pPr>
      <w:r>
        <w:rPr>
          <w:rFonts w:ascii="Times New Roman"/>
          <w:b w:val="false"/>
          <w:i w:val="false"/>
          <w:color w:val="000000"/>
          <w:sz w:val="28"/>
        </w:rPr>
        <w:t>
      12) повышать свой профессиональный уровень и квалификацию;</w:t>
      </w:r>
    </w:p>
    <w:bookmarkEnd w:id="177"/>
    <w:bookmarkStart w:name="z191" w:id="178"/>
    <w:p>
      <w:pPr>
        <w:spacing w:after="0"/>
        <w:ind w:left="0"/>
        <w:jc w:val="both"/>
      </w:pPr>
      <w:r>
        <w:rPr>
          <w:rFonts w:ascii="Times New Roman"/>
          <w:b w:val="false"/>
          <w:i w:val="false"/>
          <w:color w:val="000000"/>
          <w:sz w:val="28"/>
        </w:rPr>
        <w:t>
      13) не допускать публичных выступлений, причиняющих вред интересам службы;</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14) предусматривается изменение Законом РК от 10.06.2026 </w:t>
      </w:r>
      <w:r>
        <w:rPr>
          <w:rFonts w:ascii="Times New Roman"/>
          <w:b w:val="false"/>
          <w:i w:val="false"/>
          <w:color w:val="ff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незамедлительно в письменной форме информировать непосредственного руководителя о:</w:t>
      </w:r>
    </w:p>
    <w:p>
      <w:pPr>
        <w:spacing w:after="0"/>
        <w:ind w:left="0"/>
        <w:jc w:val="both"/>
      </w:pPr>
      <w:r>
        <w:rPr>
          <w:rFonts w:ascii="Times New Roman"/>
          <w:b w:val="false"/>
          <w:i w:val="false"/>
          <w:color w:val="000000"/>
          <w:sz w:val="28"/>
        </w:rPr>
        <w:t>
      намерении принять гражданство иностранного государства;</w:t>
      </w:r>
    </w:p>
    <w:p>
      <w:pPr>
        <w:spacing w:after="0"/>
        <w:ind w:left="0"/>
        <w:jc w:val="both"/>
      </w:pPr>
      <w:r>
        <w:rPr>
          <w:rFonts w:ascii="Times New Roman"/>
          <w:b w:val="false"/>
          <w:i w:val="false"/>
          <w:color w:val="000000"/>
          <w:sz w:val="28"/>
        </w:rPr>
        <w:t xml:space="preserve">
      подаче заявления о выходе из гражданства Республики Казахстан; </w:t>
      </w:r>
    </w:p>
    <w:p>
      <w:pPr>
        <w:spacing w:after="0"/>
        <w:ind w:left="0"/>
        <w:jc w:val="both"/>
      </w:pPr>
      <w:r>
        <w:rPr>
          <w:rFonts w:ascii="Times New Roman"/>
          <w:b w:val="false"/>
          <w:i w:val="false"/>
          <w:color w:val="000000"/>
          <w:sz w:val="28"/>
        </w:rPr>
        <w:t>
      намерении супруги (супруга) или своих близких родственников принять гражданство иностранного государства и (или) подаче ими заявления о выходе из гражданства Республики Казахстан, если это стало им известно;</w:t>
      </w:r>
    </w:p>
    <w:bookmarkStart w:name="z193" w:id="179"/>
    <w:p>
      <w:pPr>
        <w:spacing w:after="0"/>
        <w:ind w:left="0"/>
        <w:jc w:val="both"/>
      </w:pPr>
      <w:r>
        <w:rPr>
          <w:rFonts w:ascii="Times New Roman"/>
          <w:b w:val="false"/>
          <w:i w:val="false"/>
          <w:color w:val="000000"/>
          <w:sz w:val="28"/>
        </w:rPr>
        <w:t>
      15) поддерживать необходимый уровень профессиональных и правовых знаний, физической, специальной и боевой подготовки.</w:t>
      </w:r>
    </w:p>
    <w:bookmarkEnd w:id="179"/>
    <w:bookmarkStart w:name="z194" w:id="180"/>
    <w:p>
      <w:pPr>
        <w:spacing w:after="0"/>
        <w:ind w:left="0"/>
        <w:jc w:val="both"/>
      </w:pPr>
      <w:r>
        <w:rPr>
          <w:rFonts w:ascii="Times New Roman"/>
          <w:b w:val="false"/>
          <w:i w:val="false"/>
          <w:color w:val="000000"/>
          <w:sz w:val="28"/>
        </w:rPr>
        <w:t>
      2. Сотрудникам в соответствии с поставленными перед специальными государственными органами задачами в пределах их компетенции устанавливаются иные обязанности, предусмотренные законами Республики Казахстан, регулирующими деятельность специальных государственных органов, и иным законодательством Республики Казахстан.</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с изменениями, внесенными Законом РК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 Ограничения, связанные с пребыванием сотрудника на службе</w:t>
      </w:r>
    </w:p>
    <w:bookmarkStart w:name="z196" w:id="181"/>
    <w:p>
      <w:pPr>
        <w:spacing w:after="0"/>
        <w:ind w:left="0"/>
        <w:jc w:val="both"/>
      </w:pPr>
      <w:r>
        <w:rPr>
          <w:rFonts w:ascii="Times New Roman"/>
          <w:b w:val="false"/>
          <w:i w:val="false"/>
          <w:color w:val="000000"/>
          <w:sz w:val="28"/>
        </w:rPr>
        <w:t>
      1. Сотрудник не вправе:</w:t>
      </w:r>
    </w:p>
    <w:bookmarkEnd w:id="181"/>
    <w:bookmarkStart w:name="z197" w:id="182"/>
    <w:p>
      <w:pPr>
        <w:spacing w:after="0"/>
        <w:ind w:left="0"/>
        <w:jc w:val="both"/>
      </w:pPr>
      <w:r>
        <w:rPr>
          <w:rFonts w:ascii="Times New Roman"/>
          <w:b w:val="false"/>
          <w:i w:val="false"/>
          <w:color w:val="000000"/>
          <w:sz w:val="28"/>
        </w:rPr>
        <w:t>
      1) быть депутатом представительных органов и членом органов местного самоуправления, состоять в политических партиях, профессиональных союзах, выступать в поддержку или с осуждением какой-либо политической партии или общественно-политического движения, создавать в системе специальных государственных органов общественные объединения, преследующие политические цели, основанные на общности их профессиональных интересов для представления и защиты трудовых, а также других социально-экономических прав и интересов своих членов и улучшения условий труда;</w:t>
      </w:r>
    </w:p>
    <w:bookmarkEnd w:id="182"/>
    <w:bookmarkStart w:name="z198" w:id="183"/>
    <w:p>
      <w:pPr>
        <w:spacing w:after="0"/>
        <w:ind w:left="0"/>
        <w:jc w:val="both"/>
      </w:pPr>
      <w:r>
        <w:rPr>
          <w:rFonts w:ascii="Times New Roman"/>
          <w:b w:val="false"/>
          <w:i w:val="false"/>
          <w:color w:val="000000"/>
          <w:sz w:val="28"/>
        </w:rPr>
        <w:t>
      2) заниматься другой оплачиваемой деятельностью, кроме преподавательской, научной, творческой деятельности, за исключением случаев, когда это является его должностными обязанностями в соответствии с законодательством Республики Казахстан;</w:t>
      </w:r>
    </w:p>
    <w:bookmarkEnd w:id="183"/>
    <w:bookmarkStart w:name="z199" w:id="184"/>
    <w:p>
      <w:pPr>
        <w:spacing w:after="0"/>
        <w:ind w:left="0"/>
        <w:jc w:val="both"/>
      </w:pPr>
      <w:r>
        <w:rPr>
          <w:rFonts w:ascii="Times New Roman"/>
          <w:b w:val="false"/>
          <w:i w:val="false"/>
          <w:color w:val="000000"/>
          <w:sz w:val="28"/>
        </w:rPr>
        <w:t>
      3) заниматься предпринимательской деятельностью, за исключением случаев, когда это является его должностными обязанностями в соответствии с законодательством Республики Казахстан;</w:t>
      </w:r>
    </w:p>
    <w:bookmarkEnd w:id="184"/>
    <w:bookmarkStart w:name="z1272" w:id="185"/>
    <w:p>
      <w:pPr>
        <w:spacing w:after="0"/>
        <w:ind w:left="0"/>
        <w:jc w:val="both"/>
      </w:pPr>
      <w:r>
        <w:rPr>
          <w:rFonts w:ascii="Times New Roman"/>
          <w:b w:val="false"/>
          <w:i w:val="false"/>
          <w:color w:val="000000"/>
          <w:sz w:val="28"/>
        </w:rPr>
        <w:t>
      3-1) участвовать в управлении коммерческой или некоммерческой организацией, за исключением случаев, когда это является его должностными обязанностями в соответствии с законодательством Республики Казахстан либо необходимо для управления акциями, указанными в подпункте 3-2) настоящего пункта, либо является участием на безвозмездной основе в управлении потребительским или жилищно-строительным кооперативом;</w:t>
      </w:r>
    </w:p>
    <w:bookmarkEnd w:id="185"/>
    <w:bookmarkStart w:name="z1273" w:id="186"/>
    <w:p>
      <w:pPr>
        <w:spacing w:after="0"/>
        <w:ind w:left="0"/>
        <w:jc w:val="both"/>
      </w:pPr>
      <w:r>
        <w:rPr>
          <w:rFonts w:ascii="Times New Roman"/>
          <w:b w:val="false"/>
          <w:i w:val="false"/>
          <w:color w:val="000000"/>
          <w:sz w:val="28"/>
        </w:rPr>
        <w:t>
      3-2) приобретать ценные бумаги, за исключением приобретения и (или) реализации в установленном законодательством Республики Казахстан порядке паев открытых и интервальных паевых инвестиционных фондов, облигаций, акций коммерческих организаций (простых акций в объеме, не превышающем пяти процентов от общего количества голосующих акций организаций);</w:t>
      </w:r>
    </w:p>
    <w:bookmarkEnd w:id="186"/>
    <w:bookmarkStart w:name="z200" w:id="187"/>
    <w:p>
      <w:pPr>
        <w:spacing w:after="0"/>
        <w:ind w:left="0"/>
        <w:jc w:val="both"/>
      </w:pPr>
      <w:r>
        <w:rPr>
          <w:rFonts w:ascii="Times New Roman"/>
          <w:b w:val="false"/>
          <w:i w:val="false"/>
          <w:color w:val="000000"/>
          <w:sz w:val="28"/>
        </w:rPr>
        <w:t>
      4) быть представителем по делам третьих лиц, за исключением случаев, предусмотренных законами Республики Казахстан;</w:t>
      </w:r>
    </w:p>
    <w:bookmarkEnd w:id="187"/>
    <w:bookmarkStart w:name="z201" w:id="188"/>
    <w:p>
      <w:pPr>
        <w:spacing w:after="0"/>
        <w:ind w:left="0"/>
        <w:jc w:val="both"/>
      </w:pPr>
      <w:r>
        <w:rPr>
          <w:rFonts w:ascii="Times New Roman"/>
          <w:b w:val="false"/>
          <w:i w:val="false"/>
          <w:color w:val="000000"/>
          <w:sz w:val="28"/>
        </w:rPr>
        <w:t>
      5) использовать в неслужебных целях средства материально-технического, финансового и информационного обеспечения его служебной деятельности, другое государственное имущество и служебную информацию;</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6) предусматривается в редакции Закона РК от 10.06.2026 </w:t>
      </w:r>
      <w:r>
        <w:rPr>
          <w:rFonts w:ascii="Times New Roman"/>
          <w:b w:val="false"/>
          <w:i w:val="false"/>
          <w:color w:val="ff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участвовать в действиях, препятствующих нормальному функционированию государственных органов и выполнению служебных обязанностей, включая забастовки;</w:t>
      </w:r>
    </w:p>
    <w:bookmarkStart w:name="z203" w:id="189"/>
    <w:p>
      <w:pPr>
        <w:spacing w:after="0"/>
        <w:ind w:left="0"/>
        <w:jc w:val="both"/>
      </w:pPr>
      <w:r>
        <w:rPr>
          <w:rFonts w:ascii="Times New Roman"/>
          <w:b w:val="false"/>
          <w:i w:val="false"/>
          <w:color w:val="000000"/>
          <w:sz w:val="28"/>
        </w:rPr>
        <w:t>
      7) в связи с исполнением должностных полномочий пользоваться в личных целях услугами физических и юридических лиц;</w:t>
      </w:r>
    </w:p>
    <w:bookmarkEnd w:id="189"/>
    <w:bookmarkStart w:name="z204" w:id="190"/>
    <w:p>
      <w:pPr>
        <w:spacing w:after="0"/>
        <w:ind w:left="0"/>
        <w:jc w:val="both"/>
      </w:pPr>
      <w:r>
        <w:rPr>
          <w:rFonts w:ascii="Times New Roman"/>
          <w:b w:val="false"/>
          <w:i w:val="false"/>
          <w:color w:val="000000"/>
          <w:sz w:val="28"/>
        </w:rPr>
        <w:t>
      8) использовать свое служебное положение в корыстных целях, в том числе путем сговора с должностными и иными лицами;</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9) предусматривается в редакции Закона РК от 12.06.2026 </w:t>
      </w:r>
      <w:r>
        <w:rPr>
          <w:rFonts w:ascii="Times New Roman"/>
          <w:b w:val="false"/>
          <w:i w:val="false"/>
          <w:color w:val="ff0000"/>
          <w:sz w:val="28"/>
        </w:rPr>
        <w:t>№ 311-VIII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занимать должность, находящуюся в непосредственной подчиненности должности, занимаемой его близкими родственниками (родителями (родителем), детьми, усыновителями (удочерителями), усыновленными (удочеренными), полнородными и неполнородными братьями и сестрами, дедушками, бабушками, внуками), супругом (супругой) и (или) свойственниками (полнородными и неполнородными братьями и сестрами, родителями и детьми супруга (супруги), а также иметь в непосредственном подчинении близких родственников, супруга (супругу) и (или) свойственников;</w:t>
      </w:r>
    </w:p>
    <w:bookmarkStart w:name="z206" w:id="191"/>
    <w:p>
      <w:pPr>
        <w:spacing w:after="0"/>
        <w:ind w:left="0"/>
        <w:jc w:val="both"/>
      </w:pPr>
      <w:r>
        <w:rPr>
          <w:rFonts w:ascii="Times New Roman"/>
          <w:b w:val="false"/>
          <w:i w:val="false"/>
          <w:color w:val="000000"/>
          <w:sz w:val="28"/>
        </w:rPr>
        <w:t>
      10) отказываться или уклоняться от прохождения медицинского освидетельствования в медицинских организациях для установления факта употребления психоактивного вещества и состояния опьянения по направлению уполномоченного руководителя.</w:t>
      </w:r>
    </w:p>
    <w:bookmarkEnd w:id="191"/>
    <w:bookmarkStart w:name="z207" w:id="192"/>
    <w:p>
      <w:pPr>
        <w:spacing w:after="0"/>
        <w:ind w:left="0"/>
        <w:jc w:val="both"/>
      </w:pPr>
      <w:r>
        <w:rPr>
          <w:rFonts w:ascii="Times New Roman"/>
          <w:b w:val="false"/>
          <w:i w:val="false"/>
          <w:color w:val="000000"/>
          <w:sz w:val="28"/>
        </w:rPr>
        <w:t>
      Отказ и уклонение от прохождения освидетельствования влекут увольнение со службы в специальных государственных органах.</w:t>
      </w:r>
    </w:p>
    <w:bookmarkEnd w:id="192"/>
    <w:bookmarkStart w:name="z208" w:id="193"/>
    <w:p>
      <w:pPr>
        <w:spacing w:after="0"/>
        <w:ind w:left="0"/>
        <w:jc w:val="both"/>
      </w:pPr>
      <w:r>
        <w:rPr>
          <w:rFonts w:ascii="Times New Roman"/>
          <w:b w:val="false"/>
          <w:i w:val="false"/>
          <w:color w:val="000000"/>
          <w:sz w:val="28"/>
        </w:rPr>
        <w:t>
      2. Сотрудник в порядке, установленном законодательством Республики Казахстан, в течение тридцати календарных дней со дня вступления в должность обязан на время прохождения службы передать в доверительное управление принадлежащее ему на праве собственности или ином вещном праве имущество, использование которого влечет получение доходов, за исключением денег, облигаций, паев открытых и интервальных паевых инвестиционных фондов, акций коммерческих организаций (простых акций в объеме, не превышающем пяти процентов от общего количества голосующих акций организаций), цифровых активов, законно принадлежащих ему, а также имущества, переданного в имущественный наем (аренду), и представить в указанный срок в кадровое подразделение нотариально засвидетельствованную копию договора доверительного управления имуществом.</w:t>
      </w:r>
    </w:p>
    <w:bookmarkEnd w:id="193"/>
    <w:bookmarkStart w:name="z1274" w:id="194"/>
    <w:p>
      <w:pPr>
        <w:spacing w:after="0"/>
        <w:ind w:left="0"/>
        <w:jc w:val="both"/>
      </w:pPr>
      <w:r>
        <w:rPr>
          <w:rFonts w:ascii="Times New Roman"/>
          <w:b w:val="false"/>
          <w:i w:val="false"/>
          <w:color w:val="000000"/>
          <w:sz w:val="28"/>
        </w:rPr>
        <w:t>
      Сотрудник вправе сдавать в имущественный наем (аренду) жилище, принадлежащее ему на праве собственности, и получать доход от такой сдачи, а также получать доход от переданного в доверительное управление имущества и из других законных источников.</w:t>
      </w:r>
    </w:p>
    <w:bookmarkEnd w:id="194"/>
    <w:p>
      <w:pPr>
        <w:spacing w:after="0"/>
        <w:ind w:left="0"/>
        <w:jc w:val="both"/>
      </w:pPr>
      <w:r>
        <w:rPr>
          <w:rFonts w:ascii="Times New Roman"/>
          <w:b w:val="false"/>
          <w:i w:val="false"/>
          <w:color w:val="000000"/>
          <w:sz w:val="28"/>
        </w:rPr>
        <w:t>
      2-1. Специальные государственные органы вправе проводить специальную проверку сотрудников в порядке, установленном законодательством Республики Казахстан. Государственные органы Республики Казахстан оказывают содействие специальным государственным органам в проведении специальной проверки.</w:t>
      </w:r>
    </w:p>
    <w:bookmarkStart w:name="z1275" w:id="195"/>
    <w:p>
      <w:pPr>
        <w:spacing w:after="0"/>
        <w:ind w:left="0"/>
        <w:jc w:val="both"/>
      </w:pPr>
      <w:r>
        <w:rPr>
          <w:rFonts w:ascii="Times New Roman"/>
          <w:b w:val="false"/>
          <w:i w:val="false"/>
          <w:color w:val="000000"/>
          <w:sz w:val="28"/>
        </w:rPr>
        <w:t xml:space="preserve">
      2-2. Антикоррупционные ограничения, принимаемые сотрудниками, устанавливаются настоящим Законом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w:t>
      </w:r>
    </w:p>
    <w:bookmarkEnd w:id="195"/>
    <w:bookmarkStart w:name="z1276" w:id="196"/>
    <w:p>
      <w:pPr>
        <w:spacing w:after="0"/>
        <w:ind w:left="0"/>
        <w:jc w:val="both"/>
      </w:pPr>
      <w:r>
        <w:rPr>
          <w:rFonts w:ascii="Times New Roman"/>
          <w:b w:val="false"/>
          <w:i w:val="false"/>
          <w:color w:val="000000"/>
          <w:sz w:val="28"/>
        </w:rPr>
        <w:t>
      Антикоррупционные ограничения, принимаемые политическими государственными служащими, устанавливаются настоящим Законом и иными законами Республики Казахстан.</w:t>
      </w:r>
    </w:p>
    <w:bookmarkEnd w:id="196"/>
    <w:bookmarkStart w:name="z210" w:id="197"/>
    <w:p>
      <w:pPr>
        <w:spacing w:after="0"/>
        <w:ind w:left="0"/>
        <w:jc w:val="both"/>
      </w:pPr>
      <w:r>
        <w:rPr>
          <w:rFonts w:ascii="Times New Roman"/>
          <w:b w:val="false"/>
          <w:i w:val="false"/>
          <w:color w:val="000000"/>
          <w:sz w:val="28"/>
        </w:rPr>
        <w:t>
      3. Ответственность за несоблюдение ограничений, предусмотренных настоящей статьей, устанавливается настоящим Законом и иными законами Республики Казахстан.</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с изменениями, внесенными законами РК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06.10.2020 </w:t>
      </w:r>
      <w:r>
        <w:rPr>
          <w:rFonts w:ascii="Times New Roman"/>
          <w:b w:val="false"/>
          <w:i w:val="false"/>
          <w:color w:val="000000"/>
          <w:sz w:val="28"/>
        </w:rPr>
        <w:t>№ 365-VI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23.12.2023 </w:t>
      </w:r>
      <w:r>
        <w:rPr>
          <w:rFonts w:ascii="Times New Roman"/>
          <w:b w:val="false"/>
          <w:i w:val="false"/>
          <w:color w:val="000000"/>
          <w:sz w:val="28"/>
        </w:rPr>
        <w:t>№ 51-VIII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03.01.2026 </w:t>
      </w:r>
      <w:r>
        <w:rPr>
          <w:rFonts w:ascii="Times New Roman"/>
          <w:b w:val="false"/>
          <w:i w:val="false"/>
          <w:color w:val="000000"/>
          <w:sz w:val="28"/>
        </w:rPr>
        <w:t>№ 251-VIII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 Возникновение и изменение правовых отношений на службе в период военного положения</w:t>
      </w:r>
    </w:p>
    <w:bookmarkStart w:name="z212" w:id="198"/>
    <w:p>
      <w:pPr>
        <w:spacing w:after="0"/>
        <w:ind w:left="0"/>
        <w:jc w:val="both"/>
      </w:pPr>
      <w:r>
        <w:rPr>
          <w:rFonts w:ascii="Times New Roman"/>
          <w:b w:val="false"/>
          <w:i w:val="false"/>
          <w:color w:val="000000"/>
          <w:sz w:val="28"/>
        </w:rPr>
        <w:t>
      Особенности возникновения и изменения правовых отношений на службе в специальных государственных органах и ее продолжение в период действия военного положения определяются Президентом Республики Казахстан.</w:t>
      </w:r>
    </w:p>
    <w:bookmarkEnd w:id="198"/>
    <w:p>
      <w:pPr>
        <w:spacing w:after="0"/>
        <w:ind w:left="0"/>
        <w:jc w:val="both"/>
      </w:pPr>
      <w:r>
        <w:rPr>
          <w:rFonts w:ascii="Times New Roman"/>
          <w:b/>
          <w:i w:val="false"/>
          <w:color w:val="000000"/>
          <w:sz w:val="28"/>
        </w:rPr>
        <w:t>Статья 21. Ответственность сотрудников</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пункт 1 предусматривается изменение Законом РК от 10.06.2026 </w:t>
      </w:r>
      <w:r>
        <w:rPr>
          <w:rFonts w:ascii="Times New Roman"/>
          <w:b w:val="false"/>
          <w:i w:val="false"/>
          <w:color w:val="ff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За невыполнение или ненадлежащее выполнение своих служебных обязанностей сотрудники несут уголовную, административную, гражданско-правовую, дисциплинарную ответственность в соответствии с законами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предусматривается в редакции Закона РК от 10.06.2026 </w:t>
      </w:r>
      <w:r>
        <w:rPr>
          <w:rFonts w:ascii="Times New Roman"/>
          <w:b w:val="false"/>
          <w:i w:val="false"/>
          <w:color w:val="ff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Выполнение заведомо противоправного приказа или указания не освобождает сотрудника от ответственности.</w:t>
      </w:r>
    </w:p>
    <w:bookmarkStart w:name="z216" w:id="199"/>
    <w:p>
      <w:pPr>
        <w:spacing w:after="0"/>
        <w:ind w:left="0"/>
        <w:jc w:val="both"/>
      </w:pPr>
      <w:r>
        <w:rPr>
          <w:rFonts w:ascii="Times New Roman"/>
          <w:b w:val="false"/>
          <w:i w:val="false"/>
          <w:color w:val="000000"/>
          <w:sz w:val="28"/>
        </w:rPr>
        <w:t>
      При сомнениях в правомерности полученного для исполнения распоряжения он должен незамедлительно сообщить об этом в письменной форме своему непосредственному руководителю и руководителю, давшему распоряжение. В случае, если вышестоящий по должности руководитель письменно подтверждает данное распоряжение, сотрудник обязан его исполнить, если выполнение его не влечет действий, которые относятся к уголовно наказуемым деяниям. Ответственность за последствия исполнения сотрудником неправомерного распоряжения несет подтвердивший это распоряжение руководитель.</w:t>
      </w:r>
    </w:p>
    <w:bookmarkEnd w:id="199"/>
    <w:bookmarkStart w:name="z217" w:id="200"/>
    <w:p>
      <w:pPr>
        <w:spacing w:after="0"/>
        <w:ind w:left="0"/>
        <w:jc w:val="both"/>
      </w:pPr>
      <w:r>
        <w:rPr>
          <w:rFonts w:ascii="Times New Roman"/>
          <w:b w:val="false"/>
          <w:i w:val="false"/>
          <w:color w:val="000000"/>
          <w:sz w:val="28"/>
        </w:rPr>
        <w:t>
      3. Действия (бездействие) сотрудников могут быть обжалованы вышестоящим должностным лицам, в суд в порядке, установленном законами Республики Казахстан.</w:t>
      </w:r>
    </w:p>
    <w:bookmarkEnd w:id="200"/>
    <w:bookmarkStart w:name="z218" w:id="201"/>
    <w:p>
      <w:pPr>
        <w:spacing w:after="0"/>
        <w:ind w:left="0"/>
        <w:jc w:val="both"/>
      </w:pPr>
      <w:r>
        <w:rPr>
          <w:rFonts w:ascii="Times New Roman"/>
          <w:b w:val="false"/>
          <w:i w:val="false"/>
          <w:color w:val="000000"/>
          <w:sz w:val="28"/>
        </w:rPr>
        <w:t>
      4. За материальный ущерб специальному государственному органу, причиненный противоправными действиями сотрудника, последний несет материальную ответственность в соответствии с законами Республики Казахстан.</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с изменениями, внесенными законами РК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Статья 22 предусматривается в редакции Закона РК от 10.06.2026 </w:t>
      </w:r>
      <w:r>
        <w:rPr>
          <w:rFonts w:ascii="Times New Roman"/>
          <w:b w:val="false"/>
          <w:i w:val="false"/>
          <w:color w:val="ff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 Служебные удостоверения и жетоны сотрудников</w:t>
      </w:r>
    </w:p>
    <w:p>
      <w:pPr>
        <w:spacing w:after="0"/>
        <w:ind w:left="0"/>
        <w:jc w:val="both"/>
      </w:pPr>
      <w:r>
        <w:rPr>
          <w:rFonts w:ascii="Times New Roman"/>
          <w:b w:val="false"/>
          <w:i w:val="false"/>
          <w:color w:val="000000"/>
          <w:sz w:val="28"/>
        </w:rPr>
        <w:t>
      1. Сотрудникам в подтверждение их личности и полномочий выдаются служебные удостоверения и жетоны.</w:t>
      </w:r>
    </w:p>
    <w:p>
      <w:pPr>
        <w:spacing w:after="0"/>
        <w:ind w:left="0"/>
        <w:jc w:val="both"/>
      </w:pPr>
      <w:r>
        <w:rPr>
          <w:rFonts w:ascii="Times New Roman"/>
          <w:b w:val="false"/>
          <w:i w:val="false"/>
          <w:color w:val="000000"/>
          <w:sz w:val="28"/>
        </w:rPr>
        <w:t>
      Порядок выдачи и использования удостоверений и жетонов определяется первым руководителем специального государственного органа.</w:t>
      </w:r>
    </w:p>
    <w:p>
      <w:pPr>
        <w:spacing w:after="0"/>
        <w:ind w:left="0"/>
        <w:jc w:val="both"/>
      </w:pPr>
      <w:r>
        <w:rPr>
          <w:rFonts w:ascii="Times New Roman"/>
          <w:b w:val="false"/>
          <w:i w:val="false"/>
          <w:color w:val="000000"/>
          <w:sz w:val="28"/>
        </w:rPr>
        <w:t>
      2. Описание служебных удостоверений и образцы жетонов утверждаются первым руководителем специального государственного органа.</w:t>
      </w:r>
    </w:p>
    <w:p>
      <w:pPr>
        <w:spacing w:after="0"/>
        <w:ind w:left="0"/>
        <w:jc w:val="both"/>
      </w:pPr>
      <w:r>
        <w:rPr>
          <w:rFonts w:ascii="Times New Roman"/>
          <w:b w:val="false"/>
          <w:i w:val="false"/>
          <w:color w:val="000000"/>
          <w:sz w:val="28"/>
        </w:rPr>
        <w:t>
      3. Служебное удостоверение является документом, подтверждающим принадлежность лица к специальному государственному органу, его должность и специальное или воинское звание.</w:t>
      </w:r>
    </w:p>
    <w:p>
      <w:pPr>
        <w:spacing w:after="0"/>
        <w:ind w:left="0"/>
        <w:jc w:val="both"/>
      </w:pPr>
      <w:r>
        <w:rPr>
          <w:rFonts w:ascii="Times New Roman"/>
          <w:b w:val="false"/>
          <w:i w:val="false"/>
          <w:color w:val="000000"/>
          <w:sz w:val="28"/>
        </w:rPr>
        <w:t>
      Служебные удостоверения и жетоны должны иметь необходимый уровень защиты.</w:t>
      </w:r>
    </w:p>
    <w:p>
      <w:pPr>
        <w:spacing w:after="0"/>
        <w:ind w:left="0"/>
        <w:jc w:val="both"/>
      </w:pPr>
      <w:r>
        <w:rPr>
          <w:rFonts w:ascii="Times New Roman"/>
          <w:b w:val="false"/>
          <w:i w:val="false"/>
          <w:color w:val="000000"/>
          <w:sz w:val="28"/>
        </w:rPr>
        <w:t>
      Служебное удостоверение сотрудника подтверждает его право на ношение и хранение оружия, специальных средств, иные полномочия, предоставленные сотруднику в соответствии с законами Республики Казахстан.</w:t>
      </w:r>
    </w:p>
    <w:p>
      <w:pPr>
        <w:spacing w:after="0"/>
        <w:ind w:left="0"/>
        <w:jc w:val="both"/>
      </w:pPr>
      <w:r>
        <w:rPr>
          <w:rFonts w:ascii="Times New Roman"/>
          <w:b/>
          <w:i w:val="false"/>
          <w:color w:val="000000"/>
          <w:sz w:val="28"/>
        </w:rPr>
        <w:t>Статья 23. Специальная форма одежды сотрудников</w:t>
      </w:r>
    </w:p>
    <w:p>
      <w:pPr>
        <w:spacing w:after="0"/>
        <w:ind w:left="0"/>
        <w:jc w:val="both"/>
      </w:pPr>
      <w:r>
        <w:rPr>
          <w:rFonts w:ascii="Times New Roman"/>
          <w:b w:val="false"/>
          <w:i w:val="false"/>
          <w:color w:val="000000"/>
          <w:sz w:val="28"/>
        </w:rPr>
        <w:t>
      1. Сотрудники, которым присвоены специальные звания, за счет бюджетных средств обеспечиваются специальной формой одежды.</w:t>
      </w:r>
    </w:p>
    <w:p>
      <w:pPr>
        <w:spacing w:after="0"/>
        <w:ind w:left="0"/>
        <w:jc w:val="both"/>
      </w:pPr>
      <w:r>
        <w:rPr>
          <w:rFonts w:ascii="Times New Roman"/>
          <w:b w:val="false"/>
          <w:i w:val="false"/>
          <w:color w:val="000000"/>
          <w:sz w:val="28"/>
        </w:rPr>
        <w:t>
      2. Виды и описание специальной формы одежды определяются Президентом Республики Казахстан. Нормы обеспечения специальной формой одежды сотрудников утверждаются первыми руководителями специальных государственных органов по согласованию с центральным уполномоченным органом по бюджетному планированию.</w:t>
      </w:r>
    </w:p>
    <w:p>
      <w:pPr>
        <w:spacing w:after="0"/>
        <w:ind w:left="0"/>
        <w:jc w:val="both"/>
      </w:pPr>
      <w:r>
        <w:rPr>
          <w:rFonts w:ascii="Times New Roman"/>
          <w:b w:val="false"/>
          <w:i w:val="false"/>
          <w:color w:val="000000"/>
          <w:sz w:val="28"/>
        </w:rPr>
        <w:t>
      Порядок ношения специальной формы одежды сотрудниками определяется первыми руководителями специальных государственных органов.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3 предусматривается изменение Законом РК от 10.06.2026 </w:t>
      </w:r>
      <w:r>
        <w:rPr>
          <w:rFonts w:ascii="Times New Roman"/>
          <w:b w:val="false"/>
          <w:i w:val="false"/>
          <w:color w:val="ff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За лицами, уволенными со службы в специальных государственных органах по достижении предельного возраста состояния на службе, состоянию здоровья или сокращению штата, сохраняется право на ношение особо торжественной и торжественной специальной формы одежды при наличии выслуги двадцать и более лет.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4. ПРОХОЖДЕНИЕ СЛУЖБЫ</w:t>
      </w:r>
    </w:p>
    <w:p>
      <w:pPr>
        <w:spacing w:after="0"/>
        <w:ind w:left="0"/>
        <w:jc w:val="both"/>
      </w:pPr>
      <w:r>
        <w:rPr>
          <w:rFonts w:ascii="Times New Roman"/>
          <w:b/>
          <w:i w:val="false"/>
          <w:color w:val="000000"/>
          <w:sz w:val="28"/>
        </w:rPr>
        <w:t>Статья 24. Кадровый состав</w:t>
      </w:r>
    </w:p>
    <w:p>
      <w:pPr>
        <w:spacing w:after="0"/>
        <w:ind w:left="0"/>
        <w:jc w:val="both"/>
      </w:pPr>
      <w:r>
        <w:rPr>
          <w:rFonts w:ascii="Times New Roman"/>
          <w:b w:val="false"/>
          <w:i w:val="false"/>
          <w:color w:val="000000"/>
          <w:sz w:val="28"/>
        </w:rPr>
        <w:t>
      1. Кадровый состав специальных государственных органов составляют сотрудники, военнослужащие и работники.</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Ч.1 пункта 2 предусматривается в редакции Закона РК от 10.06.2026 </w:t>
      </w:r>
      <w:r>
        <w:rPr>
          <w:rFonts w:ascii="Times New Roman"/>
          <w:b w:val="false"/>
          <w:i w:val="false"/>
          <w:color w:val="ff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Сотрудники и военнослужащие могут проходить службу в специальных государственных органах на штатных должностях, в действующем резерве, а также пребывать в запасе.</w:t>
      </w:r>
    </w:p>
    <w:p>
      <w:pPr>
        <w:spacing w:after="0"/>
        <w:ind w:left="0"/>
        <w:jc w:val="both"/>
      </w:pPr>
      <w:r>
        <w:rPr>
          <w:rFonts w:ascii="Times New Roman"/>
          <w:b w:val="false"/>
          <w:i w:val="false"/>
          <w:color w:val="000000"/>
          <w:sz w:val="28"/>
        </w:rPr>
        <w:t>
      Порядок зачисления сотрудников и военнослужащих в действующий резерв и прохождения ими службы определяется первыми руководителями специальных государственных органов.</w:t>
      </w:r>
    </w:p>
    <w:p>
      <w:pPr>
        <w:spacing w:after="0"/>
        <w:ind w:left="0"/>
        <w:jc w:val="both"/>
      </w:pPr>
      <w:r>
        <w:rPr>
          <w:rFonts w:ascii="Times New Roman"/>
          <w:b w:val="false"/>
          <w:i w:val="false"/>
          <w:color w:val="000000"/>
          <w:sz w:val="28"/>
        </w:rPr>
        <w:t>
      Условия труда работников специальных государственных органов регулируются трудовым законодательством Республики Казахстан и законодательством Республики Казахстан о государственной службе.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Ч.4 пункта 2 предусматривается в редакции Закона РК от 12.06.2026 </w:t>
      </w:r>
      <w:r>
        <w:rPr>
          <w:rFonts w:ascii="Times New Roman"/>
          <w:b w:val="false"/>
          <w:i w:val="false"/>
          <w:color w:val="ff0000"/>
          <w:sz w:val="28"/>
        </w:rPr>
        <w:t>№ 311-VIII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отношении кадрового состава специальных государственных органов ведутся личные дела, порядок оформления, ведения учета и хранения которых определяется первыми руководителями специальных государственных органов.</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предусматривается дополнить частью 5 в соответствии с Законом РК от 12.06.2026 </w:t>
      </w:r>
      <w:r>
        <w:rPr>
          <w:rFonts w:ascii="Times New Roman"/>
          <w:b w:val="false"/>
          <w:i w:val="false"/>
          <w:color w:val="ff0000"/>
          <w:sz w:val="28"/>
        </w:rPr>
        <w:t>№ 311-VIII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предусматривается дополнить частью 6 в соответствии с Законом РК от 12.06.2026 </w:t>
      </w:r>
      <w:r>
        <w:rPr>
          <w:rFonts w:ascii="Times New Roman"/>
          <w:b w:val="false"/>
          <w:i w:val="false"/>
          <w:color w:val="ff0000"/>
          <w:sz w:val="28"/>
        </w:rPr>
        <w:t>№ 311-VIII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24 предусматривается дополнить пунктом 3 в соответствии с Законом РК от 10.06.2026 </w:t>
      </w:r>
      <w:r>
        <w:rPr>
          <w:rFonts w:ascii="Times New Roman"/>
          <w:b w:val="false"/>
          <w:i w:val="false"/>
          <w:color w:val="ff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24 с изменением, внесенным Законом РК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 Состав сотрудников</w:t>
      </w:r>
    </w:p>
    <w:p>
      <w:pPr>
        <w:spacing w:after="0"/>
        <w:ind w:left="0"/>
        <w:jc w:val="both"/>
      </w:pPr>
      <w:r>
        <w:rPr>
          <w:rFonts w:ascii="Times New Roman"/>
          <w:b w:val="false"/>
          <w:i w:val="false"/>
          <w:color w:val="000000"/>
          <w:sz w:val="28"/>
        </w:rPr>
        <w:t>
      Сотрудники подразделяются на составы:</w:t>
      </w:r>
    </w:p>
    <w:p>
      <w:pPr>
        <w:spacing w:after="0"/>
        <w:ind w:left="0"/>
        <w:jc w:val="both"/>
      </w:pPr>
      <w:r>
        <w:rPr>
          <w:rFonts w:ascii="Times New Roman"/>
          <w:b w:val="false"/>
          <w:i w:val="false"/>
          <w:color w:val="000000"/>
          <w:sz w:val="28"/>
        </w:rPr>
        <w:t>
      1) рядовых;</w:t>
      </w:r>
    </w:p>
    <w:bookmarkStart w:name="z238" w:id="202"/>
    <w:p>
      <w:pPr>
        <w:spacing w:after="0"/>
        <w:ind w:left="0"/>
        <w:jc w:val="both"/>
      </w:pPr>
      <w:r>
        <w:rPr>
          <w:rFonts w:ascii="Times New Roman"/>
          <w:b w:val="false"/>
          <w:i w:val="false"/>
          <w:color w:val="000000"/>
          <w:sz w:val="28"/>
        </w:rPr>
        <w:t>
      2) сержантов;</w:t>
      </w:r>
    </w:p>
    <w:bookmarkEnd w:id="202"/>
    <w:bookmarkStart w:name="z239" w:id="203"/>
    <w:p>
      <w:pPr>
        <w:spacing w:after="0"/>
        <w:ind w:left="0"/>
        <w:jc w:val="both"/>
      </w:pPr>
      <w:r>
        <w:rPr>
          <w:rFonts w:ascii="Times New Roman"/>
          <w:b w:val="false"/>
          <w:i w:val="false"/>
          <w:color w:val="000000"/>
          <w:sz w:val="28"/>
        </w:rPr>
        <w:t>
      3) офицеров.</w:t>
      </w:r>
    </w:p>
    <w:bookmarkEnd w:id="203"/>
    <w:p>
      <w:pPr>
        <w:spacing w:after="0"/>
        <w:ind w:left="0"/>
        <w:jc w:val="both"/>
      </w:pPr>
      <w:r>
        <w:rPr>
          <w:rFonts w:ascii="Times New Roman"/>
          <w:b/>
          <w:i w:val="false"/>
          <w:color w:val="000000"/>
          <w:sz w:val="28"/>
        </w:rPr>
        <w:t>Статья 26. Специальные звания</w:t>
      </w:r>
    </w:p>
    <w:bookmarkStart w:name="z241" w:id="204"/>
    <w:p>
      <w:pPr>
        <w:spacing w:after="0"/>
        <w:ind w:left="0"/>
        <w:jc w:val="both"/>
      </w:pPr>
      <w:r>
        <w:rPr>
          <w:rFonts w:ascii="Times New Roman"/>
          <w:b w:val="false"/>
          <w:i w:val="false"/>
          <w:color w:val="000000"/>
          <w:sz w:val="28"/>
        </w:rPr>
        <w:t>
      1. В специальных государственных органах устанавливаются следующие специальные звания:</w:t>
      </w:r>
    </w:p>
    <w:bookmarkEnd w:id="204"/>
    <w:bookmarkStart w:name="z242" w:id="205"/>
    <w:p>
      <w:pPr>
        <w:spacing w:after="0"/>
        <w:ind w:left="0"/>
        <w:jc w:val="both"/>
      </w:pPr>
      <w:r>
        <w:rPr>
          <w:rFonts w:ascii="Times New Roman"/>
          <w:b w:val="false"/>
          <w:i w:val="false"/>
          <w:color w:val="000000"/>
          <w:sz w:val="28"/>
        </w:rPr>
        <w:t>
      1) рядовой состав:</w:t>
      </w:r>
    </w:p>
    <w:bookmarkEnd w:id="205"/>
    <w:bookmarkStart w:name="z243" w:id="206"/>
    <w:p>
      <w:pPr>
        <w:spacing w:after="0"/>
        <w:ind w:left="0"/>
        <w:jc w:val="both"/>
      </w:pPr>
      <w:r>
        <w:rPr>
          <w:rFonts w:ascii="Times New Roman"/>
          <w:b w:val="false"/>
          <w:i w:val="false"/>
          <w:color w:val="000000"/>
          <w:sz w:val="28"/>
        </w:rPr>
        <w:t>
      рядовой;</w:t>
      </w:r>
    </w:p>
    <w:bookmarkEnd w:id="206"/>
    <w:bookmarkStart w:name="z244" w:id="207"/>
    <w:p>
      <w:pPr>
        <w:spacing w:after="0"/>
        <w:ind w:left="0"/>
        <w:jc w:val="both"/>
      </w:pPr>
      <w:r>
        <w:rPr>
          <w:rFonts w:ascii="Times New Roman"/>
          <w:b w:val="false"/>
          <w:i w:val="false"/>
          <w:color w:val="000000"/>
          <w:sz w:val="28"/>
        </w:rPr>
        <w:t>
      2) состав сержантов:</w:t>
      </w:r>
    </w:p>
    <w:bookmarkEnd w:id="207"/>
    <w:bookmarkStart w:name="z245" w:id="208"/>
    <w:p>
      <w:pPr>
        <w:spacing w:after="0"/>
        <w:ind w:left="0"/>
        <w:jc w:val="both"/>
      </w:pPr>
      <w:r>
        <w:rPr>
          <w:rFonts w:ascii="Times New Roman"/>
          <w:b w:val="false"/>
          <w:i w:val="false"/>
          <w:color w:val="000000"/>
          <w:sz w:val="28"/>
        </w:rPr>
        <w:t>
      младший сержант;</w:t>
      </w:r>
    </w:p>
    <w:bookmarkEnd w:id="208"/>
    <w:bookmarkStart w:name="z246" w:id="209"/>
    <w:p>
      <w:pPr>
        <w:spacing w:after="0"/>
        <w:ind w:left="0"/>
        <w:jc w:val="both"/>
      </w:pPr>
      <w:r>
        <w:rPr>
          <w:rFonts w:ascii="Times New Roman"/>
          <w:b w:val="false"/>
          <w:i w:val="false"/>
          <w:color w:val="000000"/>
          <w:sz w:val="28"/>
        </w:rPr>
        <w:t>
      сержант;</w:t>
      </w:r>
    </w:p>
    <w:bookmarkEnd w:id="209"/>
    <w:bookmarkStart w:name="z247" w:id="210"/>
    <w:p>
      <w:pPr>
        <w:spacing w:after="0"/>
        <w:ind w:left="0"/>
        <w:jc w:val="both"/>
      </w:pPr>
      <w:r>
        <w:rPr>
          <w:rFonts w:ascii="Times New Roman"/>
          <w:b w:val="false"/>
          <w:i w:val="false"/>
          <w:color w:val="000000"/>
          <w:sz w:val="28"/>
        </w:rPr>
        <w:t>
      старший сержант;</w:t>
      </w:r>
    </w:p>
    <w:bookmarkEnd w:id="210"/>
    <w:bookmarkStart w:name="z248" w:id="211"/>
    <w:p>
      <w:pPr>
        <w:spacing w:after="0"/>
        <w:ind w:left="0"/>
        <w:jc w:val="both"/>
      </w:pPr>
      <w:r>
        <w:rPr>
          <w:rFonts w:ascii="Times New Roman"/>
          <w:b w:val="false"/>
          <w:i w:val="false"/>
          <w:color w:val="000000"/>
          <w:sz w:val="28"/>
        </w:rPr>
        <w:t>
      3) младший офицерский состав:</w:t>
      </w:r>
    </w:p>
    <w:bookmarkEnd w:id="211"/>
    <w:bookmarkStart w:name="z249" w:id="212"/>
    <w:p>
      <w:pPr>
        <w:spacing w:after="0"/>
        <w:ind w:left="0"/>
        <w:jc w:val="both"/>
      </w:pPr>
      <w:r>
        <w:rPr>
          <w:rFonts w:ascii="Times New Roman"/>
          <w:b w:val="false"/>
          <w:i w:val="false"/>
          <w:color w:val="000000"/>
          <w:sz w:val="28"/>
        </w:rPr>
        <w:t>
      лейтенант;</w:t>
      </w:r>
    </w:p>
    <w:bookmarkEnd w:id="212"/>
    <w:bookmarkStart w:name="z250" w:id="213"/>
    <w:p>
      <w:pPr>
        <w:spacing w:after="0"/>
        <w:ind w:left="0"/>
        <w:jc w:val="both"/>
      </w:pPr>
      <w:r>
        <w:rPr>
          <w:rFonts w:ascii="Times New Roman"/>
          <w:b w:val="false"/>
          <w:i w:val="false"/>
          <w:color w:val="000000"/>
          <w:sz w:val="28"/>
        </w:rPr>
        <w:t>
      старший лейтенант;</w:t>
      </w:r>
    </w:p>
    <w:bookmarkEnd w:id="213"/>
    <w:bookmarkStart w:name="z251" w:id="214"/>
    <w:p>
      <w:pPr>
        <w:spacing w:after="0"/>
        <w:ind w:left="0"/>
        <w:jc w:val="both"/>
      </w:pPr>
      <w:r>
        <w:rPr>
          <w:rFonts w:ascii="Times New Roman"/>
          <w:b w:val="false"/>
          <w:i w:val="false"/>
          <w:color w:val="000000"/>
          <w:sz w:val="28"/>
        </w:rPr>
        <w:t>
      капитан;</w:t>
      </w:r>
    </w:p>
    <w:bookmarkEnd w:id="214"/>
    <w:bookmarkStart w:name="z252" w:id="215"/>
    <w:p>
      <w:pPr>
        <w:spacing w:after="0"/>
        <w:ind w:left="0"/>
        <w:jc w:val="both"/>
      </w:pPr>
      <w:r>
        <w:rPr>
          <w:rFonts w:ascii="Times New Roman"/>
          <w:b w:val="false"/>
          <w:i w:val="false"/>
          <w:color w:val="000000"/>
          <w:sz w:val="28"/>
        </w:rPr>
        <w:t>
      4) старший офицерский состав:</w:t>
      </w:r>
    </w:p>
    <w:bookmarkEnd w:id="215"/>
    <w:bookmarkStart w:name="z253" w:id="216"/>
    <w:p>
      <w:pPr>
        <w:spacing w:after="0"/>
        <w:ind w:left="0"/>
        <w:jc w:val="both"/>
      </w:pPr>
      <w:r>
        <w:rPr>
          <w:rFonts w:ascii="Times New Roman"/>
          <w:b w:val="false"/>
          <w:i w:val="false"/>
          <w:color w:val="000000"/>
          <w:sz w:val="28"/>
        </w:rPr>
        <w:t>
      майор;</w:t>
      </w:r>
    </w:p>
    <w:bookmarkEnd w:id="216"/>
    <w:bookmarkStart w:name="z254" w:id="217"/>
    <w:p>
      <w:pPr>
        <w:spacing w:after="0"/>
        <w:ind w:left="0"/>
        <w:jc w:val="both"/>
      </w:pPr>
      <w:r>
        <w:rPr>
          <w:rFonts w:ascii="Times New Roman"/>
          <w:b w:val="false"/>
          <w:i w:val="false"/>
          <w:color w:val="000000"/>
          <w:sz w:val="28"/>
        </w:rPr>
        <w:t>
      подполковник;</w:t>
      </w:r>
    </w:p>
    <w:bookmarkEnd w:id="217"/>
    <w:bookmarkStart w:name="z255" w:id="218"/>
    <w:p>
      <w:pPr>
        <w:spacing w:after="0"/>
        <w:ind w:left="0"/>
        <w:jc w:val="both"/>
      </w:pPr>
      <w:r>
        <w:rPr>
          <w:rFonts w:ascii="Times New Roman"/>
          <w:b w:val="false"/>
          <w:i w:val="false"/>
          <w:color w:val="000000"/>
          <w:sz w:val="28"/>
        </w:rPr>
        <w:t>
      полковник;</w:t>
      </w:r>
    </w:p>
    <w:bookmarkEnd w:id="218"/>
    <w:bookmarkStart w:name="z256" w:id="219"/>
    <w:p>
      <w:pPr>
        <w:spacing w:after="0"/>
        <w:ind w:left="0"/>
        <w:jc w:val="both"/>
      </w:pPr>
      <w:r>
        <w:rPr>
          <w:rFonts w:ascii="Times New Roman"/>
          <w:b w:val="false"/>
          <w:i w:val="false"/>
          <w:color w:val="000000"/>
          <w:sz w:val="28"/>
        </w:rPr>
        <w:t>
      5) высший офицерский состав:</w:t>
      </w:r>
    </w:p>
    <w:bookmarkEnd w:id="219"/>
    <w:bookmarkStart w:name="z257" w:id="220"/>
    <w:p>
      <w:pPr>
        <w:spacing w:after="0"/>
        <w:ind w:left="0"/>
        <w:jc w:val="both"/>
      </w:pPr>
      <w:r>
        <w:rPr>
          <w:rFonts w:ascii="Times New Roman"/>
          <w:b w:val="false"/>
          <w:i w:val="false"/>
          <w:color w:val="000000"/>
          <w:sz w:val="28"/>
        </w:rPr>
        <w:t>
      генерал-майор;</w:t>
      </w:r>
    </w:p>
    <w:bookmarkEnd w:id="220"/>
    <w:bookmarkStart w:name="z258" w:id="221"/>
    <w:p>
      <w:pPr>
        <w:spacing w:after="0"/>
        <w:ind w:left="0"/>
        <w:jc w:val="both"/>
      </w:pPr>
      <w:r>
        <w:rPr>
          <w:rFonts w:ascii="Times New Roman"/>
          <w:b w:val="false"/>
          <w:i w:val="false"/>
          <w:color w:val="000000"/>
          <w:sz w:val="28"/>
        </w:rPr>
        <w:t>
      генерал-лейтенант;</w:t>
      </w:r>
    </w:p>
    <w:bookmarkEnd w:id="221"/>
    <w:bookmarkStart w:name="z259" w:id="222"/>
    <w:p>
      <w:pPr>
        <w:spacing w:after="0"/>
        <w:ind w:left="0"/>
        <w:jc w:val="both"/>
      </w:pPr>
      <w:r>
        <w:rPr>
          <w:rFonts w:ascii="Times New Roman"/>
          <w:b w:val="false"/>
          <w:i w:val="false"/>
          <w:color w:val="000000"/>
          <w:sz w:val="28"/>
        </w:rPr>
        <w:t>
      генерал-полковник.</w:t>
      </w:r>
    </w:p>
    <w:bookmarkEnd w:id="222"/>
    <w:bookmarkStart w:name="z260" w:id="223"/>
    <w:p>
      <w:pPr>
        <w:spacing w:after="0"/>
        <w:ind w:left="0"/>
        <w:jc w:val="both"/>
      </w:pPr>
      <w:r>
        <w:rPr>
          <w:rFonts w:ascii="Times New Roman"/>
          <w:b w:val="false"/>
          <w:i w:val="false"/>
          <w:color w:val="000000"/>
          <w:sz w:val="28"/>
        </w:rPr>
        <w:t>
      2. К специальным званиям сотрудников добавляются следующие слова, указывающие на их принадлежность к:</w:t>
      </w:r>
    </w:p>
    <w:bookmarkEnd w:id="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 предусматривается в редакции Закона РК от 10.06.2026 </w:t>
      </w:r>
      <w:r>
        <w:rPr>
          <w:rFonts w:ascii="Times New Roman"/>
          <w:b w:val="false"/>
          <w:i w:val="false"/>
          <w:color w:val="ff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органам национальной безопасности – "национальной безопасности";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 предусматривается в редакции Закона РК от 10.06.2026 </w:t>
      </w:r>
      <w:r>
        <w:rPr>
          <w:rFonts w:ascii="Times New Roman"/>
          <w:b w:val="false"/>
          <w:i w:val="false"/>
          <w:color w:val="ff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Службе государственной охраны Республики Казахстан – "Службы государственной охраны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27.12.2019 </w:t>
      </w:r>
      <w:r>
        <w:rPr>
          <w:rFonts w:ascii="Times New Roman"/>
          <w:b w:val="false"/>
          <w:i w:val="false"/>
          <w:color w:val="000000"/>
          <w:sz w:val="28"/>
        </w:rPr>
        <w:t>№ 291-VІ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5" w:id="224"/>
    <w:p>
      <w:pPr>
        <w:spacing w:after="0"/>
        <w:ind w:left="0"/>
        <w:jc w:val="both"/>
      </w:pPr>
      <w:r>
        <w:rPr>
          <w:rFonts w:ascii="Times New Roman"/>
          <w:b w:val="false"/>
          <w:i w:val="false"/>
          <w:color w:val="000000"/>
          <w:sz w:val="28"/>
        </w:rPr>
        <w:t>
      3. К специальным званиям граждан, пребывающих в запасе, добавляются слова "запаса", а находящихся в отставке – "в отставке".</w:t>
      </w:r>
    </w:p>
    <w:bookmarkEnd w:id="224"/>
    <w:bookmarkStart w:name="z266" w:id="225"/>
    <w:p>
      <w:pPr>
        <w:spacing w:after="0"/>
        <w:ind w:left="0"/>
        <w:jc w:val="both"/>
      </w:pPr>
      <w:r>
        <w:rPr>
          <w:rFonts w:ascii="Times New Roman"/>
          <w:b w:val="false"/>
          <w:i w:val="false"/>
          <w:color w:val="000000"/>
          <w:sz w:val="28"/>
        </w:rPr>
        <w:t>
      4. Сроки выслуги в специальных званиях устанавливаются:</w:t>
      </w:r>
    </w:p>
    <w:bookmarkEnd w:id="225"/>
    <w:bookmarkStart w:name="z1072" w:id="226"/>
    <w:p>
      <w:pPr>
        <w:spacing w:after="0"/>
        <w:ind w:left="0"/>
        <w:jc w:val="both"/>
      </w:pPr>
      <w:r>
        <w:rPr>
          <w:rFonts w:ascii="Times New Roman"/>
          <w:b w:val="false"/>
          <w:i w:val="false"/>
          <w:color w:val="000000"/>
          <w:sz w:val="28"/>
        </w:rPr>
        <w:t>
      офицерскому составу:</w:t>
      </w:r>
    </w:p>
    <w:bookmarkEnd w:id="226"/>
    <w:bookmarkStart w:name="z268" w:id="227"/>
    <w:p>
      <w:pPr>
        <w:spacing w:after="0"/>
        <w:ind w:left="0"/>
        <w:jc w:val="both"/>
      </w:pPr>
      <w:r>
        <w:rPr>
          <w:rFonts w:ascii="Times New Roman"/>
          <w:b w:val="false"/>
          <w:i w:val="false"/>
          <w:color w:val="000000"/>
          <w:sz w:val="28"/>
        </w:rPr>
        <w:t>
      лейтенантам – два года;</w:t>
      </w:r>
    </w:p>
    <w:bookmarkEnd w:id="227"/>
    <w:bookmarkStart w:name="z269" w:id="228"/>
    <w:p>
      <w:pPr>
        <w:spacing w:after="0"/>
        <w:ind w:left="0"/>
        <w:jc w:val="both"/>
      </w:pPr>
      <w:r>
        <w:rPr>
          <w:rFonts w:ascii="Times New Roman"/>
          <w:b w:val="false"/>
          <w:i w:val="false"/>
          <w:color w:val="000000"/>
          <w:sz w:val="28"/>
        </w:rPr>
        <w:t>
      старшим лейтенантам – три года;</w:t>
      </w:r>
    </w:p>
    <w:bookmarkEnd w:id="228"/>
    <w:bookmarkStart w:name="z270" w:id="229"/>
    <w:p>
      <w:pPr>
        <w:spacing w:after="0"/>
        <w:ind w:left="0"/>
        <w:jc w:val="both"/>
      </w:pPr>
      <w:r>
        <w:rPr>
          <w:rFonts w:ascii="Times New Roman"/>
          <w:b w:val="false"/>
          <w:i w:val="false"/>
          <w:color w:val="000000"/>
          <w:sz w:val="28"/>
        </w:rPr>
        <w:t>
      капитанам – четыре года;</w:t>
      </w:r>
    </w:p>
    <w:bookmarkEnd w:id="229"/>
    <w:bookmarkStart w:name="z271" w:id="230"/>
    <w:p>
      <w:pPr>
        <w:spacing w:after="0"/>
        <w:ind w:left="0"/>
        <w:jc w:val="both"/>
      </w:pPr>
      <w:r>
        <w:rPr>
          <w:rFonts w:ascii="Times New Roman"/>
          <w:b w:val="false"/>
          <w:i w:val="false"/>
          <w:color w:val="000000"/>
          <w:sz w:val="28"/>
        </w:rPr>
        <w:t>
      майорам – пять лет;</w:t>
      </w:r>
    </w:p>
    <w:bookmarkEnd w:id="230"/>
    <w:bookmarkStart w:name="z272" w:id="231"/>
    <w:p>
      <w:pPr>
        <w:spacing w:after="0"/>
        <w:ind w:left="0"/>
        <w:jc w:val="both"/>
      </w:pPr>
      <w:r>
        <w:rPr>
          <w:rFonts w:ascii="Times New Roman"/>
          <w:b w:val="false"/>
          <w:i w:val="false"/>
          <w:color w:val="000000"/>
          <w:sz w:val="28"/>
        </w:rPr>
        <w:t>
      подполковникам – семь лет;</w:t>
      </w:r>
    </w:p>
    <w:bookmarkEnd w:id="231"/>
    <w:bookmarkStart w:name="z273" w:id="232"/>
    <w:p>
      <w:pPr>
        <w:spacing w:after="0"/>
        <w:ind w:left="0"/>
        <w:jc w:val="both"/>
      </w:pPr>
      <w:r>
        <w:rPr>
          <w:rFonts w:ascii="Times New Roman"/>
          <w:b w:val="false"/>
          <w:i w:val="false"/>
          <w:color w:val="000000"/>
          <w:sz w:val="28"/>
        </w:rPr>
        <w:t>
      полковникам и выше – не устанавливаются;</w:t>
      </w:r>
    </w:p>
    <w:bookmarkEnd w:id="232"/>
    <w:bookmarkStart w:name="z274" w:id="233"/>
    <w:p>
      <w:pPr>
        <w:spacing w:after="0"/>
        <w:ind w:left="0"/>
        <w:jc w:val="both"/>
      </w:pPr>
      <w:r>
        <w:rPr>
          <w:rFonts w:ascii="Times New Roman"/>
          <w:b w:val="false"/>
          <w:i w:val="false"/>
          <w:color w:val="000000"/>
          <w:sz w:val="28"/>
        </w:rPr>
        <w:t>
      составу рядовых и сержантов – не устанавливаются.</w:t>
      </w:r>
    </w:p>
    <w:bookmarkEnd w:id="233"/>
    <w:bookmarkStart w:name="z275" w:id="234"/>
    <w:p>
      <w:pPr>
        <w:spacing w:after="0"/>
        <w:ind w:left="0"/>
        <w:jc w:val="both"/>
      </w:pPr>
      <w:r>
        <w:rPr>
          <w:rFonts w:ascii="Times New Roman"/>
          <w:b w:val="false"/>
          <w:i w:val="false"/>
          <w:color w:val="000000"/>
          <w:sz w:val="28"/>
        </w:rPr>
        <w:t>
      Для сотрудников, окончивших военные, специальные учебные заведения или организации образования иностранных государств со сроком обучения пять лет и более, срок выслуги в специальном звании лейтенанта устанавливается один год.</w:t>
      </w:r>
    </w:p>
    <w:bookmarkEnd w:id="2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 с изменениями, внесенными законами РК от 04.07.2014 </w:t>
      </w:r>
      <w:r>
        <w:rPr>
          <w:rFonts w:ascii="Times New Roman"/>
          <w:b w:val="false"/>
          <w:i w:val="false"/>
          <w:color w:val="ff0000"/>
          <w:sz w:val="28"/>
        </w:rPr>
        <w:t>№ 233-V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 Порядок присвоения специальных званий</w:t>
      </w:r>
    </w:p>
    <w:bookmarkStart w:name="z278" w:id="235"/>
    <w:p>
      <w:pPr>
        <w:spacing w:after="0"/>
        <w:ind w:left="0"/>
        <w:jc w:val="both"/>
      </w:pPr>
      <w:r>
        <w:rPr>
          <w:rFonts w:ascii="Times New Roman"/>
          <w:b w:val="false"/>
          <w:i w:val="false"/>
          <w:color w:val="000000"/>
          <w:sz w:val="28"/>
        </w:rPr>
        <w:t>
      1. Специальные звания присваиваются сотрудникам персонально. Специальное звание может быть первым или очередным.</w:t>
      </w:r>
    </w:p>
    <w:bookmarkEnd w:id="235"/>
    <w:bookmarkStart w:name="z279" w:id="236"/>
    <w:p>
      <w:pPr>
        <w:spacing w:after="0"/>
        <w:ind w:left="0"/>
        <w:jc w:val="both"/>
      </w:pPr>
      <w:r>
        <w:rPr>
          <w:rFonts w:ascii="Times New Roman"/>
          <w:b w:val="false"/>
          <w:i w:val="false"/>
          <w:color w:val="000000"/>
          <w:sz w:val="28"/>
        </w:rPr>
        <w:t>
      2. Специальные звания сотрудникам присваиваются:</w:t>
      </w:r>
    </w:p>
    <w:bookmarkEnd w:id="236"/>
    <w:bookmarkStart w:name="z280" w:id="237"/>
    <w:p>
      <w:pPr>
        <w:spacing w:after="0"/>
        <w:ind w:left="0"/>
        <w:jc w:val="both"/>
      </w:pPr>
      <w:r>
        <w:rPr>
          <w:rFonts w:ascii="Times New Roman"/>
          <w:b w:val="false"/>
          <w:i w:val="false"/>
          <w:color w:val="000000"/>
          <w:sz w:val="28"/>
        </w:rPr>
        <w:t>
      1) высшего офицерского состава – Президентом Республики Казахстан в порядке, определенном Президентом Республики Казахстан;</w:t>
      </w:r>
    </w:p>
    <w:bookmarkEnd w:id="237"/>
    <w:bookmarkStart w:name="z281" w:id="238"/>
    <w:p>
      <w:pPr>
        <w:spacing w:after="0"/>
        <w:ind w:left="0"/>
        <w:jc w:val="both"/>
      </w:pPr>
      <w:r>
        <w:rPr>
          <w:rFonts w:ascii="Times New Roman"/>
          <w:b w:val="false"/>
          <w:i w:val="false"/>
          <w:color w:val="000000"/>
          <w:sz w:val="28"/>
        </w:rPr>
        <w:t>
      2) полковника – первым руководителем специального государственного органа;</w:t>
      </w:r>
    </w:p>
    <w:bookmarkEnd w:id="2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3) предусматривается в редакции Закона РК от 10.06.2026 </w:t>
      </w:r>
      <w:r>
        <w:rPr>
          <w:rFonts w:ascii="Times New Roman"/>
          <w:b w:val="false"/>
          <w:i w:val="false"/>
          <w:color w:val="ff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иные специальные звания – должностными лицами, определенными первыми руководителями специальных государственных органов в соответствии с номенклатурой должностей.</w:t>
      </w:r>
    </w:p>
    <w:bookmarkStart w:name="z283" w:id="239"/>
    <w:p>
      <w:pPr>
        <w:spacing w:after="0"/>
        <w:ind w:left="0"/>
        <w:jc w:val="both"/>
      </w:pPr>
      <w:r>
        <w:rPr>
          <w:rFonts w:ascii="Times New Roman"/>
          <w:b w:val="false"/>
          <w:i w:val="false"/>
          <w:color w:val="000000"/>
          <w:sz w:val="28"/>
        </w:rPr>
        <w:t>
      3. Первыми специальными званиями считаются:</w:t>
      </w:r>
    </w:p>
    <w:bookmarkEnd w:id="239"/>
    <w:bookmarkStart w:name="z284" w:id="240"/>
    <w:p>
      <w:pPr>
        <w:spacing w:after="0"/>
        <w:ind w:left="0"/>
        <w:jc w:val="both"/>
      </w:pPr>
      <w:r>
        <w:rPr>
          <w:rFonts w:ascii="Times New Roman"/>
          <w:b w:val="false"/>
          <w:i w:val="false"/>
          <w:color w:val="000000"/>
          <w:sz w:val="28"/>
        </w:rPr>
        <w:t>
      1) для офицерского состава – лейтенант (в случаях, предусмотренных пунктом 4-1 настоящей статьи, – старший лейтенант);</w:t>
      </w:r>
    </w:p>
    <w:bookmarkEnd w:id="240"/>
    <w:bookmarkStart w:name="z285" w:id="241"/>
    <w:p>
      <w:pPr>
        <w:spacing w:after="0"/>
        <w:ind w:left="0"/>
        <w:jc w:val="both"/>
      </w:pPr>
      <w:r>
        <w:rPr>
          <w:rFonts w:ascii="Times New Roman"/>
          <w:b w:val="false"/>
          <w:i w:val="false"/>
          <w:color w:val="000000"/>
          <w:sz w:val="28"/>
        </w:rPr>
        <w:t>
      2) для состава сержантов – младший сержант;</w:t>
      </w:r>
    </w:p>
    <w:bookmarkEnd w:id="241"/>
    <w:bookmarkStart w:name="z286" w:id="242"/>
    <w:p>
      <w:pPr>
        <w:spacing w:after="0"/>
        <w:ind w:left="0"/>
        <w:jc w:val="both"/>
      </w:pPr>
      <w:r>
        <w:rPr>
          <w:rFonts w:ascii="Times New Roman"/>
          <w:b w:val="false"/>
          <w:i w:val="false"/>
          <w:color w:val="000000"/>
          <w:sz w:val="28"/>
        </w:rPr>
        <w:t>
      3) для рядового состава – рядовой.</w:t>
      </w:r>
    </w:p>
    <w:bookmarkEnd w:id="242"/>
    <w:bookmarkStart w:name="z287" w:id="243"/>
    <w:p>
      <w:pPr>
        <w:spacing w:after="0"/>
        <w:ind w:left="0"/>
        <w:jc w:val="both"/>
      </w:pPr>
      <w:r>
        <w:rPr>
          <w:rFonts w:ascii="Times New Roman"/>
          <w:b w:val="false"/>
          <w:i w:val="false"/>
          <w:color w:val="000000"/>
          <w:sz w:val="28"/>
        </w:rPr>
        <w:t>
      4. Специальное звание "лейтенант" присваивается:</w:t>
      </w:r>
    </w:p>
    <w:bookmarkEnd w:id="243"/>
    <w:bookmarkStart w:name="z288" w:id="244"/>
    <w:p>
      <w:pPr>
        <w:spacing w:after="0"/>
        <w:ind w:left="0"/>
        <w:jc w:val="both"/>
      </w:pPr>
      <w:r>
        <w:rPr>
          <w:rFonts w:ascii="Times New Roman"/>
          <w:b w:val="false"/>
          <w:i w:val="false"/>
          <w:color w:val="000000"/>
          <w:sz w:val="28"/>
        </w:rPr>
        <w:t>
      1) сотруднику, не имеющему специального звания офицерского состава, окончившему военное, специальное учебное заведение или организацию образования иностранного государства по направлению специальных государственных органов по образовательным программам высшего образования или завершившему обучение по образовательным программам дополнительного образования со сроком обучения не менее шести месяцев;</w:t>
      </w:r>
    </w:p>
    <w:bookmarkEnd w:id="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 предусматривается в редакции Закона РК от 10.06.2026 </w:t>
      </w:r>
      <w:r>
        <w:rPr>
          <w:rFonts w:ascii="Times New Roman"/>
          <w:b w:val="false"/>
          <w:i w:val="false"/>
          <w:color w:val="ff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сотруднику, не имеющему специального звания офицерского состава, имеющему высшее профессиональное образование, родственное соответствующей специальности, и поступившему на службу по контракту на должность, для которой штатом предусмотрено звание офицерского состава, при назначении на соответствующую должность.</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 предусматривается дополнить подпунктом 3) в соответствии с Законом РК от 10.06.2026 </w:t>
      </w:r>
      <w:r>
        <w:rPr>
          <w:rFonts w:ascii="Times New Roman"/>
          <w:b w:val="false"/>
          <w:i w:val="false"/>
          <w:color w:val="ff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77" w:id="245"/>
    <w:p>
      <w:pPr>
        <w:spacing w:after="0"/>
        <w:ind w:left="0"/>
        <w:jc w:val="both"/>
      </w:pPr>
      <w:r>
        <w:rPr>
          <w:rFonts w:ascii="Times New Roman"/>
          <w:b w:val="false"/>
          <w:i w:val="false"/>
          <w:color w:val="000000"/>
          <w:sz w:val="28"/>
        </w:rPr>
        <w:t>
      4-1. Выпускнику, с отличием окончившему полный курс очной формы обучения по образовательным программам высшего образования в военном, специальном учебном заведении или организации образования иностранного государства по направлению специальных государственных органов, присваивается специальное звание "старший лейтенант".</w:t>
      </w:r>
    </w:p>
    <w:bookmarkEnd w:id="245"/>
    <w:bookmarkStart w:name="z290" w:id="246"/>
    <w:p>
      <w:pPr>
        <w:spacing w:after="0"/>
        <w:ind w:left="0"/>
        <w:jc w:val="both"/>
      </w:pPr>
      <w:r>
        <w:rPr>
          <w:rFonts w:ascii="Times New Roman"/>
          <w:b w:val="false"/>
          <w:i w:val="false"/>
          <w:color w:val="000000"/>
          <w:sz w:val="28"/>
        </w:rPr>
        <w:t>
      5. Первое специальное звание офицерского состава присваивается первым руководителем специального государственного органа, в котором сотрудник проходит службу.</w:t>
      </w:r>
    </w:p>
    <w:bookmarkEnd w:id="246"/>
    <w:bookmarkStart w:name="z291" w:id="247"/>
    <w:p>
      <w:pPr>
        <w:spacing w:after="0"/>
        <w:ind w:left="0"/>
        <w:jc w:val="both"/>
      </w:pPr>
      <w:r>
        <w:rPr>
          <w:rFonts w:ascii="Times New Roman"/>
          <w:b w:val="false"/>
          <w:i w:val="false"/>
          <w:color w:val="000000"/>
          <w:sz w:val="28"/>
        </w:rPr>
        <w:t>
      6. Специальное звание "младший сержант" присваивается сотруднику, назначаемому на должность, для которой предусмотрено специальное звание "младший сержант" и выше. Последующие специальные звания состава сержантов присваиваются сотрудникам, имеющим необходимый уровень подготовки и назначенным на соответствующие должности, но не ранее чем через двенадцать месяцев.</w:t>
      </w:r>
    </w:p>
    <w:bookmarkEnd w:id="247"/>
    <w:bookmarkStart w:name="z292" w:id="248"/>
    <w:p>
      <w:pPr>
        <w:spacing w:after="0"/>
        <w:ind w:left="0"/>
        <w:jc w:val="both"/>
      </w:pPr>
      <w:r>
        <w:rPr>
          <w:rFonts w:ascii="Times New Roman"/>
          <w:b w:val="false"/>
          <w:i w:val="false"/>
          <w:color w:val="000000"/>
          <w:sz w:val="28"/>
        </w:rPr>
        <w:t>
      7. Специальное звание "младший сержант" присваивается гражданину, не имеющему воинского звания, имеющему послесреднее или высшее образование, при поступлении на службу по контракту на должность, для которой штатом предусмотрено звание сержантского состава, при назначении на соответствующую должность.</w:t>
      </w:r>
    </w:p>
    <w:bookmarkEnd w:id="248"/>
    <w:bookmarkStart w:name="z293" w:id="249"/>
    <w:p>
      <w:pPr>
        <w:spacing w:after="0"/>
        <w:ind w:left="0"/>
        <w:jc w:val="both"/>
      </w:pPr>
      <w:r>
        <w:rPr>
          <w:rFonts w:ascii="Times New Roman"/>
          <w:b w:val="false"/>
          <w:i w:val="false"/>
          <w:color w:val="000000"/>
          <w:sz w:val="28"/>
        </w:rPr>
        <w:t>
      8. Специальное звание "рядовой" присваивается гражданам, не имеющим специального звания:</w:t>
      </w:r>
    </w:p>
    <w:bookmarkEnd w:id="249"/>
    <w:bookmarkStart w:name="z294" w:id="250"/>
    <w:p>
      <w:pPr>
        <w:spacing w:after="0"/>
        <w:ind w:left="0"/>
        <w:jc w:val="both"/>
      </w:pPr>
      <w:r>
        <w:rPr>
          <w:rFonts w:ascii="Times New Roman"/>
          <w:b w:val="false"/>
          <w:i w:val="false"/>
          <w:color w:val="000000"/>
          <w:sz w:val="28"/>
        </w:rPr>
        <w:t>
      1) при поступлении на службу по контракту на должности рядового состава;</w:t>
      </w:r>
    </w:p>
    <w:bookmarkEnd w:id="250"/>
    <w:bookmarkStart w:name="z295" w:id="251"/>
    <w:p>
      <w:pPr>
        <w:spacing w:after="0"/>
        <w:ind w:left="0"/>
        <w:jc w:val="both"/>
      </w:pPr>
      <w:r>
        <w:rPr>
          <w:rFonts w:ascii="Times New Roman"/>
          <w:b w:val="false"/>
          <w:i w:val="false"/>
          <w:color w:val="000000"/>
          <w:sz w:val="28"/>
        </w:rPr>
        <w:t>
      2) при зачислении в военное, специальное учебное заведение или направлении в организацию образования иностранного государства.</w:t>
      </w:r>
    </w:p>
    <w:bookmarkEnd w:id="2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9 предусматривается в редакции Закона РК от 10.06.2026 </w:t>
      </w:r>
      <w:r>
        <w:rPr>
          <w:rFonts w:ascii="Times New Roman"/>
          <w:b w:val="false"/>
          <w:i w:val="false"/>
          <w:color w:val="ff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Гражданину, зачисленному из запаса либо принятому в порядке перевода из Вооруженных Сил, других войск и воинских формирований, присваивается специальное звание в порядке переаттестации не ниже имеющегося у него воинского звания. </w:t>
      </w:r>
    </w:p>
    <w:bookmarkStart w:name="z1182" w:id="252"/>
    <w:p>
      <w:pPr>
        <w:spacing w:after="0"/>
        <w:ind w:left="0"/>
        <w:jc w:val="both"/>
      </w:pPr>
      <w:r>
        <w:rPr>
          <w:rFonts w:ascii="Times New Roman"/>
          <w:b w:val="false"/>
          <w:i w:val="false"/>
          <w:color w:val="000000"/>
          <w:sz w:val="28"/>
        </w:rPr>
        <w:t xml:space="preserve">
      Лицам, ранее проходившим службу в специальных государственных или правоохранительных органах, органах гражданской защиты, зачисленным из запаса либо принятым в порядке перевода из других специальных государственных органов и имеющим специальное звание, классный чин или квалификационный класс, в порядке переаттестации присваивается специальное звание. Порядок проведения переаттестации и присвоения специального звания определяется первым руководителем специального государственного органа. </w:t>
      </w:r>
    </w:p>
    <w:bookmarkEnd w:id="252"/>
    <w:bookmarkStart w:name="z1183" w:id="253"/>
    <w:p>
      <w:pPr>
        <w:spacing w:after="0"/>
        <w:ind w:left="0"/>
        <w:jc w:val="both"/>
      </w:pPr>
      <w:r>
        <w:rPr>
          <w:rFonts w:ascii="Times New Roman"/>
          <w:b w:val="false"/>
          <w:i w:val="false"/>
          <w:color w:val="000000"/>
          <w:sz w:val="28"/>
        </w:rPr>
        <w:t xml:space="preserve">
      Имеющееся у назначенного в специальный государственный орган лица специальное, воинское звание, классный чин или квалификационный класс высшего начальствующего или офицерского состава признается соответствующим равнозначному специальному званию, указывающему на принадлежность к тому органу, в котором он проходит службу, с учетом положений подпункта 5) </w:t>
      </w:r>
      <w:r>
        <w:rPr>
          <w:rFonts w:ascii="Times New Roman"/>
          <w:b w:val="false"/>
          <w:i w:val="false"/>
          <w:color w:val="000000"/>
          <w:sz w:val="28"/>
        </w:rPr>
        <w:t>пункта 1</w:t>
      </w:r>
      <w:r>
        <w:rPr>
          <w:rFonts w:ascii="Times New Roman"/>
          <w:b w:val="false"/>
          <w:i w:val="false"/>
          <w:color w:val="000000"/>
          <w:sz w:val="28"/>
        </w:rPr>
        <w:t xml:space="preserve"> и </w:t>
      </w:r>
      <w:r>
        <w:rPr>
          <w:rFonts w:ascii="Times New Roman"/>
          <w:b w:val="false"/>
          <w:i w:val="false"/>
          <w:color w:val="000000"/>
          <w:sz w:val="28"/>
        </w:rPr>
        <w:t>пункта 2</w:t>
      </w:r>
      <w:r>
        <w:rPr>
          <w:rFonts w:ascii="Times New Roman"/>
          <w:b w:val="false"/>
          <w:i w:val="false"/>
          <w:color w:val="000000"/>
          <w:sz w:val="28"/>
        </w:rPr>
        <w:t xml:space="preserve"> статьи 26 настоящего Закона. </w:t>
      </w:r>
    </w:p>
    <w:bookmarkEnd w:id="253"/>
    <w:bookmarkStart w:name="z1184" w:id="254"/>
    <w:p>
      <w:pPr>
        <w:spacing w:after="0"/>
        <w:ind w:left="0"/>
        <w:jc w:val="both"/>
      </w:pPr>
      <w:r>
        <w:rPr>
          <w:rFonts w:ascii="Times New Roman"/>
          <w:b w:val="false"/>
          <w:i w:val="false"/>
          <w:color w:val="000000"/>
          <w:sz w:val="28"/>
        </w:rPr>
        <w:t xml:space="preserve">
      Выслуга в прежнем специальном, воинском звании, классном чине или квалификационном классе засчитывается в срок выслуги для присвоения очередного специального звания. </w:t>
      </w:r>
    </w:p>
    <w:bookmarkEnd w:id="254"/>
    <w:p>
      <w:pPr>
        <w:spacing w:after="0"/>
        <w:ind w:left="0"/>
        <w:jc w:val="both"/>
      </w:pPr>
      <w:r>
        <w:rPr>
          <w:rFonts w:ascii="Times New Roman"/>
          <w:b w:val="false"/>
          <w:i w:val="false"/>
          <w:color w:val="000000"/>
          <w:sz w:val="28"/>
        </w:rPr>
        <w:t xml:space="preserve">
      Не подлежат переаттестации сотрудники и военнослужащие, перемещенные по службе внутри одного специального государственного органа. </w:t>
      </w:r>
    </w:p>
    <w:bookmarkStart w:name="z1189" w:id="255"/>
    <w:p>
      <w:pPr>
        <w:spacing w:after="0"/>
        <w:ind w:left="0"/>
        <w:jc w:val="both"/>
      </w:pPr>
      <w:r>
        <w:rPr>
          <w:rFonts w:ascii="Times New Roman"/>
          <w:b w:val="false"/>
          <w:i w:val="false"/>
          <w:color w:val="000000"/>
          <w:sz w:val="28"/>
        </w:rPr>
        <w:t xml:space="preserve">
      9-1. Сотрудникам, ранее занимавшим политические государственные должности и назначенным на должности не ниже заместителей первых руководителей структурных подразделений и ведомств специального государственного органа, присваивается специальное звание, предусмотренное штатом для занимаемой должности, без применения требований настоящего Закона, за исключением случаев, предусмотренных </w:t>
      </w:r>
      <w:r>
        <w:rPr>
          <w:rFonts w:ascii="Times New Roman"/>
          <w:b w:val="false"/>
          <w:i w:val="false"/>
          <w:color w:val="000000"/>
          <w:sz w:val="28"/>
        </w:rPr>
        <w:t>статьей 27-1</w:t>
      </w:r>
      <w:r>
        <w:rPr>
          <w:rFonts w:ascii="Times New Roman"/>
          <w:b w:val="false"/>
          <w:i w:val="false"/>
          <w:color w:val="000000"/>
          <w:sz w:val="28"/>
        </w:rPr>
        <w:t xml:space="preserve"> настоящего Закона.</w:t>
      </w:r>
    </w:p>
    <w:bookmarkEnd w:id="255"/>
    <w:bookmarkStart w:name="z1186" w:id="256"/>
    <w:p>
      <w:pPr>
        <w:spacing w:after="0"/>
        <w:ind w:left="0"/>
        <w:jc w:val="both"/>
      </w:pPr>
      <w:r>
        <w:rPr>
          <w:rFonts w:ascii="Times New Roman"/>
          <w:b w:val="false"/>
          <w:i w:val="false"/>
          <w:color w:val="000000"/>
          <w:sz w:val="28"/>
        </w:rPr>
        <w:t xml:space="preserve">
      10. Очередное специальное звание присваивается сотруднику по истечении срока выслуги в предыдущем специальном звании, если он занимает штатную должность или проходит службу не на штатной должности в соответствии с подпунктами 5) и 6) </w:t>
      </w:r>
      <w:r>
        <w:rPr>
          <w:rFonts w:ascii="Times New Roman"/>
          <w:b w:val="false"/>
          <w:i w:val="false"/>
          <w:color w:val="000000"/>
          <w:sz w:val="28"/>
        </w:rPr>
        <w:t>пункта 4</w:t>
      </w:r>
      <w:r>
        <w:rPr>
          <w:rFonts w:ascii="Times New Roman"/>
          <w:b w:val="false"/>
          <w:i w:val="false"/>
          <w:color w:val="000000"/>
          <w:sz w:val="28"/>
        </w:rPr>
        <w:t xml:space="preserve"> статьи 33 настоящего Закона, для которой предусмотрено равное или более высокое специальное звание.</w:t>
      </w:r>
    </w:p>
    <w:bookmarkEnd w:id="256"/>
    <w:bookmarkStart w:name="z300" w:id="257"/>
    <w:p>
      <w:pPr>
        <w:spacing w:after="0"/>
        <w:ind w:left="0"/>
        <w:jc w:val="both"/>
      </w:pPr>
      <w:r>
        <w:rPr>
          <w:rFonts w:ascii="Times New Roman"/>
          <w:b w:val="false"/>
          <w:i w:val="false"/>
          <w:color w:val="000000"/>
          <w:sz w:val="28"/>
        </w:rPr>
        <w:t>
      11. При наличии у сотрудника неснятого дисциплинарного взыскания он не может быть представлен к присвоению очередного специального звания.</w:t>
      </w:r>
    </w:p>
    <w:bookmarkEnd w:id="2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Исключен Законом РК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2" w:id="258"/>
    <w:p>
      <w:pPr>
        <w:spacing w:after="0"/>
        <w:ind w:left="0"/>
        <w:jc w:val="both"/>
      </w:pPr>
      <w:r>
        <w:rPr>
          <w:rFonts w:ascii="Times New Roman"/>
          <w:b w:val="false"/>
          <w:i w:val="false"/>
          <w:color w:val="000000"/>
          <w:sz w:val="28"/>
        </w:rPr>
        <w:t>
      13. Срок выслуги в специальных званиях исчисляется со дня присвоения специального звания.</w:t>
      </w:r>
    </w:p>
    <w:bookmarkEnd w:id="258"/>
    <w:bookmarkStart w:name="z303" w:id="259"/>
    <w:p>
      <w:pPr>
        <w:spacing w:after="0"/>
        <w:ind w:left="0"/>
        <w:jc w:val="both"/>
      </w:pPr>
      <w:r>
        <w:rPr>
          <w:rFonts w:ascii="Times New Roman"/>
          <w:b w:val="false"/>
          <w:i w:val="false"/>
          <w:color w:val="000000"/>
          <w:sz w:val="28"/>
        </w:rPr>
        <w:t>
      14. Сотрудникам, прошедшим соответствующую подготовку при назначении на должности сержантского состава, могут быть присвоены специальные звания.</w:t>
      </w:r>
    </w:p>
    <w:bookmarkEnd w:id="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15 предусматривается изменение Законом РК от 10.06.2026 </w:t>
      </w:r>
      <w:r>
        <w:rPr>
          <w:rFonts w:ascii="Times New Roman"/>
          <w:b w:val="false"/>
          <w:i w:val="false"/>
          <w:color w:val="ff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Очередное специальное звание присваивается по истечении установленного срока выслуги в текущем специальном звании и при соответствии присваиваемого звания специальному званию по должности, которую занимал перед поступлением на учебу сотрудник, обучающийся в военном, специальном учебном заведении, в организации образования Республики Казахстан и (или) иностранного государства в рамках государственной программы по подготовке государственных служащих.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16 предусматривается изменение Законом РК от 10.06.2026 </w:t>
      </w:r>
      <w:r>
        <w:rPr>
          <w:rFonts w:ascii="Times New Roman"/>
          <w:b w:val="false"/>
          <w:i w:val="false"/>
          <w:color w:val="ff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Сотрудникам, образцово выполняющим служебный долг, проявившим высокий профессионализм и усердие при несении службы или исполнении иных обязанностей службы, очередное специальное звание может быть присвоено досрочно, но не выше специального звания, предусмотренного по занимаемым ими должностям.</w:t>
      </w:r>
    </w:p>
    <w:bookmarkStart w:name="z306" w:id="260"/>
    <w:p>
      <w:pPr>
        <w:spacing w:after="0"/>
        <w:ind w:left="0"/>
        <w:jc w:val="both"/>
      </w:pPr>
      <w:r>
        <w:rPr>
          <w:rFonts w:ascii="Times New Roman"/>
          <w:b w:val="false"/>
          <w:i w:val="false"/>
          <w:color w:val="000000"/>
          <w:sz w:val="28"/>
        </w:rPr>
        <w:t>
      Досрочное специальное звание присваивается по истечении не менее половины установленного срока выслуги в специальном звании, но не более одного раза в период прохождения службы в специальных званиях младшего и старшего офицерских составов соответственно.</w:t>
      </w:r>
    </w:p>
    <w:bookmarkEnd w:id="2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17 предусматривается изменение Законом РК от 10.06.2026 </w:t>
      </w:r>
      <w:r>
        <w:rPr>
          <w:rFonts w:ascii="Times New Roman"/>
          <w:b w:val="false"/>
          <w:i w:val="false"/>
          <w:color w:val="ff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Сотруднику, добившемуся высоких показателей в служебной, боевой подготовке, укреплении служебной дисциплины, овладении сложной техникой или образцово выполняющему обязанности на порученном участке, связанном с решением задач специального государственного органа, может быть присвоено очередное специальное звание до подполковника, а офицерам научно-педагогического состава, имеющим ученую степень, до полковника включительно – на одну ступень выше специального звания, предусмотренного по занимаемой должности.</w:t>
      </w:r>
    </w:p>
    <w:bookmarkStart w:name="z308" w:id="261"/>
    <w:p>
      <w:pPr>
        <w:spacing w:after="0"/>
        <w:ind w:left="0"/>
        <w:jc w:val="both"/>
      </w:pPr>
      <w:r>
        <w:rPr>
          <w:rFonts w:ascii="Times New Roman"/>
          <w:b w:val="false"/>
          <w:i w:val="false"/>
          <w:color w:val="000000"/>
          <w:sz w:val="28"/>
        </w:rPr>
        <w:t>
      Очередное специальное звание на одну ступень выше специального звания, предусмотренного по занимаемой должности, присваивается не более одного раза за период службы и по истечении не менее двух установленных сроков выслуги в специальном звании.</w:t>
      </w:r>
    </w:p>
    <w:bookmarkEnd w:id="2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Исключен Законом РК от 23.12.2023 </w:t>
      </w:r>
      <w:r>
        <w:rPr>
          <w:rFonts w:ascii="Times New Roman"/>
          <w:b w:val="false"/>
          <w:i w:val="false"/>
          <w:color w:val="000000"/>
          <w:sz w:val="28"/>
        </w:rPr>
        <w:t>№ 51-VIII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0" w:id="262"/>
    <w:p>
      <w:pPr>
        <w:spacing w:after="0"/>
        <w:ind w:left="0"/>
        <w:jc w:val="both"/>
      </w:pPr>
      <w:r>
        <w:rPr>
          <w:rFonts w:ascii="Times New Roman"/>
          <w:b w:val="false"/>
          <w:i w:val="false"/>
          <w:color w:val="000000"/>
          <w:sz w:val="28"/>
        </w:rPr>
        <w:t>
      19. Гражданину (военнообязанному), лишенному специального звания офицерского или сержантского состава, одновременно с переводом на воинский учет рядового состава начальником местного органа военного управления области (города республиканского значения и столицы) присваивается воинское звание "рядовой".</w:t>
      </w:r>
    </w:p>
    <w:bookmarkEnd w:id="2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с изменениями, внесенными законами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03.07.2017 </w:t>
      </w:r>
      <w:r>
        <w:rPr>
          <w:rFonts w:ascii="Times New Roman"/>
          <w:b w:val="false"/>
          <w:i w:val="false"/>
          <w:color w:val="000000"/>
          <w:sz w:val="28"/>
        </w:rPr>
        <w:t>№ 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23.12.2023 </w:t>
      </w:r>
      <w:r>
        <w:rPr>
          <w:rFonts w:ascii="Times New Roman"/>
          <w:b w:val="false"/>
          <w:i w:val="false"/>
          <w:color w:val="000000"/>
          <w:sz w:val="28"/>
        </w:rPr>
        <w:t>№ 51-VIII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19.05.2026 </w:t>
      </w:r>
      <w:r>
        <w:rPr>
          <w:rFonts w:ascii="Times New Roman"/>
          <w:b w:val="false"/>
          <w:i w:val="false"/>
          <w:color w:val="000000"/>
          <w:sz w:val="28"/>
        </w:rPr>
        <w:t>№ 291-VIII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27-1. Специальное звание высшего офицерского состава</w:t>
      </w:r>
    </w:p>
    <w:bookmarkStart w:name="z1121" w:id="263"/>
    <w:p>
      <w:pPr>
        <w:spacing w:after="0"/>
        <w:ind w:left="0"/>
        <w:jc w:val="both"/>
      </w:pPr>
      <w:r>
        <w:rPr>
          <w:rFonts w:ascii="Times New Roman"/>
          <w:b w:val="false"/>
          <w:i w:val="false"/>
          <w:color w:val="000000"/>
          <w:sz w:val="28"/>
        </w:rPr>
        <w:t xml:space="preserve">
      Специальное звание высшего офицерского состава: </w:t>
      </w:r>
    </w:p>
    <w:bookmarkEnd w:id="2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абзац 2 статьи 27-1 предусматривается изменение Законом РК от 10.06.2026 </w:t>
      </w:r>
      <w:r>
        <w:rPr>
          <w:rFonts w:ascii="Times New Roman"/>
          <w:b w:val="false"/>
          <w:i w:val="false"/>
          <w:color w:val="ff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генерал-майор может быть присвоено сотруднику по истечении трех лет пребывания в звании полковника на должности, предшествующей должности высшего офицерского состава, и не менее одного года службы на должности высшего офицерского состава; </w:t>
      </w:r>
    </w:p>
    <w:bookmarkStart w:name="z1123" w:id="264"/>
    <w:p>
      <w:pPr>
        <w:spacing w:after="0"/>
        <w:ind w:left="0"/>
        <w:jc w:val="both"/>
      </w:pPr>
      <w:r>
        <w:rPr>
          <w:rFonts w:ascii="Times New Roman"/>
          <w:b w:val="false"/>
          <w:i w:val="false"/>
          <w:color w:val="000000"/>
          <w:sz w:val="28"/>
        </w:rPr>
        <w:t>
      генерал-лейтенант может быть присвоено сотруднику, пребывающему в специальном звании генерал-майора не менее трех лет;</w:t>
      </w:r>
    </w:p>
    <w:bookmarkEnd w:id="264"/>
    <w:bookmarkStart w:name="z1124" w:id="265"/>
    <w:p>
      <w:pPr>
        <w:spacing w:after="0"/>
        <w:ind w:left="0"/>
        <w:jc w:val="both"/>
      </w:pPr>
      <w:r>
        <w:rPr>
          <w:rFonts w:ascii="Times New Roman"/>
          <w:b w:val="false"/>
          <w:i w:val="false"/>
          <w:color w:val="000000"/>
          <w:sz w:val="28"/>
        </w:rPr>
        <w:t>
      генерал-полковник может быть присвоено сотруднику, пребывающему в специальном звании генерал-лейтенанта не менее трех лет.</w:t>
      </w:r>
    </w:p>
    <w:bookmarkEnd w:id="265"/>
    <w:bookmarkStart w:name="z1125" w:id="266"/>
    <w:p>
      <w:pPr>
        <w:spacing w:after="0"/>
        <w:ind w:left="0"/>
        <w:jc w:val="both"/>
      </w:pPr>
      <w:r>
        <w:rPr>
          <w:rFonts w:ascii="Times New Roman"/>
          <w:b w:val="false"/>
          <w:i w:val="false"/>
          <w:color w:val="000000"/>
          <w:sz w:val="28"/>
        </w:rPr>
        <w:t>
      По решению Президента Республики Казахстан высшее специальное звание может быть присвоено досрочно.</w:t>
      </w:r>
    </w:p>
    <w:bookmarkEnd w:id="2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27-1 в соответствии с Законом РК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 Снижение, лишение специального звания и восстановление в специальном звании</w:t>
      </w:r>
    </w:p>
    <w:bookmarkStart w:name="z312" w:id="267"/>
    <w:p>
      <w:pPr>
        <w:spacing w:after="0"/>
        <w:ind w:left="0"/>
        <w:jc w:val="both"/>
      </w:pPr>
      <w:r>
        <w:rPr>
          <w:rFonts w:ascii="Times New Roman"/>
          <w:b w:val="false"/>
          <w:i w:val="false"/>
          <w:color w:val="000000"/>
          <w:sz w:val="28"/>
        </w:rPr>
        <w:t>
      1. Сотрудники могут быть снижены в специальном звании на одну ступень:</w:t>
      </w:r>
    </w:p>
    <w:bookmarkEnd w:id="267"/>
    <w:bookmarkStart w:name="z313" w:id="268"/>
    <w:p>
      <w:pPr>
        <w:spacing w:after="0"/>
        <w:ind w:left="0"/>
        <w:jc w:val="both"/>
      </w:pPr>
      <w:r>
        <w:rPr>
          <w:rFonts w:ascii="Times New Roman"/>
          <w:b w:val="false"/>
          <w:i w:val="false"/>
          <w:color w:val="000000"/>
          <w:sz w:val="28"/>
        </w:rPr>
        <w:t>
      1) высший офицерский состав – Президентом Республики Казахстан в порядке, определенном Президентом Республики Казахстан;</w:t>
      </w:r>
    </w:p>
    <w:bookmarkEnd w:id="268"/>
    <w:bookmarkStart w:name="z314" w:id="269"/>
    <w:p>
      <w:pPr>
        <w:spacing w:after="0"/>
        <w:ind w:left="0"/>
        <w:jc w:val="both"/>
      </w:pPr>
      <w:r>
        <w:rPr>
          <w:rFonts w:ascii="Times New Roman"/>
          <w:b w:val="false"/>
          <w:i w:val="false"/>
          <w:color w:val="000000"/>
          <w:sz w:val="28"/>
        </w:rPr>
        <w:t>
      2) офицерский состав (кроме высшего офицерского состава) – первым руководителем специального государственного органа;</w:t>
      </w:r>
    </w:p>
    <w:bookmarkEnd w:id="2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3) предусматривается в редакции Закона РК от 10.06.2026 </w:t>
      </w:r>
      <w:r>
        <w:rPr>
          <w:rFonts w:ascii="Times New Roman"/>
          <w:b w:val="false"/>
          <w:i w:val="false"/>
          <w:color w:val="ff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иные специальные звания – в соответствии с номенклатурой должностей.</w:t>
      </w:r>
    </w:p>
    <w:bookmarkStart w:name="z316" w:id="270"/>
    <w:p>
      <w:pPr>
        <w:spacing w:after="0"/>
        <w:ind w:left="0"/>
        <w:jc w:val="both"/>
      </w:pPr>
      <w:r>
        <w:rPr>
          <w:rFonts w:ascii="Times New Roman"/>
          <w:b w:val="false"/>
          <w:i w:val="false"/>
          <w:color w:val="000000"/>
          <w:sz w:val="28"/>
        </w:rPr>
        <w:t>
      2. Сотрудник, сниженный в специальном звании (кроме высшего офицерского состава), восстанавливается в прежнем специальном звании независимо от занимаемой должности приказом уполномоченного руководителя по истечении шести месяцев со дня снижения в специальном звании.</w:t>
      </w:r>
    </w:p>
    <w:bookmarkEnd w:id="270"/>
    <w:p>
      <w:pPr>
        <w:spacing w:after="0"/>
        <w:ind w:left="0"/>
        <w:jc w:val="both"/>
      </w:pPr>
      <w:r>
        <w:rPr>
          <w:rFonts w:ascii="Times New Roman"/>
          <w:b w:val="false"/>
          <w:i w:val="false"/>
          <w:color w:val="000000"/>
          <w:sz w:val="28"/>
        </w:rPr>
        <w:t>
      Срок выслуги в специальном звании прерывается со дня привлечения к дисциплинарной ответственности в виде снижения специального звания и возобновляется со дня восстановления специального звания.</w:t>
      </w:r>
    </w:p>
    <w:p>
      <w:pPr>
        <w:spacing w:after="0"/>
        <w:ind w:left="0"/>
        <w:jc w:val="both"/>
      </w:pPr>
      <w:r>
        <w:rPr>
          <w:rFonts w:ascii="Times New Roman"/>
          <w:b w:val="false"/>
          <w:i w:val="false"/>
          <w:color w:val="000000"/>
          <w:sz w:val="28"/>
        </w:rPr>
        <w:t>
      До восстановления сотрудника в прежнем специальном звании и присвоения ему очередного специального звания повторное понижение в специальном звании не допускается, а принимается иная мера воздействия.</w:t>
      </w:r>
    </w:p>
    <w:p>
      <w:pPr>
        <w:spacing w:after="0"/>
        <w:ind w:left="0"/>
        <w:jc w:val="both"/>
      </w:pPr>
      <w:r>
        <w:rPr>
          <w:rFonts w:ascii="Times New Roman"/>
          <w:b w:val="false"/>
          <w:i w:val="false"/>
          <w:color w:val="000000"/>
          <w:sz w:val="28"/>
        </w:rPr>
        <w:t>
      Восстановление в прежнем специальном звании высшего офицерского состава производится Президентом Республики Казахстан в порядке, определенном Президентом Республики Казахстан.</w:t>
      </w:r>
    </w:p>
    <w:bookmarkStart w:name="z319" w:id="271"/>
    <w:p>
      <w:pPr>
        <w:spacing w:after="0"/>
        <w:ind w:left="0"/>
        <w:jc w:val="both"/>
      </w:pPr>
      <w:r>
        <w:rPr>
          <w:rFonts w:ascii="Times New Roman"/>
          <w:b w:val="false"/>
          <w:i w:val="false"/>
          <w:color w:val="000000"/>
          <w:sz w:val="28"/>
        </w:rPr>
        <w:t>
      3. Сотрудники, совершившие уголовные правонарушения, лишаются специального звания по обвинительному приговору суда, вступившему в законную силу.</w:t>
      </w:r>
    </w:p>
    <w:bookmarkEnd w:id="271"/>
    <w:bookmarkStart w:name="z320" w:id="272"/>
    <w:p>
      <w:pPr>
        <w:spacing w:after="0"/>
        <w:ind w:left="0"/>
        <w:jc w:val="both"/>
      </w:pPr>
      <w:r>
        <w:rPr>
          <w:rFonts w:ascii="Times New Roman"/>
          <w:b w:val="false"/>
          <w:i w:val="false"/>
          <w:color w:val="000000"/>
          <w:sz w:val="28"/>
        </w:rPr>
        <w:t>
      Лишение специальных званий осуществляется в отношении сотрудников:</w:t>
      </w:r>
    </w:p>
    <w:bookmarkEnd w:id="272"/>
    <w:bookmarkStart w:name="z1262" w:id="273"/>
    <w:p>
      <w:pPr>
        <w:spacing w:after="0"/>
        <w:ind w:left="0"/>
        <w:jc w:val="both"/>
      </w:pPr>
      <w:r>
        <w:rPr>
          <w:rFonts w:ascii="Times New Roman"/>
          <w:b w:val="false"/>
          <w:i w:val="false"/>
          <w:color w:val="000000"/>
          <w:sz w:val="28"/>
        </w:rPr>
        <w:t>
      1) высшего офицерского состава – Президентом Республики Казахстан в порядке, определенном Президентом Республики Казахстан;</w:t>
      </w:r>
    </w:p>
    <w:bookmarkEnd w:id="273"/>
    <w:bookmarkStart w:name="z1263" w:id="274"/>
    <w:p>
      <w:pPr>
        <w:spacing w:after="0"/>
        <w:ind w:left="0"/>
        <w:jc w:val="both"/>
      </w:pPr>
      <w:r>
        <w:rPr>
          <w:rFonts w:ascii="Times New Roman"/>
          <w:b w:val="false"/>
          <w:i w:val="false"/>
          <w:color w:val="000000"/>
          <w:sz w:val="28"/>
        </w:rPr>
        <w:t>
      2) полковника – первым руководителем специального государственного органа;</w:t>
      </w:r>
    </w:p>
    <w:bookmarkEnd w:id="2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3) предусматривается в редакции Закона РК от 10.06.2026 </w:t>
      </w:r>
      <w:r>
        <w:rPr>
          <w:rFonts w:ascii="Times New Roman"/>
          <w:b w:val="false"/>
          <w:i w:val="false"/>
          <w:color w:val="ff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иных специальных званий – должностными лицами, определенными первыми руководителями специальных государственных органов в соответствии с номенклатурой должностей.</w:t>
      </w:r>
    </w:p>
    <w:bookmarkStart w:name="z321" w:id="275"/>
    <w:p>
      <w:pPr>
        <w:spacing w:after="0"/>
        <w:ind w:left="0"/>
        <w:jc w:val="both"/>
      </w:pPr>
      <w:r>
        <w:rPr>
          <w:rFonts w:ascii="Times New Roman"/>
          <w:b w:val="false"/>
          <w:i w:val="false"/>
          <w:color w:val="000000"/>
          <w:sz w:val="28"/>
        </w:rPr>
        <w:t>
      4. Гражданину, лишенному специального звания в связи с незаконным осуждением, присваивается прежнее специальное звание после вступления в силу решения о его реабилитации с восстановлением прежних прав и льгот, установленных законами и другими нормативными правовыми актами Республики Казахстан.</w:t>
      </w:r>
    </w:p>
    <w:bookmarkEnd w:id="2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 с изменениями, внесенными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законами РК от 03.07.2014 </w:t>
      </w:r>
      <w:r>
        <w:rPr>
          <w:rFonts w:ascii="Times New Roman"/>
          <w:b w:val="false"/>
          <w:i w:val="false"/>
          <w:color w:val="ff0000"/>
          <w:sz w:val="28"/>
        </w:rPr>
        <w:t>№ 227-V</w:t>
      </w:r>
      <w:r>
        <w:rPr>
          <w:rFonts w:ascii="Times New Roman"/>
          <w:b w:val="false"/>
          <w:i w:val="false"/>
          <w:color w:val="ff0000"/>
          <w:sz w:val="28"/>
        </w:rPr>
        <w:t xml:space="preserve"> (вводится в действие с 01.01.2015); от 10.01.2025 </w:t>
      </w:r>
      <w:r>
        <w:rPr>
          <w:rFonts w:ascii="Times New Roman"/>
          <w:b w:val="false"/>
          <w:i w:val="false"/>
          <w:color w:val="000000"/>
          <w:sz w:val="28"/>
        </w:rPr>
        <w:t>№ 156-VIII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29. Назначение на должности и перемещение сотрудников</w:t>
      </w:r>
    </w:p>
    <w:p>
      <w:pPr>
        <w:spacing w:after="0"/>
        <w:ind w:left="0"/>
        <w:jc w:val="both"/>
      </w:pPr>
      <w:r>
        <w:rPr>
          <w:rFonts w:ascii="Times New Roman"/>
          <w:b w:val="false"/>
          <w:i w:val="false"/>
          <w:color w:val="ff0000"/>
          <w:sz w:val="28"/>
        </w:rPr>
        <w:t xml:space="preserve">
      Сноска. Статья 29 исключена Законом РК от 13.06.2017 </w:t>
      </w:r>
      <w:r>
        <w:rPr>
          <w:rFonts w:ascii="Times New Roman"/>
          <w:b w:val="false"/>
          <w:i w:val="false"/>
          <w:color w:val="ff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30. Порядок назначения на должности</w:t>
      </w:r>
    </w:p>
    <w:bookmarkStart w:name="z327" w:id="276"/>
    <w:p>
      <w:pPr>
        <w:spacing w:after="0"/>
        <w:ind w:left="0"/>
        <w:jc w:val="both"/>
      </w:pPr>
      <w:r>
        <w:rPr>
          <w:rFonts w:ascii="Times New Roman"/>
          <w:b w:val="false"/>
          <w:i w:val="false"/>
          <w:color w:val="000000"/>
          <w:sz w:val="28"/>
        </w:rPr>
        <w:t>
      1. Сотрудник назначается на должность, которой должно соответствовать специальное звание.</w:t>
      </w:r>
    </w:p>
    <w:bookmarkEnd w:id="276"/>
    <w:bookmarkStart w:name="z1127" w:id="277"/>
    <w:p>
      <w:pPr>
        <w:spacing w:after="0"/>
        <w:ind w:left="0"/>
        <w:jc w:val="both"/>
      </w:pPr>
      <w:r>
        <w:rPr>
          <w:rFonts w:ascii="Times New Roman"/>
          <w:b w:val="false"/>
          <w:i w:val="false"/>
          <w:color w:val="000000"/>
          <w:sz w:val="28"/>
        </w:rPr>
        <w:t xml:space="preserve">
      1-1. Перечень должностей и соответствующих им специальных и воинских званий в специальных государственных органах утверждается Президентом Республики Казахстан. </w:t>
      </w:r>
    </w:p>
    <w:bookmarkEnd w:id="277"/>
    <w:bookmarkStart w:name="z1128" w:id="278"/>
    <w:p>
      <w:pPr>
        <w:spacing w:after="0"/>
        <w:ind w:left="0"/>
        <w:jc w:val="both"/>
      </w:pPr>
      <w:r>
        <w:rPr>
          <w:rFonts w:ascii="Times New Roman"/>
          <w:b w:val="false"/>
          <w:i w:val="false"/>
          <w:color w:val="000000"/>
          <w:sz w:val="28"/>
        </w:rPr>
        <w:t>
      1-2. Перечень нетиповых должностей и соответствующих им специальных и воинских званий в специальных государственных органах утверждается первыми руководителями этих органов.</w:t>
      </w:r>
    </w:p>
    <w:bookmarkEnd w:id="2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предусматривается исключить Законом РК от 10.06.2026 </w:t>
      </w:r>
      <w:r>
        <w:rPr>
          <w:rFonts w:ascii="Times New Roman"/>
          <w:b w:val="false"/>
          <w:i w:val="false"/>
          <w:color w:val="ff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Перечень должностных лиц, имеющих право издавать приказы (номенклатура должностей) о заключении контракта, назначений на должности, перемещении, освобождении, увольнении сотрудников, а также присвоении им специального звания (приказы по личному составу), определяется первым руководителем специального государственного органа.</w:t>
      </w:r>
    </w:p>
    <w:bookmarkStart w:name="z329" w:id="279"/>
    <w:p>
      <w:pPr>
        <w:spacing w:after="0"/>
        <w:ind w:left="0"/>
        <w:jc w:val="both"/>
      </w:pPr>
      <w:r>
        <w:rPr>
          <w:rFonts w:ascii="Times New Roman"/>
          <w:b w:val="false"/>
          <w:i w:val="false"/>
          <w:color w:val="000000"/>
          <w:sz w:val="28"/>
        </w:rPr>
        <w:t>
      3. Назначение сотрудника на должность производится с учетом уровня образования и профессиональной подготовки, его психологических качеств, состояния здоровья и иных обстоятельств, предусмотренных настоящим Законом.</w:t>
      </w:r>
    </w:p>
    <w:bookmarkEnd w:id="2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4 предусматривается изменение Законом РК от 10.06.2026 </w:t>
      </w:r>
      <w:r>
        <w:rPr>
          <w:rFonts w:ascii="Times New Roman"/>
          <w:b w:val="false"/>
          <w:i w:val="false"/>
          <w:color w:val="ff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Назначение сотрудников на должности должно обеспечивать их использование по основной или однопрофильной специальности с учетом имеющегося опыта служебной деятельности. При необходимости использования сотрудников на должностях по новой для них специальности, их назначению на эти должности должна предшествовать соответствующая переподготовка.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5 предусматривается изменение Законом РК от 10.06.2026 </w:t>
      </w:r>
      <w:r>
        <w:rPr>
          <w:rFonts w:ascii="Times New Roman"/>
          <w:b w:val="false"/>
          <w:i w:val="false"/>
          <w:color w:val="ff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Сотрудник, имеющий звание офицерского состава, зачисленный в военное, специальное учебное заведение или направляемый в соответствии с международным договором в организацию образования иностранного государства на обучение по образовательным программам послевузовского образования, освобождается от ранее занимаемой должности и назначается на должность магистранта либо докторанта или адъюнкта военного, специального учебного заведения, за исключением обучающихся с применением дистанционного обучения и (или) онлайн-обучения. </w:t>
      </w:r>
    </w:p>
    <w:bookmarkStart w:name="z1130" w:id="280"/>
    <w:p>
      <w:pPr>
        <w:spacing w:after="0"/>
        <w:ind w:left="0"/>
        <w:jc w:val="both"/>
      </w:pPr>
      <w:r>
        <w:rPr>
          <w:rFonts w:ascii="Times New Roman"/>
          <w:b w:val="false"/>
          <w:i w:val="false"/>
          <w:color w:val="000000"/>
          <w:sz w:val="28"/>
        </w:rPr>
        <w:t xml:space="preserve">
      Сотрудник, не имеющий звания офицерского состава, зачисленный в военное, специальное учебное заведение или направляемый в соответствии с международным договором в организацию образования иностранного государства по программам высшего и дополнительного образования, освобождается от ранее занимаемой должности и назначается на должность курсанта или слушателя военного, специального учебного заведения. </w:t>
      </w:r>
    </w:p>
    <w:bookmarkEnd w:id="280"/>
    <w:bookmarkStart w:name="z1131" w:id="281"/>
    <w:p>
      <w:pPr>
        <w:spacing w:after="0"/>
        <w:ind w:left="0"/>
        <w:jc w:val="both"/>
      </w:pPr>
      <w:r>
        <w:rPr>
          <w:rFonts w:ascii="Times New Roman"/>
          <w:b w:val="false"/>
          <w:i w:val="false"/>
          <w:color w:val="000000"/>
          <w:sz w:val="28"/>
        </w:rPr>
        <w:t>
      Гражданин Республики Казахстан, зачисленный в военное, специальное учебное заведение или направляемый в соответствии с международным договором в организацию образования иностранного государства по программам высшего и дополнительного образования, назначается на должность курсанта или слушателя военного, специального учебного заведения.</w:t>
      </w:r>
    </w:p>
    <w:bookmarkEnd w:id="281"/>
    <w:bookmarkStart w:name="z1132" w:id="282"/>
    <w:p>
      <w:pPr>
        <w:spacing w:after="0"/>
        <w:ind w:left="0"/>
        <w:jc w:val="both"/>
      </w:pPr>
      <w:r>
        <w:rPr>
          <w:rFonts w:ascii="Times New Roman"/>
          <w:b w:val="false"/>
          <w:i w:val="false"/>
          <w:color w:val="000000"/>
          <w:sz w:val="28"/>
        </w:rPr>
        <w:t>
      При зачислении в военное, специальное учебное заведение за слушателем (гражданином Республики Казахстан) сохраняется ранее присвоенное ему звание.</w:t>
      </w:r>
    </w:p>
    <w:bookmarkEnd w:id="282"/>
    <w:bookmarkStart w:name="z336" w:id="283"/>
    <w:p>
      <w:pPr>
        <w:spacing w:after="0"/>
        <w:ind w:left="0"/>
        <w:jc w:val="both"/>
      </w:pPr>
      <w:r>
        <w:rPr>
          <w:rFonts w:ascii="Times New Roman"/>
          <w:b w:val="false"/>
          <w:i w:val="false"/>
          <w:color w:val="000000"/>
          <w:sz w:val="28"/>
        </w:rPr>
        <w:t>
      6. Магистранты, докторанты, адъюнкты, отчисленные из военного, специального учебного заведения или организации образования иностранного государства за неуспеваемость или по собственной инициативе, возвращаются в подразделения, из которых они направлены на обучение, на должности не ниже ранее занимаемой должности.</w:t>
      </w:r>
    </w:p>
    <w:bookmarkEnd w:id="283"/>
    <w:bookmarkStart w:name="z337" w:id="284"/>
    <w:p>
      <w:pPr>
        <w:spacing w:after="0"/>
        <w:ind w:left="0"/>
        <w:jc w:val="both"/>
      </w:pPr>
      <w:r>
        <w:rPr>
          <w:rFonts w:ascii="Times New Roman"/>
          <w:b w:val="false"/>
          <w:i w:val="false"/>
          <w:color w:val="000000"/>
          <w:sz w:val="28"/>
        </w:rPr>
        <w:t>
      7. Сотрудники, окончившие военные, специальные учебные заведения или организации образования иностранных государств, назначаются на должности офицерского состава, подлежащие замещению лицами с необходимым уровнем образования и предусмотренные перечнем должностей и соответствующих им специальных званий в специальном государственном органе, утверждаемым Президентом Республики Казахстан (далее – перечень должностей).</w:t>
      </w:r>
    </w:p>
    <w:bookmarkEnd w:id="284"/>
    <w:bookmarkStart w:name="z1278" w:id="285"/>
    <w:p>
      <w:pPr>
        <w:spacing w:after="0"/>
        <w:ind w:left="0"/>
        <w:jc w:val="both"/>
      </w:pPr>
      <w:r>
        <w:rPr>
          <w:rFonts w:ascii="Times New Roman"/>
          <w:b w:val="false"/>
          <w:i w:val="false"/>
          <w:color w:val="000000"/>
          <w:sz w:val="28"/>
        </w:rPr>
        <w:t>
      Сотрудники, с отличием окончившие полный курс очной формы обучения в военном, специальном учебном заведении или организации образования иностранного государства по направлению специальных государственных органов по образовательным программам высшего образования, назначаются на должности офицерского состава в приоритетном порядке, определенном первым руководителем специального государственного органа.</w:t>
      </w:r>
    </w:p>
    <w:bookmarkEnd w:id="285"/>
    <w:bookmarkStart w:name="z338" w:id="286"/>
    <w:p>
      <w:pPr>
        <w:spacing w:after="0"/>
        <w:ind w:left="0"/>
        <w:jc w:val="both"/>
      </w:pPr>
      <w:r>
        <w:rPr>
          <w:rFonts w:ascii="Times New Roman"/>
          <w:b w:val="false"/>
          <w:i w:val="false"/>
          <w:color w:val="000000"/>
          <w:sz w:val="28"/>
        </w:rPr>
        <w:t>
      Сотрудники, окончившие военные, специальные учебные заведения по образовательным программам послевузовского образования или организации образования Республики Казахстан и (или) иностранных государств по образовательным программам послевузовского образования в рамках государственного заказа по подготовке государственных служащих, по окончании обучения назначаются на должности не ниже ранее занимаемой должности.</w:t>
      </w:r>
    </w:p>
    <w:bookmarkEnd w:id="2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Ч.4 пункта 7 предусматривается в редакции Закона РК от 10.06.2026 </w:t>
      </w:r>
      <w:r>
        <w:rPr>
          <w:rFonts w:ascii="Times New Roman"/>
          <w:b w:val="false"/>
          <w:i w:val="false"/>
          <w:color w:val="ff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невозможности назначения на указанные должности такие сотрудники назначаются на иные должности, родственные по профилю подготовки (в исключительных случаях зачисляются в распоряжение соответствующего начальника для дальнейшего назначения на должность).</w:t>
      </w:r>
    </w:p>
    <w:bookmarkStart w:name="z339" w:id="287"/>
    <w:p>
      <w:pPr>
        <w:spacing w:after="0"/>
        <w:ind w:left="0"/>
        <w:jc w:val="both"/>
      </w:pPr>
      <w:r>
        <w:rPr>
          <w:rFonts w:ascii="Times New Roman"/>
          <w:b w:val="false"/>
          <w:i w:val="false"/>
          <w:color w:val="000000"/>
          <w:sz w:val="28"/>
        </w:rPr>
        <w:t>
      8. При назначении на должности соблюдаются следующие условия:</w:t>
      </w:r>
    </w:p>
    <w:bookmarkEnd w:id="2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ч.1 подпункта 1) предусматривается изменение Законом РК от 10.06.2026 </w:t>
      </w:r>
      <w:r>
        <w:rPr>
          <w:rFonts w:ascii="Times New Roman"/>
          <w:b w:val="false"/>
          <w:i w:val="false"/>
          <w:color w:val="ff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на должности, подлежащие замещению составом сержантов и офицерским составом, назначаются сотрудники соответствующего состава.</w:t>
      </w:r>
    </w:p>
    <w:bookmarkStart w:name="z341" w:id="288"/>
    <w:p>
      <w:pPr>
        <w:spacing w:after="0"/>
        <w:ind w:left="0"/>
        <w:jc w:val="both"/>
      </w:pPr>
      <w:r>
        <w:rPr>
          <w:rFonts w:ascii="Times New Roman"/>
          <w:b w:val="false"/>
          <w:i w:val="false"/>
          <w:color w:val="000000"/>
          <w:sz w:val="28"/>
        </w:rPr>
        <w:t>
      При невозможности назначения на указанные должности сотрудников соответствующего состава на них могут быть назначены сотрудники нижестоящего состава в порядке, определяемом первым руководителем специального государственного органа;</w:t>
      </w:r>
    </w:p>
    <w:bookmarkEnd w:id="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2) предусматривается изменение Законом РК от 10.06.2026 </w:t>
      </w:r>
      <w:r>
        <w:rPr>
          <w:rFonts w:ascii="Times New Roman"/>
          <w:b w:val="false"/>
          <w:i w:val="false"/>
          <w:color w:val="ff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назначение на должности сотрудников, зачисленных в распоряжение соответствующих начальников, производится в возможно короткий срок, не превышающий сроки, установленные </w:t>
      </w:r>
      <w:r>
        <w:rPr>
          <w:rFonts w:ascii="Times New Roman"/>
          <w:b w:val="false"/>
          <w:i w:val="false"/>
          <w:color w:val="000000"/>
          <w:sz w:val="28"/>
        </w:rPr>
        <w:t>пунктом 4</w:t>
      </w:r>
      <w:r>
        <w:rPr>
          <w:rFonts w:ascii="Times New Roman"/>
          <w:b w:val="false"/>
          <w:i w:val="false"/>
          <w:color w:val="000000"/>
          <w:sz w:val="28"/>
        </w:rPr>
        <w:t xml:space="preserve"> статьи 33 настоящего Закона;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3) предусматривается изменение Законом РК от 10.06.2026 </w:t>
      </w:r>
      <w:r>
        <w:rPr>
          <w:rFonts w:ascii="Times New Roman"/>
          <w:b w:val="false"/>
          <w:i w:val="false"/>
          <w:color w:val="ff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представляется заключение военно-врачебной комиссии о категории годности к службе;</w:t>
      </w:r>
    </w:p>
    <w:bookmarkStart w:name="z344" w:id="289"/>
    <w:p>
      <w:pPr>
        <w:spacing w:after="0"/>
        <w:ind w:left="0"/>
        <w:jc w:val="both"/>
      </w:pPr>
      <w:r>
        <w:rPr>
          <w:rFonts w:ascii="Times New Roman"/>
          <w:b w:val="false"/>
          <w:i w:val="false"/>
          <w:color w:val="000000"/>
          <w:sz w:val="28"/>
        </w:rPr>
        <w:t>
      4) в случае, если сотруднику отказано в допуске к сведениям, составляющим государственные секреты, или указанный допуск прекращен, он назначается в установленном порядке на должность, не связанную с допуском к сведениям, составляющим государственные секреты, или подлежит увольнению со службы;</w:t>
      </w:r>
    </w:p>
    <w:bookmarkEnd w:id="2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5) предусматривается в редакции Закона РК от 12.06.2026 </w:t>
      </w:r>
      <w:r>
        <w:rPr>
          <w:rFonts w:ascii="Times New Roman"/>
          <w:b w:val="false"/>
          <w:i w:val="false"/>
          <w:color w:val="ff0000"/>
          <w:sz w:val="28"/>
        </w:rPr>
        <w:t>№ 311-VIII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сотрудникам, состоящим между собой в близком родстве, в соответствии с законодательством Республики Казахстан не разрешается проходить службу при их непосредственном подчинении друг другу.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8-1 предусматривается в редакции Закона РК от 10.06.2026 </w:t>
      </w:r>
      <w:r>
        <w:rPr>
          <w:rFonts w:ascii="Times New Roman"/>
          <w:b w:val="false"/>
          <w:i w:val="false"/>
          <w:color w:val="ff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8-1. При невозможности назначения сотрудников соответствующего состава на штатные должности профессорско-преподавательского состава и научных работников на них могут быть назначены, в том числе временно, лица из числа работников в порядке, определяемом первым руководителем специального государственного органа. При этом должностной оклад работника устанавливается по занимаемой штатной должности профессорско-преподавательского состава и научных работников. </w:t>
      </w:r>
    </w:p>
    <w:p>
      <w:pPr>
        <w:spacing w:after="0"/>
        <w:ind w:left="0"/>
        <w:jc w:val="both"/>
      </w:pPr>
      <w:r>
        <w:rPr>
          <w:rFonts w:ascii="Times New Roman"/>
          <w:b w:val="false"/>
          <w:i w:val="false"/>
          <w:color w:val="000000"/>
          <w:sz w:val="28"/>
        </w:rPr>
        <w:t>
      Работники, временно назначенные на штатные должности профессорско-преподавательского состава и научных работников, при назначении на эти должности сотрудников назначаются на другие штатные должности, а в случае невозможности их назначения на указанные должности увольняются в установленном порядке.</w:t>
      </w:r>
    </w:p>
    <w:bookmarkStart w:name="z346" w:id="290"/>
    <w:p>
      <w:pPr>
        <w:spacing w:after="0"/>
        <w:ind w:left="0"/>
        <w:jc w:val="both"/>
      </w:pPr>
      <w:r>
        <w:rPr>
          <w:rFonts w:ascii="Times New Roman"/>
          <w:b w:val="false"/>
          <w:i w:val="false"/>
          <w:color w:val="000000"/>
          <w:sz w:val="28"/>
        </w:rPr>
        <w:t>
      9. Сотрудники могут назначаться на вышестоящую, равную или нижестоящую должности.</w:t>
      </w:r>
    </w:p>
    <w:bookmarkEnd w:id="290"/>
    <w:bookmarkStart w:name="z347" w:id="291"/>
    <w:p>
      <w:pPr>
        <w:spacing w:after="0"/>
        <w:ind w:left="0"/>
        <w:jc w:val="both"/>
      </w:pPr>
      <w:r>
        <w:rPr>
          <w:rFonts w:ascii="Times New Roman"/>
          <w:b w:val="false"/>
          <w:i w:val="false"/>
          <w:color w:val="000000"/>
          <w:sz w:val="28"/>
        </w:rPr>
        <w:t>
      10. Должность считается вышестоящей, если соответствующим Перечнем должностей ей соответствует более высокое специальное звание, чем специальное звание по прежней должности, а при равенстве предусмотренных штатом специальных званий более высокий уровень квалификационных требований или органа управления.</w:t>
      </w:r>
    </w:p>
    <w:bookmarkEnd w:id="2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Ч.1 пункта 11 предусматривается в редакции Закона РК от 10.06.2026 </w:t>
      </w:r>
      <w:r>
        <w:rPr>
          <w:rFonts w:ascii="Times New Roman"/>
          <w:b w:val="false"/>
          <w:i w:val="false"/>
          <w:color w:val="ff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Назначение сотрудника на вышестоящую должность производится в порядке продвижения по службе.</w:t>
      </w:r>
    </w:p>
    <w:bookmarkStart w:name="z349" w:id="292"/>
    <w:p>
      <w:pPr>
        <w:spacing w:after="0"/>
        <w:ind w:left="0"/>
        <w:jc w:val="both"/>
      </w:pPr>
      <w:r>
        <w:rPr>
          <w:rFonts w:ascii="Times New Roman"/>
          <w:b w:val="false"/>
          <w:i w:val="false"/>
          <w:color w:val="000000"/>
          <w:sz w:val="28"/>
        </w:rPr>
        <w:t>
      На вышестоящую должность назначается сотрудник, рекомендованный аттестационной комиссией органа, в которой он проходит службу, проявивший при исполнении обязанностей по службе высокие профессиональные качества и организаторские способности.</w:t>
      </w:r>
    </w:p>
    <w:bookmarkEnd w:id="292"/>
    <w:bookmarkStart w:name="z350" w:id="293"/>
    <w:p>
      <w:pPr>
        <w:spacing w:after="0"/>
        <w:ind w:left="0"/>
        <w:jc w:val="both"/>
      </w:pPr>
      <w:r>
        <w:rPr>
          <w:rFonts w:ascii="Times New Roman"/>
          <w:b w:val="false"/>
          <w:i w:val="false"/>
          <w:color w:val="000000"/>
          <w:sz w:val="28"/>
        </w:rPr>
        <w:t>
      12. Должности считаются равными, если им соответствуют равное специальное звание, а также равные квалификационные требования или уровень органов управления.</w:t>
      </w:r>
    </w:p>
    <w:bookmarkEnd w:id="293"/>
    <w:bookmarkStart w:name="z351" w:id="294"/>
    <w:p>
      <w:pPr>
        <w:spacing w:after="0"/>
        <w:ind w:left="0"/>
        <w:jc w:val="both"/>
      </w:pPr>
      <w:r>
        <w:rPr>
          <w:rFonts w:ascii="Times New Roman"/>
          <w:b w:val="false"/>
          <w:i w:val="false"/>
          <w:color w:val="000000"/>
          <w:sz w:val="28"/>
        </w:rPr>
        <w:t>
      13. Назначение сотрудника на равную должность производится:</w:t>
      </w:r>
    </w:p>
    <w:bookmarkEnd w:id="294"/>
    <w:bookmarkStart w:name="z352" w:id="295"/>
    <w:p>
      <w:pPr>
        <w:spacing w:after="0"/>
        <w:ind w:left="0"/>
        <w:jc w:val="both"/>
      </w:pPr>
      <w:r>
        <w:rPr>
          <w:rFonts w:ascii="Times New Roman"/>
          <w:b w:val="false"/>
          <w:i w:val="false"/>
          <w:color w:val="000000"/>
          <w:sz w:val="28"/>
        </w:rPr>
        <w:t>
      1) в связи с организационно-штатными мероприятиями;</w:t>
      </w:r>
    </w:p>
    <w:bookmarkEnd w:id="295"/>
    <w:bookmarkStart w:name="z353" w:id="296"/>
    <w:p>
      <w:pPr>
        <w:spacing w:after="0"/>
        <w:ind w:left="0"/>
        <w:jc w:val="both"/>
      </w:pPr>
      <w:r>
        <w:rPr>
          <w:rFonts w:ascii="Times New Roman"/>
          <w:b w:val="false"/>
          <w:i w:val="false"/>
          <w:color w:val="000000"/>
          <w:sz w:val="28"/>
        </w:rPr>
        <w:t>
      2) для целесообразного использования сотрудника на службе;</w:t>
      </w:r>
    </w:p>
    <w:bookmarkEnd w:id="296"/>
    <w:bookmarkStart w:name="z354" w:id="297"/>
    <w:p>
      <w:pPr>
        <w:spacing w:after="0"/>
        <w:ind w:left="0"/>
        <w:jc w:val="both"/>
      </w:pPr>
      <w:r>
        <w:rPr>
          <w:rFonts w:ascii="Times New Roman"/>
          <w:b w:val="false"/>
          <w:i w:val="false"/>
          <w:color w:val="000000"/>
          <w:sz w:val="28"/>
        </w:rPr>
        <w:t xml:space="preserve">
      3) по семейным обстоятельствам согласно рапорту сотрудника, проходящего службу по контракту, при наличии условий, предусмотренных подпунктом 2) </w:t>
      </w:r>
      <w:r>
        <w:rPr>
          <w:rFonts w:ascii="Times New Roman"/>
          <w:b w:val="false"/>
          <w:i w:val="false"/>
          <w:color w:val="000000"/>
          <w:sz w:val="28"/>
        </w:rPr>
        <w:t>пункта 2</w:t>
      </w:r>
      <w:r>
        <w:rPr>
          <w:rFonts w:ascii="Times New Roman"/>
          <w:b w:val="false"/>
          <w:i w:val="false"/>
          <w:color w:val="000000"/>
          <w:sz w:val="28"/>
        </w:rPr>
        <w:t xml:space="preserve"> статьи 49 настоящего Закона;</w:t>
      </w:r>
    </w:p>
    <w:bookmarkEnd w:id="297"/>
    <w:bookmarkStart w:name="z355" w:id="298"/>
    <w:p>
      <w:pPr>
        <w:spacing w:after="0"/>
        <w:ind w:left="0"/>
        <w:jc w:val="both"/>
      </w:pPr>
      <w:r>
        <w:rPr>
          <w:rFonts w:ascii="Times New Roman"/>
          <w:b w:val="false"/>
          <w:i w:val="false"/>
          <w:color w:val="000000"/>
          <w:sz w:val="28"/>
        </w:rPr>
        <w:t>
      4) по состоянию здоровья в соответствии с заключением военно-врачебной комиссии.</w:t>
      </w:r>
    </w:p>
    <w:bookmarkEnd w:id="298"/>
    <w:bookmarkStart w:name="z356" w:id="299"/>
    <w:p>
      <w:pPr>
        <w:spacing w:after="0"/>
        <w:ind w:left="0"/>
        <w:jc w:val="both"/>
      </w:pPr>
      <w:r>
        <w:rPr>
          <w:rFonts w:ascii="Times New Roman"/>
          <w:b w:val="false"/>
          <w:i w:val="false"/>
          <w:color w:val="000000"/>
          <w:sz w:val="28"/>
        </w:rPr>
        <w:t>
      14. Должность считается нижестоящей, если ей соответствуют низшее специальное звание, а также более низкие квалификационные требования или уровень органов управления.</w:t>
      </w:r>
    </w:p>
    <w:bookmarkEnd w:id="299"/>
    <w:bookmarkStart w:name="z357" w:id="300"/>
    <w:p>
      <w:pPr>
        <w:spacing w:after="0"/>
        <w:ind w:left="0"/>
        <w:jc w:val="both"/>
      </w:pPr>
      <w:r>
        <w:rPr>
          <w:rFonts w:ascii="Times New Roman"/>
          <w:b w:val="false"/>
          <w:i w:val="false"/>
          <w:color w:val="000000"/>
          <w:sz w:val="28"/>
        </w:rPr>
        <w:t>
      15. Назначение на нижестоящую должность производится:</w:t>
      </w:r>
    </w:p>
    <w:bookmarkEnd w:id="300"/>
    <w:bookmarkStart w:name="z358" w:id="301"/>
    <w:p>
      <w:pPr>
        <w:spacing w:after="0"/>
        <w:ind w:left="0"/>
        <w:jc w:val="both"/>
      </w:pPr>
      <w:r>
        <w:rPr>
          <w:rFonts w:ascii="Times New Roman"/>
          <w:b w:val="false"/>
          <w:i w:val="false"/>
          <w:color w:val="000000"/>
          <w:sz w:val="28"/>
        </w:rPr>
        <w:t>
      1) с согласия сотрудника:</w:t>
      </w:r>
    </w:p>
    <w:bookmarkEnd w:id="301"/>
    <w:bookmarkStart w:name="z359" w:id="302"/>
    <w:p>
      <w:pPr>
        <w:spacing w:after="0"/>
        <w:ind w:left="0"/>
        <w:jc w:val="both"/>
      </w:pPr>
      <w:r>
        <w:rPr>
          <w:rFonts w:ascii="Times New Roman"/>
          <w:b w:val="false"/>
          <w:i w:val="false"/>
          <w:color w:val="000000"/>
          <w:sz w:val="28"/>
        </w:rPr>
        <w:t>
      в связи с организационно-штатными мероприятиями при отсутствии вакантной должности, равной его профилю подготовки;</w:t>
      </w:r>
    </w:p>
    <w:bookmarkEnd w:id="302"/>
    <w:bookmarkStart w:name="z360" w:id="303"/>
    <w:p>
      <w:pPr>
        <w:spacing w:after="0"/>
        <w:ind w:left="0"/>
        <w:jc w:val="both"/>
      </w:pPr>
      <w:r>
        <w:rPr>
          <w:rFonts w:ascii="Times New Roman"/>
          <w:b w:val="false"/>
          <w:i w:val="false"/>
          <w:color w:val="000000"/>
          <w:sz w:val="28"/>
        </w:rPr>
        <w:t xml:space="preserve">
      по семейным обстоятельствам, определенным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49 настоящего Закона, подтверждающимся актом обследования семейно-имущественного положения, за исключением случая, предусмотренного абзацем четвертым настоящего подпункта;</w:t>
      </w:r>
    </w:p>
    <w:bookmarkEnd w:id="303"/>
    <w:bookmarkStart w:name="z1217" w:id="304"/>
    <w:p>
      <w:pPr>
        <w:spacing w:after="0"/>
        <w:ind w:left="0"/>
        <w:jc w:val="both"/>
      </w:pPr>
      <w:r>
        <w:rPr>
          <w:rFonts w:ascii="Times New Roman"/>
          <w:b w:val="false"/>
          <w:i w:val="false"/>
          <w:color w:val="000000"/>
          <w:sz w:val="28"/>
        </w:rPr>
        <w:t>
      по рапорту сотрудника, супруг (супруга) которого проходит службу в ином населенном пункте;</w:t>
      </w:r>
    </w:p>
    <w:bookmarkEnd w:id="304"/>
    <w:bookmarkStart w:name="z361" w:id="305"/>
    <w:p>
      <w:pPr>
        <w:spacing w:after="0"/>
        <w:ind w:left="0"/>
        <w:jc w:val="both"/>
      </w:pPr>
      <w:r>
        <w:rPr>
          <w:rFonts w:ascii="Times New Roman"/>
          <w:b w:val="false"/>
          <w:i w:val="false"/>
          <w:color w:val="000000"/>
          <w:sz w:val="28"/>
        </w:rPr>
        <w:t>
      по состоянию здоровья в соответствии с заключением военно-врачебной комиссии;</w:t>
      </w:r>
    </w:p>
    <w:bookmarkEnd w:id="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абзац 6 подпункта 1) предусматривается изменение Законом РК от 10.06.2026 </w:t>
      </w:r>
      <w:r>
        <w:rPr>
          <w:rFonts w:ascii="Times New Roman"/>
          <w:b w:val="false"/>
          <w:i w:val="false"/>
          <w:color w:val="ff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период нахождения в распоряжении начальника, за исключением обстоятельств, определенных подпунктом 4) </w:t>
      </w:r>
      <w:r>
        <w:rPr>
          <w:rFonts w:ascii="Times New Roman"/>
          <w:b w:val="false"/>
          <w:i w:val="false"/>
          <w:color w:val="000000"/>
          <w:sz w:val="28"/>
        </w:rPr>
        <w:t>пункта 4</w:t>
      </w:r>
      <w:r>
        <w:rPr>
          <w:rFonts w:ascii="Times New Roman"/>
          <w:b w:val="false"/>
          <w:i w:val="false"/>
          <w:color w:val="000000"/>
          <w:sz w:val="28"/>
        </w:rPr>
        <w:t xml:space="preserve"> статьи 33 настоящего Закона;</w:t>
      </w:r>
    </w:p>
    <w:bookmarkStart w:name="z363" w:id="306"/>
    <w:p>
      <w:pPr>
        <w:spacing w:after="0"/>
        <w:ind w:left="0"/>
        <w:jc w:val="both"/>
      </w:pPr>
      <w:r>
        <w:rPr>
          <w:rFonts w:ascii="Times New Roman"/>
          <w:b w:val="false"/>
          <w:i w:val="false"/>
          <w:color w:val="000000"/>
          <w:sz w:val="28"/>
        </w:rPr>
        <w:t>
      2) без согласия сотрудника по рекомендации аттестационной комиссии, утвержденной уполномоченным руководителем, не ниже чем на одну ступень.</w:t>
      </w:r>
    </w:p>
    <w:bookmarkEnd w:id="3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16 предусматривается в редакции Закона РК от 10.06.2026 </w:t>
      </w:r>
      <w:r>
        <w:rPr>
          <w:rFonts w:ascii="Times New Roman"/>
          <w:b w:val="false"/>
          <w:i w:val="false"/>
          <w:color w:val="ff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При назначении сотрудника на должность, освобождении от должности, зачислении в распоряжение начальника, увольнении, присвоении, снижении, лишении специального звания, а также при заключении нового контракта оформляется представление в порядке, определяемом первым руководителем специального государственного органа.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 с изменениями, внесенными законами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23.12.2023 </w:t>
      </w:r>
      <w:r>
        <w:rPr>
          <w:rFonts w:ascii="Times New Roman"/>
          <w:b w:val="false"/>
          <w:i w:val="false"/>
          <w:color w:val="000000"/>
          <w:sz w:val="28"/>
        </w:rPr>
        <w:t>№ 51-VIII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30.12.2024 </w:t>
      </w:r>
      <w:r>
        <w:rPr>
          <w:rFonts w:ascii="Times New Roman"/>
          <w:b w:val="false"/>
          <w:i w:val="false"/>
          <w:color w:val="000000"/>
          <w:sz w:val="28"/>
        </w:rPr>
        <w:t>№ 149-VIII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19.05.2026 </w:t>
      </w:r>
      <w:r>
        <w:rPr>
          <w:rFonts w:ascii="Times New Roman"/>
          <w:b w:val="false"/>
          <w:i w:val="false"/>
          <w:color w:val="000000"/>
          <w:sz w:val="28"/>
        </w:rPr>
        <w:t>№ 291-VIII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31. Порядок перемещения сотрудников</w:t>
      </w:r>
    </w:p>
    <w:bookmarkStart w:name="z366" w:id="307"/>
    <w:p>
      <w:pPr>
        <w:spacing w:after="0"/>
        <w:ind w:left="0"/>
        <w:jc w:val="both"/>
      </w:pPr>
      <w:r>
        <w:rPr>
          <w:rFonts w:ascii="Times New Roman"/>
          <w:b w:val="false"/>
          <w:i w:val="false"/>
          <w:color w:val="000000"/>
          <w:sz w:val="28"/>
        </w:rPr>
        <w:t>
      1. Перемещение сотрудника – это изменение его должностного положения или места службы.</w:t>
      </w:r>
    </w:p>
    <w:bookmarkEnd w:id="307"/>
    <w:bookmarkStart w:name="z368" w:id="308"/>
    <w:p>
      <w:pPr>
        <w:spacing w:after="0"/>
        <w:ind w:left="0"/>
        <w:jc w:val="both"/>
      </w:pPr>
      <w:r>
        <w:rPr>
          <w:rFonts w:ascii="Times New Roman"/>
          <w:b w:val="false"/>
          <w:i w:val="false"/>
          <w:color w:val="000000"/>
          <w:sz w:val="28"/>
        </w:rPr>
        <w:t>
      Перемещение производится в случаях:</w:t>
      </w:r>
    </w:p>
    <w:bookmarkEnd w:id="308"/>
    <w:bookmarkStart w:name="z369" w:id="309"/>
    <w:p>
      <w:pPr>
        <w:spacing w:after="0"/>
        <w:ind w:left="0"/>
        <w:jc w:val="both"/>
      </w:pPr>
      <w:r>
        <w:rPr>
          <w:rFonts w:ascii="Times New Roman"/>
          <w:b w:val="false"/>
          <w:i w:val="false"/>
          <w:color w:val="000000"/>
          <w:sz w:val="28"/>
        </w:rPr>
        <w:t>
      1) назначения на должность;</w:t>
      </w:r>
    </w:p>
    <w:bookmarkEnd w:id="309"/>
    <w:bookmarkStart w:name="z370" w:id="310"/>
    <w:p>
      <w:pPr>
        <w:spacing w:after="0"/>
        <w:ind w:left="0"/>
        <w:jc w:val="both"/>
      </w:pPr>
      <w:r>
        <w:rPr>
          <w:rFonts w:ascii="Times New Roman"/>
          <w:b w:val="false"/>
          <w:i w:val="false"/>
          <w:color w:val="000000"/>
          <w:sz w:val="28"/>
        </w:rPr>
        <w:t>
      2) прикомандирования;</w:t>
      </w:r>
    </w:p>
    <w:bookmarkEnd w:id="310"/>
    <w:bookmarkStart w:name="z371" w:id="311"/>
    <w:p>
      <w:pPr>
        <w:spacing w:after="0"/>
        <w:ind w:left="0"/>
        <w:jc w:val="both"/>
      </w:pPr>
      <w:r>
        <w:rPr>
          <w:rFonts w:ascii="Times New Roman"/>
          <w:b w:val="false"/>
          <w:i w:val="false"/>
          <w:color w:val="000000"/>
          <w:sz w:val="28"/>
        </w:rPr>
        <w:t xml:space="preserve">
      3) зачисления в распоряжение начальника по основаниям, указанным в подпунктах 1), 2), 3), 5), 6), 7), 8) и 9) </w:t>
      </w:r>
      <w:r>
        <w:rPr>
          <w:rFonts w:ascii="Times New Roman"/>
          <w:b w:val="false"/>
          <w:i w:val="false"/>
          <w:color w:val="000000"/>
          <w:sz w:val="28"/>
        </w:rPr>
        <w:t>пункта 4</w:t>
      </w:r>
      <w:r>
        <w:rPr>
          <w:rFonts w:ascii="Times New Roman"/>
          <w:b w:val="false"/>
          <w:i w:val="false"/>
          <w:color w:val="000000"/>
          <w:sz w:val="28"/>
        </w:rPr>
        <w:t xml:space="preserve"> статьи 33 настоящего Закона;</w:t>
      </w:r>
    </w:p>
    <w:bookmarkEnd w:id="311"/>
    <w:bookmarkStart w:name="z372" w:id="312"/>
    <w:p>
      <w:pPr>
        <w:spacing w:after="0"/>
        <w:ind w:left="0"/>
        <w:jc w:val="both"/>
      </w:pPr>
      <w:r>
        <w:rPr>
          <w:rFonts w:ascii="Times New Roman"/>
          <w:b w:val="false"/>
          <w:i w:val="false"/>
          <w:color w:val="000000"/>
          <w:sz w:val="28"/>
        </w:rPr>
        <w:t>
      4) зачисления в военные, специальные учебные заведения;</w:t>
      </w:r>
    </w:p>
    <w:bookmarkEnd w:id="312"/>
    <w:bookmarkStart w:name="z1218" w:id="313"/>
    <w:p>
      <w:pPr>
        <w:spacing w:after="0"/>
        <w:ind w:left="0"/>
        <w:jc w:val="both"/>
      </w:pPr>
      <w:r>
        <w:rPr>
          <w:rFonts w:ascii="Times New Roman"/>
          <w:b w:val="false"/>
          <w:i w:val="false"/>
          <w:color w:val="000000"/>
          <w:sz w:val="28"/>
        </w:rPr>
        <w:t>
      4-1) перевода между подразделениями специального государственного органа;</w:t>
      </w:r>
    </w:p>
    <w:bookmarkEnd w:id="313"/>
    <w:bookmarkStart w:name="z373" w:id="314"/>
    <w:p>
      <w:pPr>
        <w:spacing w:after="0"/>
        <w:ind w:left="0"/>
        <w:jc w:val="both"/>
      </w:pPr>
      <w:r>
        <w:rPr>
          <w:rFonts w:ascii="Times New Roman"/>
          <w:b w:val="false"/>
          <w:i w:val="false"/>
          <w:color w:val="000000"/>
          <w:sz w:val="28"/>
        </w:rPr>
        <w:t>
      5) перевода из одного специального государственного органа в другой либо из Вооруженных Сил, других войск и воинских формирований в специальный государственный орган, в структуре которого предусмотрено прохождение воинской службы, и наоборот;</w:t>
      </w:r>
    </w:p>
    <w:bookmarkEnd w:id="314"/>
    <w:bookmarkStart w:name="z374" w:id="315"/>
    <w:p>
      <w:pPr>
        <w:spacing w:after="0"/>
        <w:ind w:left="0"/>
        <w:jc w:val="both"/>
      </w:pPr>
      <w:r>
        <w:rPr>
          <w:rFonts w:ascii="Times New Roman"/>
          <w:b w:val="false"/>
          <w:i w:val="false"/>
          <w:color w:val="000000"/>
          <w:sz w:val="28"/>
        </w:rPr>
        <w:t>
      6) изменения пункта постоянной дислокации подразделения.</w:t>
      </w:r>
    </w:p>
    <w:bookmarkEnd w:id="315"/>
    <w:bookmarkStart w:name="z1219" w:id="316"/>
    <w:p>
      <w:pPr>
        <w:spacing w:after="0"/>
        <w:ind w:left="0"/>
        <w:jc w:val="both"/>
      </w:pPr>
      <w:r>
        <w:rPr>
          <w:rFonts w:ascii="Times New Roman"/>
          <w:b w:val="false"/>
          <w:i w:val="false"/>
          <w:color w:val="000000"/>
          <w:sz w:val="28"/>
        </w:rPr>
        <w:t>
      7) отчисления магистрантов, докторантов и адъюнктов из военного, специального учебного заведения за неуспеваемость или по собственной инициативе.</w:t>
      </w:r>
    </w:p>
    <w:bookmarkEnd w:id="316"/>
    <w:bookmarkStart w:name="z375" w:id="317"/>
    <w:p>
      <w:pPr>
        <w:spacing w:after="0"/>
        <w:ind w:left="0"/>
        <w:jc w:val="both"/>
      </w:pPr>
      <w:r>
        <w:rPr>
          <w:rFonts w:ascii="Times New Roman"/>
          <w:b w:val="false"/>
          <w:i w:val="false"/>
          <w:color w:val="000000"/>
          <w:sz w:val="28"/>
        </w:rPr>
        <w:t>
      2. Перемещение сотрудника при изменении пункта постоянной дислокации подразделения, осуществляемое в соответствии с организационно-штатными мероприятиями, а также назначении на равную или вышестоящую должность независимо от пункта постоянной дислокации подразделения, производится без его согласия решением уполномоченного руководителя, которому предоставлено данное право первым руководителем специального государственного органа.</w:t>
      </w:r>
    </w:p>
    <w:bookmarkEnd w:id="317"/>
    <w:bookmarkStart w:name="z376" w:id="318"/>
    <w:p>
      <w:pPr>
        <w:spacing w:after="0"/>
        <w:ind w:left="0"/>
        <w:jc w:val="both"/>
      </w:pPr>
      <w:r>
        <w:rPr>
          <w:rFonts w:ascii="Times New Roman"/>
          <w:b w:val="false"/>
          <w:i w:val="false"/>
          <w:color w:val="000000"/>
          <w:sz w:val="28"/>
        </w:rPr>
        <w:t>
      3. Перемещение сотрудника производится только после сдачи дел и должности в порядке, установленном законодательством Республики Казахстан.</w:t>
      </w:r>
    </w:p>
    <w:bookmarkEnd w:id="318"/>
    <w:bookmarkStart w:name="z377" w:id="319"/>
    <w:p>
      <w:pPr>
        <w:spacing w:after="0"/>
        <w:ind w:left="0"/>
        <w:jc w:val="both"/>
      </w:pPr>
      <w:r>
        <w:rPr>
          <w:rFonts w:ascii="Times New Roman"/>
          <w:b w:val="false"/>
          <w:i w:val="false"/>
          <w:color w:val="000000"/>
          <w:sz w:val="28"/>
        </w:rPr>
        <w:t>
      Начало сдачи дел и должности определяется уполномоченным руководителем со дня поступления выписки из приказа по личному составу или письменного уведомления о перемещении сотрудника, но не позднее семи суток с даты поступления уведомления, а для сотрудника, находящегося в отпуске или на лечении, – со дня его прибытия.</w:t>
      </w:r>
    </w:p>
    <w:bookmarkEnd w:id="319"/>
    <w:bookmarkStart w:name="z1133" w:id="320"/>
    <w:p>
      <w:pPr>
        <w:spacing w:after="0"/>
        <w:ind w:left="0"/>
        <w:jc w:val="both"/>
      </w:pPr>
      <w:r>
        <w:rPr>
          <w:rFonts w:ascii="Times New Roman"/>
          <w:b w:val="false"/>
          <w:i w:val="false"/>
          <w:color w:val="000000"/>
          <w:sz w:val="28"/>
        </w:rPr>
        <w:t>
      4. Правила перемещения сотрудников утверждаются первым руководителем специального государственного органа.</w:t>
      </w:r>
    </w:p>
    <w:bookmarkEnd w:id="3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 с изменениями, внесенными законами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23.12.2023 </w:t>
      </w:r>
      <w:r>
        <w:rPr>
          <w:rFonts w:ascii="Times New Roman"/>
          <w:b w:val="false"/>
          <w:i w:val="false"/>
          <w:color w:val="000000"/>
          <w:sz w:val="28"/>
        </w:rPr>
        <w:t>№ 51-VIII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32. Возложение временного исполнения обязанностей по должности</w:t>
      </w:r>
    </w:p>
    <w:bookmarkStart w:name="z379" w:id="321"/>
    <w:p>
      <w:pPr>
        <w:spacing w:after="0"/>
        <w:ind w:left="0"/>
        <w:jc w:val="both"/>
      </w:pPr>
      <w:r>
        <w:rPr>
          <w:rFonts w:ascii="Times New Roman"/>
          <w:b w:val="false"/>
          <w:i w:val="false"/>
          <w:color w:val="000000"/>
          <w:sz w:val="28"/>
        </w:rPr>
        <w:t>
      1. В связи со служебной необходимостью на сотрудника может быть возложено временное исполнение обязанностей по равной или вышестоящей должности, которую он не занимает:</w:t>
      </w:r>
    </w:p>
    <w:bookmarkEnd w:id="321"/>
    <w:bookmarkStart w:name="z380" w:id="322"/>
    <w:p>
      <w:pPr>
        <w:spacing w:after="0"/>
        <w:ind w:left="0"/>
        <w:jc w:val="both"/>
      </w:pPr>
      <w:r>
        <w:rPr>
          <w:rFonts w:ascii="Times New Roman"/>
          <w:b w:val="false"/>
          <w:i w:val="false"/>
          <w:color w:val="000000"/>
          <w:sz w:val="28"/>
        </w:rPr>
        <w:t>
      1) по вакантной (незанятой) должности с его согласия, в этом случае сотрудник освобождается от исполнения обязанностей по занимаемой должности, но от занимаемой должности не освобождается и ему выплачивается денежное довольствие по должности, к исполнению обязанностей которой он временно допущен;</w:t>
      </w:r>
    </w:p>
    <w:bookmarkEnd w:id="322"/>
    <w:bookmarkStart w:name="z381" w:id="323"/>
    <w:p>
      <w:pPr>
        <w:spacing w:after="0"/>
        <w:ind w:left="0"/>
        <w:jc w:val="both"/>
      </w:pPr>
      <w:r>
        <w:rPr>
          <w:rFonts w:ascii="Times New Roman"/>
          <w:b w:val="false"/>
          <w:i w:val="false"/>
          <w:color w:val="000000"/>
          <w:sz w:val="28"/>
        </w:rPr>
        <w:t>
      2) по не вакантной (занятой) должности в случае временного отсутствия занимающего ее сотрудника или отстранения занимающего ее сотрудника от должности – на срок не более двух месяцев.</w:t>
      </w:r>
    </w:p>
    <w:bookmarkEnd w:id="323"/>
    <w:bookmarkStart w:name="z382" w:id="324"/>
    <w:p>
      <w:pPr>
        <w:spacing w:after="0"/>
        <w:ind w:left="0"/>
        <w:jc w:val="both"/>
      </w:pPr>
      <w:r>
        <w:rPr>
          <w:rFonts w:ascii="Times New Roman"/>
          <w:b w:val="false"/>
          <w:i w:val="false"/>
          <w:color w:val="000000"/>
          <w:sz w:val="28"/>
        </w:rPr>
        <w:t>
      2. Возложение на сотрудника временного исполнения обязанностей по вакантной (незанятой) должности и освобождение его от исполнения обязанностей по занимаемой должности осуществляется должностным лицом, имеющим право назначения на эту должность.</w:t>
      </w:r>
    </w:p>
    <w:bookmarkEnd w:id="324"/>
    <w:bookmarkStart w:name="z1220" w:id="325"/>
    <w:p>
      <w:pPr>
        <w:spacing w:after="0"/>
        <w:ind w:left="0"/>
        <w:jc w:val="both"/>
      </w:pPr>
      <w:r>
        <w:rPr>
          <w:rFonts w:ascii="Times New Roman"/>
          <w:b w:val="false"/>
          <w:i w:val="false"/>
          <w:color w:val="000000"/>
          <w:sz w:val="28"/>
        </w:rPr>
        <w:t>
      При этом возложение на сотрудника временного исполнения обязанностей по вакантной (незанятой) должности, подлежащей замещению высшим офицерским составом, осуществляется в порядке, определенном первым руководителем специального государственного органа.</w:t>
      </w:r>
    </w:p>
    <w:bookmarkEnd w:id="325"/>
    <w:bookmarkStart w:name="z383" w:id="326"/>
    <w:p>
      <w:pPr>
        <w:spacing w:after="0"/>
        <w:ind w:left="0"/>
        <w:jc w:val="both"/>
      </w:pPr>
      <w:r>
        <w:rPr>
          <w:rFonts w:ascii="Times New Roman"/>
          <w:b w:val="false"/>
          <w:i w:val="false"/>
          <w:color w:val="000000"/>
          <w:sz w:val="28"/>
        </w:rPr>
        <w:t xml:space="preserve">
      3. Начальник органа в случае своего временного отсутствия возлагает временное исполнение обязанностей на одного из заместителей, при их отсутствии – на другое должностное лицо. </w:t>
      </w:r>
    </w:p>
    <w:bookmarkEnd w:id="3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 с изменениями, внесенными Законом РК от 23.12.2023 </w:t>
      </w:r>
      <w:r>
        <w:rPr>
          <w:rFonts w:ascii="Times New Roman"/>
          <w:b w:val="false"/>
          <w:i w:val="false"/>
          <w:color w:val="000000"/>
          <w:sz w:val="28"/>
        </w:rPr>
        <w:t>№ 51-VIII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33. Зачисление в распоряжение начальника</w:t>
      </w:r>
    </w:p>
    <w:bookmarkStart w:name="z385" w:id="327"/>
    <w:p>
      <w:pPr>
        <w:spacing w:after="0"/>
        <w:ind w:left="0"/>
        <w:jc w:val="both"/>
      </w:pPr>
      <w:r>
        <w:rPr>
          <w:rFonts w:ascii="Times New Roman"/>
          <w:b w:val="false"/>
          <w:i w:val="false"/>
          <w:color w:val="000000"/>
          <w:sz w:val="28"/>
        </w:rPr>
        <w:t>
      1. Для решения вопросов дальнейшего прохождения службы сотрудники могут быть зачислены в распоряжение уполномоченного руководителя, имеющего право издания приказов, должностным лицом, имеющим право назначения на должность.</w:t>
      </w:r>
    </w:p>
    <w:bookmarkEnd w:id="327"/>
    <w:bookmarkStart w:name="z386" w:id="3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Зачисление сотрудника в распоряжение уполномоченного руководителя допускается в случаях и на сроки, определенные </w:t>
      </w:r>
      <w:r>
        <w:rPr>
          <w:rFonts w:ascii="Times New Roman"/>
          <w:b w:val="false"/>
          <w:i w:val="false"/>
          <w:color w:val="000000"/>
          <w:sz w:val="28"/>
        </w:rPr>
        <w:t>пунктом 4</w:t>
      </w:r>
      <w:r>
        <w:rPr>
          <w:rFonts w:ascii="Times New Roman"/>
          <w:b w:val="false"/>
          <w:i w:val="false"/>
          <w:color w:val="000000"/>
          <w:sz w:val="28"/>
        </w:rPr>
        <w:t xml:space="preserve"> настоящей статьи. </w:t>
      </w:r>
    </w:p>
    <w:bookmarkEnd w:id="328"/>
    <w:bookmarkStart w:name="z1135" w:id="329"/>
    <w:p>
      <w:pPr>
        <w:spacing w:after="0"/>
        <w:ind w:left="0"/>
        <w:jc w:val="both"/>
      </w:pPr>
      <w:r>
        <w:rPr>
          <w:rFonts w:ascii="Times New Roman"/>
          <w:b w:val="false"/>
          <w:i w:val="false"/>
          <w:color w:val="000000"/>
          <w:sz w:val="28"/>
        </w:rPr>
        <w:t>
      В срок состояния в распоряжении не засчитываются периоды нахождения в отпусках, на лечении в военно-медицинских (медицинских) подразделениях, а в случае их отсутствия по месту прохождения службы или отсутствия в них соответствующих отделений – в медицинских организациях.</w:t>
      </w:r>
    </w:p>
    <w:bookmarkEnd w:id="329"/>
    <w:bookmarkStart w:name="z387" w:id="330"/>
    <w:p>
      <w:pPr>
        <w:spacing w:after="0"/>
        <w:ind w:left="0"/>
        <w:jc w:val="both"/>
      </w:pPr>
      <w:r>
        <w:rPr>
          <w:rFonts w:ascii="Times New Roman"/>
          <w:b w:val="false"/>
          <w:i w:val="false"/>
          <w:color w:val="000000"/>
          <w:sz w:val="28"/>
        </w:rPr>
        <w:t>
      3. Должностные лица, в распоряжении которых находятся сотрудники, утверждают перечень их должностных обязанностей.</w:t>
      </w:r>
    </w:p>
    <w:bookmarkEnd w:id="330"/>
    <w:bookmarkStart w:name="z388" w:id="331"/>
    <w:p>
      <w:pPr>
        <w:spacing w:after="0"/>
        <w:ind w:left="0"/>
        <w:jc w:val="both"/>
      </w:pPr>
      <w:r>
        <w:rPr>
          <w:rFonts w:ascii="Times New Roman"/>
          <w:b w:val="false"/>
          <w:i w:val="false"/>
          <w:color w:val="000000"/>
          <w:sz w:val="28"/>
        </w:rPr>
        <w:t>
      4. Сотрудник может проходить службу не на штатных должностях в случаях:</w:t>
      </w:r>
    </w:p>
    <w:bookmarkEnd w:id="331"/>
    <w:bookmarkStart w:name="z389" w:id="332"/>
    <w:p>
      <w:pPr>
        <w:spacing w:after="0"/>
        <w:ind w:left="0"/>
        <w:jc w:val="both"/>
      </w:pPr>
      <w:r>
        <w:rPr>
          <w:rFonts w:ascii="Times New Roman"/>
          <w:b w:val="false"/>
          <w:i w:val="false"/>
          <w:color w:val="000000"/>
          <w:sz w:val="28"/>
        </w:rPr>
        <w:t>
      1) нахождения в распоряжении уполномоченного руководителя при назначении его на другую должность – не более двух месяцев;</w:t>
      </w:r>
    </w:p>
    <w:bookmarkEnd w:id="332"/>
    <w:bookmarkStart w:name="z390" w:id="333"/>
    <w:p>
      <w:pPr>
        <w:spacing w:after="0"/>
        <w:ind w:left="0"/>
        <w:jc w:val="both"/>
      </w:pPr>
      <w:r>
        <w:rPr>
          <w:rFonts w:ascii="Times New Roman"/>
          <w:b w:val="false"/>
          <w:i w:val="false"/>
          <w:color w:val="000000"/>
          <w:sz w:val="28"/>
        </w:rPr>
        <w:t>
      2) нахождения в распоряжении уполномоченного руководителя в связи с проведением организационно-штатных мероприятий (сокращением штатов) – не более трех месяцев;</w:t>
      </w:r>
    </w:p>
    <w:bookmarkEnd w:id="333"/>
    <w:bookmarkStart w:name="z391" w:id="334"/>
    <w:p>
      <w:pPr>
        <w:spacing w:after="0"/>
        <w:ind w:left="0"/>
        <w:jc w:val="both"/>
      </w:pPr>
      <w:r>
        <w:rPr>
          <w:rFonts w:ascii="Times New Roman"/>
          <w:b w:val="false"/>
          <w:i w:val="false"/>
          <w:color w:val="000000"/>
          <w:sz w:val="28"/>
        </w:rPr>
        <w:t>
      3) нахождения в распоряжении уполномоченного руководителя в связи с невозможностью перемещения сотрудника на равнозначную должность – не более шести месяцев;</w:t>
      </w:r>
    </w:p>
    <w:bookmarkEnd w:id="334"/>
    <w:bookmarkStart w:name="z392" w:id="335"/>
    <w:p>
      <w:pPr>
        <w:spacing w:after="0"/>
        <w:ind w:left="0"/>
        <w:jc w:val="both"/>
      </w:pPr>
      <w:r>
        <w:rPr>
          <w:rFonts w:ascii="Times New Roman"/>
          <w:b w:val="false"/>
          <w:i w:val="false"/>
          <w:color w:val="000000"/>
          <w:sz w:val="28"/>
        </w:rPr>
        <w:t>
      4) нахождения в распоряжении уполномоченного руководителя в связи с вынесением в отношении сотрудника постановления о квалификации деяния подозреваемого либо применения меры пресечения по уголовному делу о преступлении – до вынесения окончательного решения по уголовному делу;</w:t>
      </w:r>
    </w:p>
    <w:bookmarkEnd w:id="335"/>
    <w:bookmarkStart w:name="z393" w:id="336"/>
    <w:p>
      <w:pPr>
        <w:spacing w:after="0"/>
        <w:ind w:left="0"/>
        <w:jc w:val="both"/>
      </w:pPr>
      <w:r>
        <w:rPr>
          <w:rFonts w:ascii="Times New Roman"/>
          <w:b w:val="false"/>
          <w:i w:val="false"/>
          <w:color w:val="000000"/>
          <w:sz w:val="28"/>
        </w:rPr>
        <w:t>
      5) прикомандирования к государственным органам, а также организациям;</w:t>
      </w:r>
    </w:p>
    <w:bookmarkEnd w:id="336"/>
    <w:bookmarkStart w:name="z394" w:id="337"/>
    <w:p>
      <w:pPr>
        <w:spacing w:after="0"/>
        <w:ind w:left="0"/>
        <w:jc w:val="both"/>
      </w:pPr>
      <w:r>
        <w:rPr>
          <w:rFonts w:ascii="Times New Roman"/>
          <w:b w:val="false"/>
          <w:i w:val="false"/>
          <w:color w:val="000000"/>
          <w:sz w:val="28"/>
        </w:rPr>
        <w:t>
      6) нахождения в действующем резерве;</w:t>
      </w:r>
    </w:p>
    <w:bookmarkEnd w:id="337"/>
    <w:bookmarkStart w:name="z367" w:id="338"/>
    <w:p>
      <w:pPr>
        <w:spacing w:after="0"/>
        <w:ind w:left="0"/>
        <w:jc w:val="both"/>
      </w:pPr>
      <w:r>
        <w:rPr>
          <w:rFonts w:ascii="Times New Roman"/>
          <w:b w:val="false"/>
          <w:i w:val="false"/>
          <w:color w:val="000000"/>
          <w:sz w:val="28"/>
        </w:rPr>
        <w:t xml:space="preserve">
      7) нахождения в распоряжении уполномоченного руководителя в связи с предоставлением учебного отпуска для обучения в организациях образования Республики Казахстан (за исключением случая, предусмотренного подпунктом 9) настоящего пункта) и (или) иностранных государств в рамках государственного заказа по подготовке государственных служащих по образовательным программам послевузовского образования на срок, определенный учебным планом; </w:t>
      </w:r>
    </w:p>
    <w:bookmarkEnd w:id="338"/>
    <w:bookmarkStart w:name="z488" w:id="339"/>
    <w:p>
      <w:pPr>
        <w:spacing w:after="0"/>
        <w:ind w:left="0"/>
        <w:jc w:val="both"/>
      </w:pPr>
      <w:r>
        <w:rPr>
          <w:rFonts w:ascii="Times New Roman"/>
          <w:b w:val="false"/>
          <w:i w:val="false"/>
          <w:color w:val="000000"/>
          <w:sz w:val="28"/>
        </w:rPr>
        <w:t xml:space="preserve">
      8) нахождения в распоряжении уполномоченного руководителя сотрудников при пребывании вместе с супругом (супругой) – сотрудником, сотрудником правоохранительных органов или военнослужащим (военнослужащей), направленным (направленной) на службу, учебу за границу без сохранения денежного довольствия; </w:t>
      </w:r>
    </w:p>
    <w:bookmarkEnd w:id="339"/>
    <w:bookmarkStart w:name="z545" w:id="340"/>
    <w:p>
      <w:pPr>
        <w:spacing w:after="0"/>
        <w:ind w:left="0"/>
        <w:jc w:val="both"/>
      </w:pPr>
      <w:r>
        <w:rPr>
          <w:rFonts w:ascii="Times New Roman"/>
          <w:b w:val="false"/>
          <w:i w:val="false"/>
          <w:color w:val="000000"/>
          <w:sz w:val="28"/>
        </w:rPr>
        <w:t>
      9) нахождения в распоряжении уполномоченного руководителя в связи с обучением в соответствии с законодательством Республики Казахстан о воинской службе и статусе военнослужащих.</w:t>
      </w:r>
    </w:p>
    <w:bookmarkEnd w:id="3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 с изменениями, внесенными законами РК от 04.07.2014 </w:t>
      </w:r>
      <w:r>
        <w:rPr>
          <w:rFonts w:ascii="Times New Roman"/>
          <w:b w:val="false"/>
          <w:i w:val="false"/>
          <w:color w:val="ff0000"/>
          <w:sz w:val="28"/>
        </w:rPr>
        <w:t>№ 233-V</w:t>
      </w:r>
      <w:r>
        <w:rPr>
          <w:rFonts w:ascii="Times New Roman"/>
          <w:b w:val="false"/>
          <w:i w:val="false"/>
          <w:color w:val="ff0000"/>
          <w:sz w:val="28"/>
        </w:rPr>
        <w:t xml:space="preserve"> (вводится в действие с 01.01.2015);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15.04.2022 </w:t>
      </w:r>
      <w:r>
        <w:rPr>
          <w:rFonts w:ascii="Times New Roman"/>
          <w:b w:val="false"/>
          <w:i w:val="false"/>
          <w:color w:val="000000"/>
          <w:sz w:val="28"/>
        </w:rPr>
        <w:t>№ 114-VII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34. Освобождение от должности</w:t>
      </w:r>
    </w:p>
    <w:bookmarkStart w:name="z396" w:id="341"/>
    <w:p>
      <w:pPr>
        <w:spacing w:after="0"/>
        <w:ind w:left="0"/>
        <w:jc w:val="both"/>
      </w:pPr>
      <w:r>
        <w:rPr>
          <w:rFonts w:ascii="Times New Roman"/>
          <w:b w:val="false"/>
          <w:i w:val="false"/>
          <w:color w:val="000000"/>
          <w:sz w:val="28"/>
        </w:rPr>
        <w:t>
      1. Сотрудник освобождается от занимаемой должности в случаях перемещения, увольнения со службы, а также в связи с другими обстоятельствами, предусмотренными законодательством Республики Казахстан и настоящим Законом.</w:t>
      </w:r>
    </w:p>
    <w:bookmarkEnd w:id="341"/>
    <w:bookmarkStart w:name="z397" w:id="342"/>
    <w:p>
      <w:pPr>
        <w:spacing w:after="0"/>
        <w:ind w:left="0"/>
        <w:jc w:val="both"/>
      </w:pPr>
      <w:r>
        <w:rPr>
          <w:rFonts w:ascii="Times New Roman"/>
          <w:b w:val="false"/>
          <w:i w:val="false"/>
          <w:color w:val="000000"/>
          <w:sz w:val="28"/>
        </w:rPr>
        <w:t xml:space="preserve">
      2. Право освобождения сотрудника от занимаемой должности имеет уполномоченный руководитель. </w:t>
      </w:r>
    </w:p>
    <w:bookmarkEnd w:id="3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34 с изменением, внесенным Законом РК от 23.12.2023 </w:t>
      </w:r>
      <w:r>
        <w:rPr>
          <w:rFonts w:ascii="Times New Roman"/>
          <w:b w:val="false"/>
          <w:i w:val="false"/>
          <w:color w:val="000000"/>
          <w:sz w:val="28"/>
        </w:rPr>
        <w:t>№ 51-VIII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35. Официальные представители</w:t>
      </w:r>
    </w:p>
    <w:bookmarkStart w:name="z399" w:id="343"/>
    <w:p>
      <w:pPr>
        <w:spacing w:after="0"/>
        <w:ind w:left="0"/>
        <w:jc w:val="both"/>
      </w:pPr>
      <w:r>
        <w:rPr>
          <w:rFonts w:ascii="Times New Roman"/>
          <w:b w:val="false"/>
          <w:i w:val="false"/>
          <w:color w:val="000000"/>
          <w:sz w:val="28"/>
        </w:rPr>
        <w:t>
      Специальные государственные органы могут направлять своих официальных представителей в загранучреждения Республики Казахстан по согласованию со специальными службами или правоохранительными органами иных государств, а также с Министерством иностранных дел Республики Казахстан.</w:t>
      </w:r>
    </w:p>
    <w:bookmarkEnd w:id="343"/>
    <w:bookmarkStart w:name="z400" w:id="344"/>
    <w:p>
      <w:pPr>
        <w:spacing w:after="0"/>
        <w:ind w:left="0"/>
        <w:jc w:val="both"/>
      </w:pPr>
      <w:r>
        <w:rPr>
          <w:rFonts w:ascii="Times New Roman"/>
          <w:b w:val="false"/>
          <w:i w:val="false"/>
          <w:color w:val="000000"/>
          <w:sz w:val="28"/>
        </w:rPr>
        <w:t>
      Положение об официальных представителях определяется первыми руководителями специальных государственных органов.</w:t>
      </w:r>
    </w:p>
    <w:bookmarkEnd w:id="344"/>
    <w:p>
      <w:pPr>
        <w:spacing w:after="0"/>
        <w:ind w:left="0"/>
        <w:jc w:val="both"/>
      </w:pPr>
      <w:r>
        <w:rPr>
          <w:rFonts w:ascii="Times New Roman"/>
          <w:b/>
          <w:i w:val="false"/>
          <w:color w:val="000000"/>
          <w:sz w:val="28"/>
        </w:rPr>
        <w:t>Статья 36. Прикомандирование сотрудников к государственным органам, а также организациям</w:t>
      </w:r>
    </w:p>
    <w:bookmarkStart w:name="z402" w:id="345"/>
    <w:p>
      <w:pPr>
        <w:spacing w:after="0"/>
        <w:ind w:left="0"/>
        <w:jc w:val="both"/>
      </w:pPr>
      <w:r>
        <w:rPr>
          <w:rFonts w:ascii="Times New Roman"/>
          <w:b w:val="false"/>
          <w:i w:val="false"/>
          <w:color w:val="000000"/>
          <w:sz w:val="28"/>
        </w:rPr>
        <w:t>
      1. Сотрудники для решения задач по обеспечению безопасности государства и в иных случаях, предусмотренных законами, могут быть прикомандированы к государственным органам, а также организациям Республики Казахстан по согласованию с их первыми руководителями, если иное не предусмотрено законами, либо к международным организациям – на основании международных договоров.</w:t>
      </w:r>
    </w:p>
    <w:bookmarkEnd w:id="345"/>
    <w:p>
      <w:pPr>
        <w:spacing w:after="0"/>
        <w:ind w:left="0"/>
        <w:jc w:val="both"/>
      </w:pPr>
      <w:r>
        <w:rPr>
          <w:rFonts w:ascii="Times New Roman"/>
          <w:b w:val="false"/>
          <w:i w:val="false"/>
          <w:color w:val="000000"/>
          <w:sz w:val="28"/>
        </w:rPr>
        <w:t>
      Занятие прикомандированным сотрудником административной государственной должности государственного органа, куда он прикомандирован, осуществляется вне конкурсного отбора в порядке, определенном настоящим Законом.</w:t>
      </w:r>
    </w:p>
    <w:bookmarkStart w:name="z403" w:id="346"/>
    <w:p>
      <w:pPr>
        <w:spacing w:after="0"/>
        <w:ind w:left="0"/>
        <w:jc w:val="both"/>
      </w:pPr>
      <w:r>
        <w:rPr>
          <w:rFonts w:ascii="Times New Roman"/>
          <w:b w:val="false"/>
          <w:i w:val="false"/>
          <w:color w:val="000000"/>
          <w:sz w:val="28"/>
        </w:rPr>
        <w:t>
      При этом за прикомандированным лицом сохраняется статус сотрудника, а действие ранее заключенного контракта не прекращается.</w:t>
      </w:r>
    </w:p>
    <w:bookmarkEnd w:id="346"/>
    <w:bookmarkStart w:name="z404" w:id="347"/>
    <w:p>
      <w:pPr>
        <w:spacing w:after="0"/>
        <w:ind w:left="0"/>
        <w:jc w:val="both"/>
      </w:pPr>
      <w:r>
        <w:rPr>
          <w:rFonts w:ascii="Times New Roman"/>
          <w:b w:val="false"/>
          <w:i w:val="false"/>
          <w:color w:val="000000"/>
          <w:sz w:val="28"/>
        </w:rPr>
        <w:t>
      2. Заключение новых контрактов с сотрудниками, прикомандированными к государственным органам Республики Казахстан, организациям, производится в соответствии с настоящим Законом.</w:t>
      </w:r>
    </w:p>
    <w:bookmarkEnd w:id="347"/>
    <w:bookmarkStart w:name="z405" w:id="348"/>
    <w:p>
      <w:pPr>
        <w:spacing w:after="0"/>
        <w:ind w:left="0"/>
        <w:jc w:val="both"/>
      </w:pPr>
      <w:r>
        <w:rPr>
          <w:rFonts w:ascii="Times New Roman"/>
          <w:b w:val="false"/>
          <w:i w:val="false"/>
          <w:color w:val="000000"/>
          <w:sz w:val="28"/>
        </w:rPr>
        <w:t>
      3. Присвоение специальных званий сотрудникам, прикомандированным к государственным органам, организациям Республики Казахстан и международным организациям, награждение их государственными наградами производятся в порядке, предусмотренном настоящим Законом.</w:t>
      </w:r>
    </w:p>
    <w:bookmarkEnd w:id="348"/>
    <w:bookmarkStart w:name="z1221" w:id="349"/>
    <w:p>
      <w:pPr>
        <w:spacing w:after="0"/>
        <w:ind w:left="0"/>
        <w:jc w:val="both"/>
      </w:pPr>
      <w:r>
        <w:rPr>
          <w:rFonts w:ascii="Times New Roman"/>
          <w:b w:val="false"/>
          <w:i w:val="false"/>
          <w:color w:val="000000"/>
          <w:sz w:val="28"/>
        </w:rPr>
        <w:t>
      Назначение на должность или увольнение со службы сотрудника, прикомандированного к государственным органам, организациям Республики Казахстан и международным организациям, производится в порядке, предусмотренном настоящим Законом, после его освобождения от должностей (увольнения) в государственных органах, организациях Республики Казахстан и международных организациях и возвращения в специальный государственный орган, в котором он проходит службу.</w:t>
      </w:r>
    </w:p>
    <w:bookmarkEnd w:id="349"/>
    <w:bookmarkStart w:name="z406" w:id="350"/>
    <w:p>
      <w:pPr>
        <w:spacing w:after="0"/>
        <w:ind w:left="0"/>
        <w:jc w:val="both"/>
      </w:pPr>
      <w:r>
        <w:rPr>
          <w:rFonts w:ascii="Times New Roman"/>
          <w:b w:val="false"/>
          <w:i w:val="false"/>
          <w:color w:val="000000"/>
          <w:sz w:val="28"/>
        </w:rPr>
        <w:t>
      4. Прикомандированным сотрудникам выплачиваются должностные оклады, установленные для соответствующих категорий работников государственных органов, а также организаций Республики Казахстан, и оклады по специальному званию, установленные законодательством Республики Казахстан.</w:t>
      </w:r>
    </w:p>
    <w:bookmarkEnd w:id="350"/>
    <w:bookmarkStart w:name="z407" w:id="351"/>
    <w:p>
      <w:pPr>
        <w:spacing w:after="0"/>
        <w:ind w:left="0"/>
        <w:jc w:val="both"/>
      </w:pPr>
      <w:r>
        <w:rPr>
          <w:rFonts w:ascii="Times New Roman"/>
          <w:b w:val="false"/>
          <w:i w:val="false"/>
          <w:color w:val="000000"/>
          <w:sz w:val="28"/>
        </w:rPr>
        <w:t>
      5. Премирование прикомандированных сотрудников и оказание им материальной помощи осуществляются в порядке, определенном для работников государственных органов, а также организаций Республики Казахстан, к которым они прикомандированы.</w:t>
      </w:r>
    </w:p>
    <w:bookmarkEnd w:id="351"/>
    <w:bookmarkStart w:name="z408" w:id="352"/>
    <w:p>
      <w:pPr>
        <w:spacing w:after="0"/>
        <w:ind w:left="0"/>
        <w:jc w:val="both"/>
      </w:pPr>
      <w:r>
        <w:rPr>
          <w:rFonts w:ascii="Times New Roman"/>
          <w:b w:val="false"/>
          <w:i w:val="false"/>
          <w:color w:val="000000"/>
          <w:sz w:val="28"/>
        </w:rPr>
        <w:t>
      Выплата должностных окладов, пособий на оздоровление, премий, материальной помощи прикомандированным сотрудникам производится за счет средств, предусмотренных на содержание государственных органов, а также организаций Республики Казахстан, к которым они прикомандированы. Иные выплаты, а также обеспечение специальной формой одежды производятся за счет средств, предусмотренных на содержание специального государственного органа, откуда прикомандированы сотрудники.</w:t>
      </w:r>
    </w:p>
    <w:bookmarkEnd w:id="352"/>
    <w:bookmarkStart w:name="z409" w:id="353"/>
    <w:p>
      <w:pPr>
        <w:spacing w:after="0"/>
        <w:ind w:left="0"/>
        <w:jc w:val="both"/>
      </w:pPr>
      <w:r>
        <w:rPr>
          <w:rFonts w:ascii="Times New Roman"/>
          <w:b w:val="false"/>
          <w:i w:val="false"/>
          <w:color w:val="000000"/>
          <w:sz w:val="28"/>
        </w:rPr>
        <w:t>
      6. Прикомандированным к международным организациям сотрудникам выплачиваются заработная плата, установленная для соответствующих категорий работников международных организаций, за счет средств, предусмотренных на их содержание, а также оклад по специальному званию, установленный законодательством Республики Казахстан, за счет средств, предусмотренных на содержание специального государственного органа, откуда прикомандированы сотрудники, если иное не установлено международными договорами.</w:t>
      </w:r>
    </w:p>
    <w:bookmarkEnd w:id="353"/>
    <w:bookmarkStart w:name="z410" w:id="354"/>
    <w:p>
      <w:pPr>
        <w:spacing w:after="0"/>
        <w:ind w:left="0"/>
        <w:jc w:val="both"/>
      </w:pPr>
      <w:r>
        <w:rPr>
          <w:rFonts w:ascii="Times New Roman"/>
          <w:b w:val="false"/>
          <w:i w:val="false"/>
          <w:color w:val="000000"/>
          <w:sz w:val="28"/>
        </w:rPr>
        <w:t>
      7. На период прикомандирования в государственные органы Республики Казахстан, а также организации за сотрудниками и членами их семей сохраняются права, гарантии, льготы, компенсации, пенсионное обеспечение и социальная защита, установленные законодательством Республики Казахстан.</w:t>
      </w:r>
    </w:p>
    <w:bookmarkEnd w:id="354"/>
    <w:bookmarkStart w:name="z411" w:id="355"/>
    <w:p>
      <w:pPr>
        <w:spacing w:after="0"/>
        <w:ind w:left="0"/>
        <w:jc w:val="both"/>
      </w:pPr>
      <w:r>
        <w:rPr>
          <w:rFonts w:ascii="Times New Roman"/>
          <w:b w:val="false"/>
          <w:i w:val="false"/>
          <w:color w:val="000000"/>
          <w:sz w:val="28"/>
        </w:rPr>
        <w:t xml:space="preserve">
      Пенсионное обеспечение прикомандированных сотрудников осуществляется в соответствии с законодательством Республики Казахстан. </w:t>
      </w:r>
    </w:p>
    <w:bookmarkEnd w:id="355"/>
    <w:p>
      <w:pPr>
        <w:spacing w:after="0"/>
        <w:ind w:left="0"/>
        <w:jc w:val="both"/>
      </w:pPr>
      <w:r>
        <w:rPr>
          <w:rFonts w:ascii="Times New Roman"/>
          <w:b w:val="false"/>
          <w:i w:val="false"/>
          <w:color w:val="000000"/>
          <w:sz w:val="28"/>
        </w:rPr>
        <w:t>
      По выплатам единовременного характера в расчет принимается должностной оклад по последней должности, занимаемой сотрудником до прикомандирования.</w:t>
      </w:r>
    </w:p>
    <w:bookmarkStart w:name="z1077" w:id="356"/>
    <w:p>
      <w:pPr>
        <w:spacing w:after="0"/>
        <w:ind w:left="0"/>
        <w:jc w:val="both"/>
      </w:pPr>
      <w:r>
        <w:rPr>
          <w:rFonts w:ascii="Times New Roman"/>
          <w:b w:val="false"/>
          <w:i w:val="false"/>
          <w:color w:val="000000"/>
          <w:sz w:val="28"/>
        </w:rPr>
        <w:t xml:space="preserve">
      8. Особенности прикомандирования сотрудников к специальным государственным органам и прохождения ими службы определяются </w:t>
      </w:r>
      <w:r>
        <w:rPr>
          <w:rFonts w:ascii="Times New Roman"/>
          <w:b w:val="false"/>
          <w:i w:val="false"/>
          <w:color w:val="000000"/>
          <w:sz w:val="28"/>
        </w:rPr>
        <w:t>статьей 36-1</w:t>
      </w:r>
      <w:r>
        <w:rPr>
          <w:rFonts w:ascii="Times New Roman"/>
          <w:b w:val="false"/>
          <w:i w:val="false"/>
          <w:color w:val="000000"/>
          <w:sz w:val="28"/>
        </w:rPr>
        <w:t xml:space="preserve"> настоящего Закона.</w:t>
      </w:r>
    </w:p>
    <w:bookmarkEnd w:id="3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 с изменениями, внесенными законами РК от 23.11.2015 </w:t>
      </w:r>
      <w:r>
        <w:rPr>
          <w:rFonts w:ascii="Times New Roman"/>
          <w:b w:val="false"/>
          <w:i w:val="false"/>
          <w:color w:val="000000"/>
          <w:sz w:val="28"/>
        </w:rPr>
        <w:t>№ 417-V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28.12.2016 </w:t>
      </w:r>
      <w:r>
        <w:rPr>
          <w:rFonts w:ascii="Times New Roman"/>
          <w:b w:val="false"/>
          <w:i w:val="false"/>
          <w:color w:val="000000"/>
          <w:sz w:val="28"/>
        </w:rPr>
        <w:t>№ 36-VІ</w:t>
      </w:r>
      <w:r>
        <w:rPr>
          <w:rFonts w:ascii="Times New Roman"/>
          <w:b w:val="false"/>
          <w:i w:val="false"/>
          <w:color w:val="ff0000"/>
          <w:sz w:val="28"/>
        </w:rPr>
        <w:t xml:space="preserve"> (вводится в действие по истечении двух месяцев после дня его первого официального опубликования); от 23.12.2023 </w:t>
      </w:r>
      <w:r>
        <w:rPr>
          <w:rFonts w:ascii="Times New Roman"/>
          <w:b w:val="false"/>
          <w:i w:val="false"/>
          <w:color w:val="000000"/>
          <w:sz w:val="28"/>
        </w:rPr>
        <w:t>№ 51-VIII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36-1. Особенности прикомандирования сотрудников к специальным государственным органам и прохождения ими службы</w:t>
      </w:r>
    </w:p>
    <w:bookmarkStart w:name="z1079" w:id="357"/>
    <w:p>
      <w:pPr>
        <w:spacing w:after="0"/>
        <w:ind w:left="0"/>
        <w:jc w:val="both"/>
      </w:pPr>
      <w:r>
        <w:rPr>
          <w:rFonts w:ascii="Times New Roman"/>
          <w:b w:val="false"/>
          <w:i w:val="false"/>
          <w:color w:val="000000"/>
          <w:sz w:val="28"/>
        </w:rPr>
        <w:t>
      1. Особенности прикомандирования сотрудников к специальным государственным органам и прохождения ими службы определяются совместным нормативным правовым актом первых руководителей специальных государственных органов.</w:t>
      </w:r>
    </w:p>
    <w:bookmarkEnd w:id="357"/>
    <w:bookmarkStart w:name="z1080" w:id="358"/>
    <w:p>
      <w:pPr>
        <w:spacing w:after="0"/>
        <w:ind w:left="0"/>
        <w:jc w:val="both"/>
      </w:pPr>
      <w:r>
        <w:rPr>
          <w:rFonts w:ascii="Times New Roman"/>
          <w:b w:val="false"/>
          <w:i w:val="false"/>
          <w:color w:val="000000"/>
          <w:sz w:val="28"/>
        </w:rPr>
        <w:t>
      2. Выплата должностных окладов, надбавок за особые условия прохождения службы и других надбавок, установленных законодательством Республики Казахстан, пособий на оздоровление, премий, материальной помощи, денежной компенсации сотрудникам специальных государственных органов на содержание жилища и оплату коммунальных услуг, подъемного пособия сотрудникам и членам их семей при перемещении по службе, связанном с переездом из одного населенного пункта в другой на удалении более ста километров, в порядке, установленном законодательством Республики Казахстан, возмещение затрат по перевозке собственного имущества при перемещении по службе в размере одного месячного расчетного показателя на каждые двадцать километров автомобильной дороги в порядке, определяемом Правительством Республики Казахстан, а также средств, затраченных на лечение, прикомандированным сотрудникам производятся за счет средств, предусмотренных на содержание специального государственного органа, к которому они прикомандированы.</w:t>
      </w:r>
    </w:p>
    <w:bookmarkEnd w:id="358"/>
    <w:p>
      <w:pPr>
        <w:spacing w:after="0"/>
        <w:ind w:left="0"/>
        <w:jc w:val="both"/>
      </w:pPr>
      <w:r>
        <w:rPr>
          <w:rFonts w:ascii="Times New Roman"/>
          <w:b w:val="false"/>
          <w:i w:val="false"/>
          <w:color w:val="000000"/>
          <w:sz w:val="28"/>
        </w:rPr>
        <w:t>
      Премирование прикомандированных сотрудников и оказание им материальной помощи осуществляются в порядке, определенном для сотрудников специального государственного органа, к которому они прикомандированы.</w:t>
      </w:r>
    </w:p>
    <w:bookmarkStart w:name="z1081" w:id="359"/>
    <w:p>
      <w:pPr>
        <w:spacing w:after="0"/>
        <w:ind w:left="0"/>
        <w:jc w:val="both"/>
      </w:pPr>
      <w:r>
        <w:rPr>
          <w:rFonts w:ascii="Times New Roman"/>
          <w:b w:val="false"/>
          <w:i w:val="false"/>
          <w:color w:val="000000"/>
          <w:sz w:val="28"/>
        </w:rPr>
        <w:t>
      3. Выплата оклада по специальному званию, жилищные выплаты, единовременные компенсации в случае гибели (смерти) сотрудника в период прохождения им службы, при установлении ему инвалидности или в случае получения им увечья, связанного с исполнением обязанностей, а также обеспечение специальной формой одежды и другим вещевым имуществом производятся за счет средств, предусмотренных на содержание специального государственного органа, откуда прикомандированы сотрудники.</w:t>
      </w:r>
    </w:p>
    <w:bookmarkEnd w:id="3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36-1 в соответствии с Законом РК от 28.12.2016 </w:t>
      </w:r>
      <w:r>
        <w:rPr>
          <w:rFonts w:ascii="Times New Roman"/>
          <w:b w:val="false"/>
          <w:i w:val="false"/>
          <w:color w:val="000000"/>
          <w:sz w:val="28"/>
        </w:rPr>
        <w:t>№ 36-VІ</w:t>
      </w:r>
      <w:r>
        <w:rPr>
          <w:rFonts w:ascii="Times New Roman"/>
          <w:b w:val="false"/>
          <w:i w:val="false"/>
          <w:color w:val="ff0000"/>
          <w:sz w:val="28"/>
        </w:rPr>
        <w:t xml:space="preserve"> (вводится в действие по истечении двух месяцев после дня его первого официального опубликования); с изменением, внесенным Законом РК от 23.12.2023 </w:t>
      </w:r>
      <w:r>
        <w:rPr>
          <w:rFonts w:ascii="Times New Roman"/>
          <w:b w:val="false"/>
          <w:i w:val="false"/>
          <w:color w:val="000000"/>
          <w:sz w:val="28"/>
        </w:rPr>
        <w:t>№ 51-VIII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37. Кадровый резерв</w:t>
      </w:r>
    </w:p>
    <w:bookmarkStart w:name="z414" w:id="360"/>
    <w:p>
      <w:pPr>
        <w:spacing w:after="0"/>
        <w:ind w:left="0"/>
        <w:jc w:val="both"/>
      </w:pPr>
      <w:r>
        <w:rPr>
          <w:rFonts w:ascii="Times New Roman"/>
          <w:b w:val="false"/>
          <w:i w:val="false"/>
          <w:color w:val="000000"/>
          <w:sz w:val="28"/>
        </w:rPr>
        <w:t>
      1. В целях формирования кадрового состава специального государственного органа и обеспечения комплектования должностей в специальном государственном органе создается кадровый резерв.</w:t>
      </w:r>
    </w:p>
    <w:bookmarkEnd w:id="360"/>
    <w:bookmarkStart w:name="z415" w:id="361"/>
    <w:p>
      <w:pPr>
        <w:spacing w:after="0"/>
        <w:ind w:left="0"/>
        <w:jc w:val="both"/>
      </w:pPr>
      <w:r>
        <w:rPr>
          <w:rFonts w:ascii="Times New Roman"/>
          <w:b w:val="false"/>
          <w:i w:val="false"/>
          <w:color w:val="000000"/>
          <w:sz w:val="28"/>
        </w:rPr>
        <w:t>
      2. Кадровый резерв формируется из сотрудников, которые по результатам аттестации рекомендуются к выдвижению на вышестоящую должность.</w:t>
      </w:r>
    </w:p>
    <w:bookmarkEnd w:id="361"/>
    <w:bookmarkStart w:name="z416" w:id="362"/>
    <w:p>
      <w:pPr>
        <w:spacing w:after="0"/>
        <w:ind w:left="0"/>
        <w:jc w:val="both"/>
      </w:pPr>
      <w:r>
        <w:rPr>
          <w:rFonts w:ascii="Times New Roman"/>
          <w:b w:val="false"/>
          <w:i w:val="false"/>
          <w:color w:val="000000"/>
          <w:sz w:val="28"/>
        </w:rPr>
        <w:t>
      3. Вакантная руководящая должность замещается по решению уполномоченного руководителя лицом, состоящим в кадровом резерве специального государственного органа. При отказе сотрудников, состоящих в кадровом резерве, от предложенной должности вакантная должность замещается другим сотрудником по результатам аттестации.</w:t>
      </w:r>
    </w:p>
    <w:bookmarkEnd w:id="362"/>
    <w:bookmarkStart w:name="z417" w:id="363"/>
    <w:p>
      <w:pPr>
        <w:spacing w:after="0"/>
        <w:ind w:left="0"/>
        <w:jc w:val="both"/>
      </w:pPr>
      <w:r>
        <w:rPr>
          <w:rFonts w:ascii="Times New Roman"/>
          <w:b w:val="false"/>
          <w:i w:val="false"/>
          <w:color w:val="000000"/>
          <w:sz w:val="28"/>
        </w:rPr>
        <w:t>
      4. Ответственность за формирование кадрового резерва и организацию работы с ним возлагается на уполномоченного руководителя и кадровое подразделение специального государственного органа. Кадровый резерв формируется в специальных органах с учетом качественного состава кадров и потребности в замещении соответствующих должностей.</w:t>
      </w:r>
    </w:p>
    <w:bookmarkEnd w:id="363"/>
    <w:bookmarkStart w:name="z418" w:id="364"/>
    <w:p>
      <w:pPr>
        <w:spacing w:after="0"/>
        <w:ind w:left="0"/>
        <w:jc w:val="both"/>
      </w:pPr>
      <w:r>
        <w:rPr>
          <w:rFonts w:ascii="Times New Roman"/>
          <w:b w:val="false"/>
          <w:i w:val="false"/>
          <w:color w:val="000000"/>
          <w:sz w:val="28"/>
        </w:rPr>
        <w:t>
      5. Зачисление в кадровый резерв осуществляется уполномоченным руководителем.</w:t>
      </w:r>
    </w:p>
    <w:bookmarkEnd w:id="364"/>
    <w:bookmarkStart w:name="z419" w:id="365"/>
    <w:p>
      <w:pPr>
        <w:spacing w:after="0"/>
        <w:ind w:left="0"/>
        <w:jc w:val="both"/>
      </w:pPr>
      <w:r>
        <w:rPr>
          <w:rFonts w:ascii="Times New Roman"/>
          <w:b w:val="false"/>
          <w:i w:val="false"/>
          <w:color w:val="000000"/>
          <w:sz w:val="28"/>
        </w:rPr>
        <w:t>
      6. В случаях совершения коррупционного правонарушения, снижения в должности или специальном звании, а также наложения дисциплинарного взыскания в виде предупреждения о неполном служебном соответствии сотрудник исключается из кадрового резерва.</w:t>
      </w:r>
    </w:p>
    <w:bookmarkEnd w:id="365"/>
    <w:bookmarkStart w:name="z420" w:id="366"/>
    <w:p>
      <w:pPr>
        <w:spacing w:after="0"/>
        <w:ind w:left="0"/>
        <w:jc w:val="both"/>
      </w:pPr>
      <w:r>
        <w:rPr>
          <w:rFonts w:ascii="Times New Roman"/>
          <w:b w:val="false"/>
          <w:i w:val="false"/>
          <w:color w:val="000000"/>
          <w:sz w:val="28"/>
        </w:rPr>
        <w:t>
      7. Срок пребывания сотрудника в кадровом резерве не должен превышать трех лет. Лица, зачисленные в кадровый резерв, но не назначенные в период пребывания в кадровом резерве на планируемые для них должности, могут вновь зачисляться в кадровый резерв на общих основаниях.</w:t>
      </w:r>
    </w:p>
    <w:bookmarkEnd w:id="366"/>
    <w:bookmarkStart w:name="z421" w:id="367"/>
    <w:p>
      <w:pPr>
        <w:spacing w:after="0"/>
        <w:ind w:left="0"/>
        <w:jc w:val="both"/>
      </w:pPr>
      <w:r>
        <w:rPr>
          <w:rFonts w:ascii="Times New Roman"/>
          <w:b w:val="false"/>
          <w:i w:val="false"/>
          <w:color w:val="000000"/>
          <w:sz w:val="28"/>
        </w:rPr>
        <w:t>
      8. Кадровые подразделения специального государственного органа ведут списки сотрудников, зачисленных в кадровый резерв.</w:t>
      </w:r>
    </w:p>
    <w:bookmarkEnd w:id="367"/>
    <w:bookmarkStart w:name="z422" w:id="368"/>
    <w:p>
      <w:pPr>
        <w:spacing w:after="0"/>
        <w:ind w:left="0"/>
        <w:jc w:val="both"/>
      </w:pPr>
      <w:r>
        <w:rPr>
          <w:rFonts w:ascii="Times New Roman"/>
          <w:b w:val="false"/>
          <w:i w:val="false"/>
          <w:color w:val="000000"/>
          <w:sz w:val="28"/>
        </w:rPr>
        <w:t>
      9. Порядок формирования кадрового резерва и организации работы с ним определяется первым руководителем специального государственного органа.</w:t>
      </w:r>
    </w:p>
    <w:bookmarkEnd w:id="368"/>
    <w:bookmarkStart w:name="z423" w:id="369"/>
    <w:p>
      <w:pPr>
        <w:spacing w:after="0"/>
        <w:ind w:left="0"/>
        <w:jc w:val="left"/>
      </w:pPr>
      <w:r>
        <w:rPr>
          <w:rFonts w:ascii="Times New Roman"/>
          <w:b/>
          <w:i w:val="false"/>
          <w:color w:val="000000"/>
        </w:rPr>
        <w:t xml:space="preserve"> Глава 5. ОТПУСКА</w:t>
      </w:r>
    </w:p>
    <w:bookmarkEnd w:id="369"/>
    <w:p>
      <w:pPr>
        <w:spacing w:after="0"/>
        <w:ind w:left="0"/>
        <w:jc w:val="both"/>
      </w:pPr>
      <w:r>
        <w:rPr>
          <w:rFonts w:ascii="Times New Roman"/>
          <w:b/>
          <w:i w:val="false"/>
          <w:color w:val="000000"/>
          <w:sz w:val="28"/>
        </w:rPr>
        <w:t>Статья 38. Виды отпусков</w:t>
      </w:r>
    </w:p>
    <w:bookmarkStart w:name="z425" w:id="370"/>
    <w:p>
      <w:pPr>
        <w:spacing w:after="0"/>
        <w:ind w:left="0"/>
        <w:jc w:val="both"/>
      </w:pPr>
      <w:r>
        <w:rPr>
          <w:rFonts w:ascii="Times New Roman"/>
          <w:b w:val="false"/>
          <w:i w:val="false"/>
          <w:color w:val="000000"/>
          <w:sz w:val="28"/>
        </w:rPr>
        <w:t>
      1. Для сотрудников устанавливаются следующие виды отпусков:</w:t>
      </w:r>
    </w:p>
    <w:bookmarkEnd w:id="370"/>
    <w:bookmarkStart w:name="z426" w:id="371"/>
    <w:p>
      <w:pPr>
        <w:spacing w:after="0"/>
        <w:ind w:left="0"/>
        <w:jc w:val="both"/>
      </w:pPr>
      <w:r>
        <w:rPr>
          <w:rFonts w:ascii="Times New Roman"/>
          <w:b w:val="false"/>
          <w:i w:val="false"/>
          <w:color w:val="000000"/>
          <w:sz w:val="28"/>
        </w:rPr>
        <w:t>
      1) ежегодные;</w:t>
      </w:r>
    </w:p>
    <w:bookmarkEnd w:id="371"/>
    <w:bookmarkStart w:name="z427" w:id="372"/>
    <w:p>
      <w:pPr>
        <w:spacing w:after="0"/>
        <w:ind w:left="0"/>
        <w:jc w:val="both"/>
      </w:pPr>
      <w:r>
        <w:rPr>
          <w:rFonts w:ascii="Times New Roman"/>
          <w:b w:val="false"/>
          <w:i w:val="false"/>
          <w:color w:val="000000"/>
          <w:sz w:val="28"/>
        </w:rPr>
        <w:t>
      2) краткосрочные;</w:t>
      </w:r>
    </w:p>
    <w:bookmarkEnd w:id="372"/>
    <w:bookmarkStart w:name="z428" w:id="373"/>
    <w:p>
      <w:pPr>
        <w:spacing w:after="0"/>
        <w:ind w:left="0"/>
        <w:jc w:val="both"/>
      </w:pPr>
      <w:r>
        <w:rPr>
          <w:rFonts w:ascii="Times New Roman"/>
          <w:b w:val="false"/>
          <w:i w:val="false"/>
          <w:color w:val="000000"/>
          <w:sz w:val="28"/>
        </w:rPr>
        <w:t>
      3) по беременности и родам, отпуска сотрудникам, усыновившим или удочерившим новорожденного ребенка (детей);</w:t>
      </w:r>
    </w:p>
    <w:bookmarkEnd w:id="373"/>
    <w:bookmarkStart w:name="z429" w:id="374"/>
    <w:p>
      <w:pPr>
        <w:spacing w:after="0"/>
        <w:ind w:left="0"/>
        <w:jc w:val="both"/>
      </w:pPr>
      <w:r>
        <w:rPr>
          <w:rFonts w:ascii="Times New Roman"/>
          <w:b w:val="false"/>
          <w:i w:val="false"/>
          <w:color w:val="000000"/>
          <w:sz w:val="28"/>
        </w:rPr>
        <w:t>
      4) дополнительные;</w:t>
      </w:r>
    </w:p>
    <w:bookmarkEnd w:id="374"/>
    <w:bookmarkStart w:name="z430" w:id="375"/>
    <w:p>
      <w:pPr>
        <w:spacing w:after="0"/>
        <w:ind w:left="0"/>
        <w:jc w:val="both"/>
      </w:pPr>
      <w:r>
        <w:rPr>
          <w:rFonts w:ascii="Times New Roman"/>
          <w:b w:val="false"/>
          <w:i w:val="false"/>
          <w:color w:val="000000"/>
          <w:sz w:val="28"/>
        </w:rPr>
        <w:t>
      5) каникулярные;</w:t>
      </w:r>
    </w:p>
    <w:bookmarkEnd w:id="375"/>
    <w:bookmarkStart w:name="z431" w:id="376"/>
    <w:p>
      <w:pPr>
        <w:spacing w:after="0"/>
        <w:ind w:left="0"/>
        <w:jc w:val="both"/>
      </w:pPr>
      <w:r>
        <w:rPr>
          <w:rFonts w:ascii="Times New Roman"/>
          <w:b w:val="false"/>
          <w:i w:val="false"/>
          <w:color w:val="000000"/>
          <w:sz w:val="28"/>
        </w:rPr>
        <w:t>
      6) учебные;</w:t>
      </w:r>
    </w:p>
    <w:bookmarkEnd w:id="376"/>
    <w:bookmarkStart w:name="z432" w:id="377"/>
    <w:p>
      <w:pPr>
        <w:spacing w:after="0"/>
        <w:ind w:left="0"/>
        <w:jc w:val="both"/>
      </w:pPr>
      <w:r>
        <w:rPr>
          <w:rFonts w:ascii="Times New Roman"/>
          <w:b w:val="false"/>
          <w:i w:val="false"/>
          <w:color w:val="000000"/>
          <w:sz w:val="28"/>
        </w:rPr>
        <w:t>
      7) по болезни;</w:t>
      </w:r>
    </w:p>
    <w:bookmarkEnd w:id="377"/>
    <w:bookmarkStart w:name="z433" w:id="378"/>
    <w:p>
      <w:pPr>
        <w:spacing w:after="0"/>
        <w:ind w:left="0"/>
        <w:jc w:val="both"/>
      </w:pPr>
      <w:r>
        <w:rPr>
          <w:rFonts w:ascii="Times New Roman"/>
          <w:b w:val="false"/>
          <w:i w:val="false"/>
          <w:color w:val="000000"/>
          <w:sz w:val="28"/>
        </w:rPr>
        <w:t>
      8) отпуск без сохранения оплаты труда по уходу за ребенком до достижения им возраста трех лет.</w:t>
      </w:r>
    </w:p>
    <w:bookmarkEnd w:id="378"/>
    <w:p>
      <w:pPr>
        <w:spacing w:after="0"/>
        <w:ind w:left="0"/>
        <w:jc w:val="both"/>
      </w:pPr>
      <w:r>
        <w:rPr>
          <w:rFonts w:ascii="Times New Roman"/>
          <w:b/>
          <w:i w:val="false"/>
          <w:color w:val="000000"/>
          <w:sz w:val="28"/>
        </w:rPr>
        <w:t>Статья 39. Общий порядок предоставления и исчисления продолжительности отпусков</w:t>
      </w:r>
    </w:p>
    <w:bookmarkStart w:name="z435" w:id="379"/>
    <w:p>
      <w:pPr>
        <w:spacing w:after="0"/>
        <w:ind w:left="0"/>
        <w:jc w:val="both"/>
      </w:pPr>
      <w:r>
        <w:rPr>
          <w:rFonts w:ascii="Times New Roman"/>
          <w:b w:val="false"/>
          <w:i w:val="false"/>
          <w:color w:val="000000"/>
          <w:sz w:val="28"/>
        </w:rPr>
        <w:t>
      1. Отпуска предоставляются на основании приказа уполномоченного руководителя.</w:t>
      </w:r>
    </w:p>
    <w:bookmarkEnd w:id="379"/>
    <w:bookmarkStart w:name="z436" w:id="380"/>
    <w:p>
      <w:pPr>
        <w:spacing w:after="0"/>
        <w:ind w:left="0"/>
        <w:jc w:val="both"/>
      </w:pPr>
      <w:r>
        <w:rPr>
          <w:rFonts w:ascii="Times New Roman"/>
          <w:b w:val="false"/>
          <w:i w:val="false"/>
          <w:color w:val="000000"/>
          <w:sz w:val="28"/>
        </w:rPr>
        <w:t>
      2. Продолжительность отпусков определяется в соответствии с законодательством Республики Казахстан, при этом общая продолжительность ежегодного и дополнительного отпусков не может превышать шестидесяти суток в году представления, не считая времени, необходимого для проезда к месту проведения отпуска и обратно.</w:t>
      </w:r>
    </w:p>
    <w:bookmarkEnd w:id="380"/>
    <w:bookmarkStart w:name="z437" w:id="381"/>
    <w:p>
      <w:pPr>
        <w:spacing w:after="0"/>
        <w:ind w:left="0"/>
        <w:jc w:val="both"/>
      </w:pPr>
      <w:r>
        <w:rPr>
          <w:rFonts w:ascii="Times New Roman"/>
          <w:b w:val="false"/>
          <w:i w:val="false"/>
          <w:color w:val="000000"/>
          <w:sz w:val="28"/>
        </w:rPr>
        <w:t>
      3. На период нахождения во всех видах отпусков за сотрудником сохраняются денежное содержание и иные дополнительные выплаты, за исключением случаев, предусмотренных настоящим Законом и иными нормативными правовыми актами.</w:t>
      </w:r>
    </w:p>
    <w:bookmarkEnd w:id="381"/>
    <w:p>
      <w:pPr>
        <w:spacing w:after="0"/>
        <w:ind w:left="0"/>
        <w:jc w:val="both"/>
      </w:pPr>
      <w:r>
        <w:rPr>
          <w:rFonts w:ascii="Times New Roman"/>
          <w:b/>
          <w:i w:val="false"/>
          <w:color w:val="000000"/>
          <w:sz w:val="28"/>
        </w:rPr>
        <w:t>Статья 40. Ежегодный отпуск</w:t>
      </w:r>
    </w:p>
    <w:bookmarkStart w:name="z439" w:id="382"/>
    <w:p>
      <w:pPr>
        <w:spacing w:after="0"/>
        <w:ind w:left="0"/>
        <w:jc w:val="both"/>
      </w:pPr>
      <w:r>
        <w:rPr>
          <w:rFonts w:ascii="Times New Roman"/>
          <w:b w:val="false"/>
          <w:i w:val="false"/>
          <w:color w:val="000000"/>
          <w:sz w:val="28"/>
        </w:rPr>
        <w:t>
      1. Ежегодные основные отпуска предоставляются сотрудникам в любое время года с учетом периодов их использования, а также поддержания боевой готовности подразделения и в соответствии с графиком отпусков, утвержденным уполномоченным руководителем и доведенным до сведения всех сотрудников. График отпусков составляется на каждый календарный год с учетом категорий сотрудников, пользующихся льготами в соответствии с законодательством Республики Казахстан, и доводится до сведения всех сотрудников.</w:t>
      </w:r>
    </w:p>
    <w:bookmarkEnd w:id="382"/>
    <w:bookmarkStart w:name="z440" w:id="383"/>
    <w:p>
      <w:pPr>
        <w:spacing w:after="0"/>
        <w:ind w:left="0"/>
        <w:jc w:val="both"/>
      </w:pPr>
      <w:r>
        <w:rPr>
          <w:rFonts w:ascii="Times New Roman"/>
          <w:b w:val="false"/>
          <w:i w:val="false"/>
          <w:color w:val="000000"/>
          <w:sz w:val="28"/>
        </w:rPr>
        <w:t>
      Во время отпуска не допускаются перемещение, увольнение сотрудника по инициативе специального государственного органа, за исключением полной ликвидации подразделения и иных случаев, предусмотренных в контракте.</w:t>
      </w:r>
    </w:p>
    <w:bookmarkEnd w:id="383"/>
    <w:bookmarkStart w:name="z441" w:id="384"/>
    <w:p>
      <w:pPr>
        <w:spacing w:after="0"/>
        <w:ind w:left="0"/>
        <w:jc w:val="both"/>
      </w:pPr>
      <w:r>
        <w:rPr>
          <w:rFonts w:ascii="Times New Roman"/>
          <w:b w:val="false"/>
          <w:i w:val="false"/>
          <w:color w:val="000000"/>
          <w:sz w:val="28"/>
        </w:rPr>
        <w:t>
      2. Продолжительность ежегодных отпусков, предоставляемых сотрудникам (за исключением курсантов, слушателей) с учетом выслуги лет, особенностей и условий службы, устанавливается:</w:t>
      </w:r>
    </w:p>
    <w:bookmarkEnd w:id="384"/>
    <w:bookmarkStart w:name="z442" w:id="385"/>
    <w:p>
      <w:pPr>
        <w:spacing w:after="0"/>
        <w:ind w:left="0"/>
        <w:jc w:val="both"/>
      </w:pPr>
      <w:r>
        <w:rPr>
          <w:rFonts w:ascii="Times New Roman"/>
          <w:b w:val="false"/>
          <w:i w:val="false"/>
          <w:color w:val="000000"/>
          <w:sz w:val="28"/>
        </w:rPr>
        <w:t>
      имеющим выслугу на службе до 10 календарных лет – 30 суток;</w:t>
      </w:r>
    </w:p>
    <w:bookmarkEnd w:id="385"/>
    <w:bookmarkStart w:name="z443" w:id="386"/>
    <w:p>
      <w:pPr>
        <w:spacing w:after="0"/>
        <w:ind w:left="0"/>
        <w:jc w:val="both"/>
      </w:pPr>
      <w:r>
        <w:rPr>
          <w:rFonts w:ascii="Times New Roman"/>
          <w:b w:val="false"/>
          <w:i w:val="false"/>
          <w:color w:val="000000"/>
          <w:sz w:val="28"/>
        </w:rPr>
        <w:t>
      от 10 до 15 лет – 35 суток;</w:t>
      </w:r>
    </w:p>
    <w:bookmarkEnd w:id="386"/>
    <w:bookmarkStart w:name="z444" w:id="387"/>
    <w:p>
      <w:pPr>
        <w:spacing w:after="0"/>
        <w:ind w:left="0"/>
        <w:jc w:val="both"/>
      </w:pPr>
      <w:r>
        <w:rPr>
          <w:rFonts w:ascii="Times New Roman"/>
          <w:b w:val="false"/>
          <w:i w:val="false"/>
          <w:color w:val="000000"/>
          <w:sz w:val="28"/>
        </w:rPr>
        <w:t>
      от 15 до 20 лет – 40 суток;</w:t>
      </w:r>
    </w:p>
    <w:bookmarkEnd w:id="387"/>
    <w:bookmarkStart w:name="z445" w:id="388"/>
    <w:p>
      <w:pPr>
        <w:spacing w:after="0"/>
        <w:ind w:left="0"/>
        <w:jc w:val="both"/>
      </w:pPr>
      <w:r>
        <w:rPr>
          <w:rFonts w:ascii="Times New Roman"/>
          <w:b w:val="false"/>
          <w:i w:val="false"/>
          <w:color w:val="000000"/>
          <w:sz w:val="28"/>
        </w:rPr>
        <w:t>
      20 лет и более – 45 суток;</w:t>
      </w:r>
    </w:p>
    <w:bookmarkEnd w:id="388"/>
    <w:bookmarkStart w:name="z446" w:id="389"/>
    <w:p>
      <w:pPr>
        <w:spacing w:after="0"/>
        <w:ind w:left="0"/>
        <w:jc w:val="both"/>
      </w:pPr>
      <w:r>
        <w:rPr>
          <w:rFonts w:ascii="Times New Roman"/>
          <w:b w:val="false"/>
          <w:i w:val="false"/>
          <w:color w:val="000000"/>
          <w:sz w:val="28"/>
        </w:rPr>
        <w:t>
      лицам, находящимся на летной работе, а также проходящим службу в местностях, перечень которых устанавливается Правительством Республики Казахстан, – 45 суток.</w:t>
      </w:r>
    </w:p>
    <w:bookmarkEnd w:id="389"/>
    <w:bookmarkStart w:name="z447" w:id="390"/>
    <w:p>
      <w:pPr>
        <w:spacing w:after="0"/>
        <w:ind w:left="0"/>
        <w:jc w:val="both"/>
      </w:pPr>
      <w:r>
        <w:rPr>
          <w:rFonts w:ascii="Times New Roman"/>
          <w:b w:val="false"/>
          <w:i w:val="false"/>
          <w:color w:val="000000"/>
          <w:sz w:val="28"/>
        </w:rPr>
        <w:t>
      3. Отпуск может быть разделен на две части, с учетом интересов службы и желания сотрудников.</w:t>
      </w:r>
    </w:p>
    <w:bookmarkEnd w:id="390"/>
    <w:bookmarkStart w:name="z448" w:id="391"/>
    <w:p>
      <w:pPr>
        <w:spacing w:after="0"/>
        <w:ind w:left="0"/>
        <w:jc w:val="both"/>
      </w:pPr>
      <w:r>
        <w:rPr>
          <w:rFonts w:ascii="Times New Roman"/>
          <w:b w:val="false"/>
          <w:i w:val="false"/>
          <w:color w:val="000000"/>
          <w:sz w:val="28"/>
        </w:rPr>
        <w:t>
      4. Исчисление продолжительности ежегодного отпуска сотруднику в год поступления его на службу и в год увольнения исчисляется делением продолжительности ежегодного отпуска на двенадцать и умножением полученного количества суток на количество полных месяцев службы в год поступления на службу или увольнения.</w:t>
      </w:r>
    </w:p>
    <w:bookmarkEnd w:id="391"/>
    <w:bookmarkStart w:name="z449" w:id="392"/>
    <w:p>
      <w:pPr>
        <w:spacing w:after="0"/>
        <w:ind w:left="0"/>
        <w:jc w:val="both"/>
      </w:pPr>
      <w:r>
        <w:rPr>
          <w:rFonts w:ascii="Times New Roman"/>
          <w:b w:val="false"/>
          <w:i w:val="false"/>
          <w:color w:val="000000"/>
          <w:sz w:val="28"/>
        </w:rPr>
        <w:t>
      5. Округление количества неполных суток производится в сторону увеличения. В случае, когда невозможно своевременное увольнение сотрудника со службы (исключение из списков личного состава специального государственного органа), на день его увольнения производится расчет недоиспользованного времени ежегодного отпуска с предоставлением его сотруднику. В таком же порядке исчисляется продолжительность ежегодного отпуска сотрудника при досрочном (до истечения срока контракта) увольнении, если отпуск не использован ранее в соответствии с графиком отпусков.</w:t>
      </w:r>
    </w:p>
    <w:bookmarkEnd w:id="392"/>
    <w:bookmarkStart w:name="z450" w:id="393"/>
    <w:p>
      <w:pPr>
        <w:spacing w:after="0"/>
        <w:ind w:left="0"/>
        <w:jc w:val="both"/>
      </w:pPr>
      <w:r>
        <w:rPr>
          <w:rFonts w:ascii="Times New Roman"/>
          <w:b w:val="false"/>
          <w:i w:val="false"/>
          <w:color w:val="000000"/>
          <w:sz w:val="28"/>
        </w:rPr>
        <w:t>
      6. Сотрудникам, окончившим военное, специальное учебное заведение или организацию образования иностранного государства, ежегодный отпуск предоставляется по окончании указанного учебного заведения.</w:t>
      </w:r>
    </w:p>
    <w:bookmarkEnd w:id="393"/>
    <w:bookmarkStart w:name="z451" w:id="394"/>
    <w:p>
      <w:pPr>
        <w:spacing w:after="0"/>
        <w:ind w:left="0"/>
        <w:jc w:val="both"/>
      </w:pPr>
      <w:r>
        <w:rPr>
          <w:rFonts w:ascii="Times New Roman"/>
          <w:b w:val="false"/>
          <w:i w:val="false"/>
          <w:color w:val="000000"/>
          <w:sz w:val="28"/>
        </w:rPr>
        <w:t>
      7. Сотрудникам, проходящим службу в высокогорных местностях (на высоте тысяча пятьсот метров и выше), в местностях с тяжелыми и неблагоприятными климатическими условиями, перечень которых определяется Правительством Республики Казахстан, оплачиваемый ежегодный трудовой отпуск предоставляется продолжительностью сорок пять календарных дней независимо от выслуги лет.</w:t>
      </w:r>
    </w:p>
    <w:bookmarkEnd w:id="394"/>
    <w:bookmarkStart w:name="z452" w:id="395"/>
    <w:p>
      <w:pPr>
        <w:spacing w:after="0"/>
        <w:ind w:left="0"/>
        <w:jc w:val="both"/>
      </w:pPr>
      <w:r>
        <w:rPr>
          <w:rFonts w:ascii="Times New Roman"/>
          <w:b w:val="false"/>
          <w:i w:val="false"/>
          <w:color w:val="000000"/>
          <w:sz w:val="28"/>
        </w:rPr>
        <w:t>
      8. Продолжительность ежегодного отпуска сотрудников увеличивается на количество суток с учетом необходимого времени для проезда к месту проведения отпуска и обратно.</w:t>
      </w:r>
    </w:p>
    <w:bookmarkEnd w:id="395"/>
    <w:bookmarkStart w:name="z453" w:id="396"/>
    <w:p>
      <w:pPr>
        <w:spacing w:after="0"/>
        <w:ind w:left="0"/>
        <w:jc w:val="both"/>
      </w:pPr>
      <w:r>
        <w:rPr>
          <w:rFonts w:ascii="Times New Roman"/>
          <w:b w:val="false"/>
          <w:i w:val="false"/>
          <w:color w:val="000000"/>
          <w:sz w:val="28"/>
        </w:rPr>
        <w:t>
      9. По рапорту сотрудника и решению уполномоченного руководителя предоставление сотруднику ежегодного и дополнительного отпусков допускается последовательно без разрыва между ними.</w:t>
      </w:r>
    </w:p>
    <w:bookmarkEnd w:id="396"/>
    <w:bookmarkStart w:name="z454" w:id="397"/>
    <w:p>
      <w:pPr>
        <w:spacing w:after="0"/>
        <w:ind w:left="0"/>
        <w:jc w:val="both"/>
      </w:pPr>
      <w:r>
        <w:rPr>
          <w:rFonts w:ascii="Times New Roman"/>
          <w:b w:val="false"/>
          <w:i w:val="false"/>
          <w:color w:val="000000"/>
          <w:sz w:val="28"/>
        </w:rPr>
        <w:t>
      10. В случае, когда ежегодный и (или) дополнительный отпуска за истекший год не были полностью использованы сотрудником по уважительным причинам, дни неиспользованного отпуска предоставляются в следующем году по его просьбе.</w:t>
      </w:r>
    </w:p>
    <w:bookmarkEnd w:id="397"/>
    <w:bookmarkStart w:name="z455" w:id="398"/>
    <w:p>
      <w:pPr>
        <w:spacing w:after="0"/>
        <w:ind w:left="0"/>
        <w:jc w:val="both"/>
      </w:pPr>
      <w:r>
        <w:rPr>
          <w:rFonts w:ascii="Times New Roman"/>
          <w:b w:val="false"/>
          <w:i w:val="false"/>
          <w:color w:val="000000"/>
          <w:sz w:val="28"/>
        </w:rPr>
        <w:t>
      11. Сотрудникам, заболевшим во время ежегодного или дополнительного отпусков (кроме года увольнения с последующим исключением из списков специального государственного органа), ежегодный или дополнительный отпуск продлевается на соответствующее количество дней болезни, кроме отпуска по семейным обстоятельствам. Продление отпуска в этом случае осуществляется уполномоченным руководителем на основании справки из лечебно-профилактического учреждения.</w:t>
      </w:r>
    </w:p>
    <w:bookmarkEnd w:id="398"/>
    <w:bookmarkStart w:name="z456" w:id="399"/>
    <w:p>
      <w:pPr>
        <w:spacing w:after="0"/>
        <w:ind w:left="0"/>
        <w:jc w:val="both"/>
      </w:pPr>
      <w:r>
        <w:rPr>
          <w:rFonts w:ascii="Times New Roman"/>
          <w:b w:val="false"/>
          <w:i w:val="false"/>
          <w:color w:val="000000"/>
          <w:sz w:val="28"/>
        </w:rPr>
        <w:t>
      12. В случае тяжелого состояния здоровья или смерти (гибели) члена семьи, а также чрезвычайных ситуаций природного или техногенного характера, постигших членов семьи сотрудника, находящегося в отпуске, руководитель территориального органа, на территории которого сотрудник находится в отпуске, имеет право продлить отпуск на срок не более десяти суток без учета времени, необходимого для проезда к месту прохождения службы.</w:t>
      </w:r>
    </w:p>
    <w:bookmarkEnd w:id="399"/>
    <w:bookmarkStart w:name="z457" w:id="400"/>
    <w:p>
      <w:pPr>
        <w:spacing w:after="0"/>
        <w:ind w:left="0"/>
        <w:jc w:val="both"/>
      </w:pPr>
      <w:r>
        <w:rPr>
          <w:rFonts w:ascii="Times New Roman"/>
          <w:b w:val="false"/>
          <w:i w:val="false"/>
          <w:color w:val="000000"/>
          <w:sz w:val="28"/>
        </w:rPr>
        <w:t>
      О продлении отпуска руководитель территориального органа немедленно извещает руководителя подразделения, в котором проходит службу указанный сотрудник.</w:t>
      </w:r>
    </w:p>
    <w:bookmarkEnd w:id="4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 с изменениями, внесенными Законом РК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41. Краткосрочные отпуска</w:t>
      </w:r>
    </w:p>
    <w:bookmarkStart w:name="z459" w:id="401"/>
    <w:p>
      <w:pPr>
        <w:spacing w:after="0"/>
        <w:ind w:left="0"/>
        <w:jc w:val="both"/>
      </w:pPr>
      <w:r>
        <w:rPr>
          <w:rFonts w:ascii="Times New Roman"/>
          <w:b w:val="false"/>
          <w:i w:val="false"/>
          <w:color w:val="000000"/>
          <w:sz w:val="28"/>
        </w:rPr>
        <w:t>
      1. Краткосрочный отпуск предоставляется сотрудникам на срок до десяти суток в случаях:</w:t>
      </w:r>
    </w:p>
    <w:bookmarkEnd w:id="401"/>
    <w:bookmarkStart w:name="z460" w:id="402"/>
    <w:p>
      <w:pPr>
        <w:spacing w:after="0"/>
        <w:ind w:left="0"/>
        <w:jc w:val="both"/>
      </w:pPr>
      <w:r>
        <w:rPr>
          <w:rFonts w:ascii="Times New Roman"/>
          <w:b w:val="false"/>
          <w:i w:val="false"/>
          <w:color w:val="000000"/>
          <w:sz w:val="28"/>
        </w:rPr>
        <w:t>
      1) тяжелого состояния здоровья или гибели (смерти) супруги (супруга), близких родственников, близких родственников супруги (супруга);</w:t>
      </w:r>
    </w:p>
    <w:bookmarkEnd w:id="402"/>
    <w:bookmarkStart w:name="z461" w:id="403"/>
    <w:p>
      <w:pPr>
        <w:spacing w:after="0"/>
        <w:ind w:left="0"/>
        <w:jc w:val="both"/>
      </w:pPr>
      <w:r>
        <w:rPr>
          <w:rFonts w:ascii="Times New Roman"/>
          <w:b w:val="false"/>
          <w:i w:val="false"/>
          <w:color w:val="000000"/>
          <w:sz w:val="28"/>
        </w:rPr>
        <w:t>
      2) чрезвычайных ситуаций природного или техногенного характера, постигших близких родственников, близких родственников супруги (супруга);</w:t>
      </w:r>
    </w:p>
    <w:bookmarkEnd w:id="403"/>
    <w:bookmarkStart w:name="z462" w:id="404"/>
    <w:p>
      <w:pPr>
        <w:spacing w:after="0"/>
        <w:ind w:left="0"/>
        <w:jc w:val="both"/>
      </w:pPr>
      <w:r>
        <w:rPr>
          <w:rFonts w:ascii="Times New Roman"/>
          <w:b w:val="false"/>
          <w:i w:val="false"/>
          <w:color w:val="000000"/>
          <w:sz w:val="28"/>
        </w:rPr>
        <w:t>
      3) возникновения неотложных социально-бытовых вопросов, а также по другим причинам, признанным уполномоченным руководителем уважительными.</w:t>
      </w:r>
    </w:p>
    <w:bookmarkEnd w:id="404"/>
    <w:bookmarkStart w:name="z463" w:id="405"/>
    <w:p>
      <w:pPr>
        <w:spacing w:after="0"/>
        <w:ind w:left="0"/>
        <w:jc w:val="both"/>
      </w:pPr>
      <w:r>
        <w:rPr>
          <w:rFonts w:ascii="Times New Roman"/>
          <w:b w:val="false"/>
          <w:i w:val="false"/>
          <w:color w:val="000000"/>
          <w:sz w:val="28"/>
        </w:rPr>
        <w:t>
      2. Продолжительность краткосрочного отпуска, предоставляемого сотруднику, увеличивается на количество суток, необходимое для проезда к месту проведения отпуска и обратно.</w:t>
      </w:r>
    </w:p>
    <w:bookmarkEnd w:id="405"/>
    <w:bookmarkStart w:name="z464" w:id="406"/>
    <w:p>
      <w:pPr>
        <w:spacing w:after="0"/>
        <w:ind w:left="0"/>
        <w:jc w:val="both"/>
      </w:pPr>
      <w:r>
        <w:rPr>
          <w:rFonts w:ascii="Times New Roman"/>
          <w:b w:val="false"/>
          <w:i w:val="false"/>
          <w:color w:val="000000"/>
          <w:sz w:val="28"/>
        </w:rPr>
        <w:t>
      3. Краткосрочные отпуска могут предоставляться сотруднику не более двух раз в год.</w:t>
      </w:r>
    </w:p>
    <w:bookmarkEnd w:id="4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 с изменениями, внесенными Законом РК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42. Отпуска по беременности и родам, отпуска сотрудникам, усыновившим или удочерившим ребенка (детей)</w:t>
      </w:r>
    </w:p>
    <w:bookmarkStart w:name="z466" w:id="407"/>
    <w:p>
      <w:pPr>
        <w:spacing w:after="0"/>
        <w:ind w:left="0"/>
        <w:jc w:val="both"/>
      </w:pPr>
      <w:r>
        <w:rPr>
          <w:rFonts w:ascii="Times New Roman"/>
          <w:b w:val="false"/>
          <w:i w:val="false"/>
          <w:color w:val="000000"/>
          <w:sz w:val="28"/>
        </w:rPr>
        <w:t>
      1. Продолжительность, условия предоставления и оплаты сотрудникам-женщинам отпусков по беременности и родам устанавливаются в порядке, определяемом законодательством Республики Казахстан.</w:t>
      </w:r>
    </w:p>
    <w:bookmarkEnd w:id="407"/>
    <w:bookmarkStart w:name="z468" w:id="408"/>
    <w:p>
      <w:pPr>
        <w:spacing w:after="0"/>
        <w:ind w:left="0"/>
        <w:jc w:val="both"/>
      </w:pPr>
      <w:r>
        <w:rPr>
          <w:rFonts w:ascii="Times New Roman"/>
          <w:b w:val="false"/>
          <w:i w:val="false"/>
          <w:color w:val="000000"/>
          <w:sz w:val="28"/>
        </w:rPr>
        <w:t>
      2. Сотруднику, усыновившему или удочерившему новорожденного ребенка (детей), предоставляется (одному из родителей) отпуск на период со дня усыновления или удочерения и до истечения пятидесяти шести дней со дня рождения ребенка.</w:t>
      </w:r>
    </w:p>
    <w:bookmarkEnd w:id="4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42 с изменением, внесенным Законом РК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43. Дополнительные отпуска</w:t>
      </w:r>
    </w:p>
    <w:bookmarkStart w:name="z470" w:id="409"/>
    <w:p>
      <w:pPr>
        <w:spacing w:after="0"/>
        <w:ind w:left="0"/>
        <w:jc w:val="both"/>
      </w:pPr>
      <w:r>
        <w:rPr>
          <w:rFonts w:ascii="Times New Roman"/>
          <w:b w:val="false"/>
          <w:i w:val="false"/>
          <w:color w:val="000000"/>
          <w:sz w:val="28"/>
        </w:rPr>
        <w:t>
      1. Сотрудники, проходящие службу в регионах, объявленных законодательством Республики Казахстан зонами экологического бедствия, имеют право на ежегодные дополнительные отпуска, продолжительность и порядок предоставления которых определяются в соответствии с законодательством Республики Казахстан.</w:t>
      </w:r>
    </w:p>
    <w:bookmarkEnd w:id="409"/>
    <w:bookmarkStart w:name="z1136" w:id="410"/>
    <w:p>
      <w:pPr>
        <w:spacing w:after="0"/>
        <w:ind w:left="0"/>
        <w:jc w:val="both"/>
      </w:pPr>
      <w:r>
        <w:rPr>
          <w:rFonts w:ascii="Times New Roman"/>
          <w:b w:val="false"/>
          <w:i w:val="false"/>
          <w:color w:val="000000"/>
          <w:sz w:val="28"/>
        </w:rPr>
        <w:t>
      1-1. Сотрудникам, участвующим (принимавшим участие) в боевых действиях, антитеррористических и миротворческих операциях, предоставляется дополнительный отпуск продолжительностью две недели, который добавляется к ежегодному отпуску.</w:t>
      </w:r>
    </w:p>
    <w:bookmarkEnd w:id="410"/>
    <w:bookmarkStart w:name="z471" w:id="411"/>
    <w:p>
      <w:pPr>
        <w:spacing w:after="0"/>
        <w:ind w:left="0"/>
        <w:jc w:val="both"/>
      </w:pPr>
      <w:r>
        <w:rPr>
          <w:rFonts w:ascii="Times New Roman"/>
          <w:b w:val="false"/>
          <w:i w:val="false"/>
          <w:color w:val="000000"/>
          <w:sz w:val="28"/>
        </w:rPr>
        <w:t>
      2. Дополнительный оплачиваемый отпуск за особый характер службы предоставляется продолжительностью до десяти календарных дней, суммируется с оплачиваемым ежегодным трудовым отпуском и может предоставляться одновременно с ним или отдельно, по желанию сотрудника.</w:t>
      </w:r>
    </w:p>
    <w:bookmarkEnd w:id="411"/>
    <w:bookmarkStart w:name="z472" w:id="412"/>
    <w:p>
      <w:pPr>
        <w:spacing w:after="0"/>
        <w:ind w:left="0"/>
        <w:jc w:val="both"/>
      </w:pPr>
      <w:r>
        <w:rPr>
          <w:rFonts w:ascii="Times New Roman"/>
          <w:b w:val="false"/>
          <w:i w:val="false"/>
          <w:color w:val="000000"/>
          <w:sz w:val="28"/>
        </w:rPr>
        <w:t>
      3. Сотрудникам, имеющим право одновременно на дополнительные отпуска за исполнение обязанностей во вредных условиях и за особый характер службы, дополнительный отпуск предоставляется по их выбору только по одному основанию.</w:t>
      </w:r>
    </w:p>
    <w:bookmarkEnd w:id="4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43 с изменением, внесенным Законом РК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44. Каникулярные отпуска</w:t>
      </w:r>
    </w:p>
    <w:bookmarkStart w:name="z474" w:id="413"/>
    <w:p>
      <w:pPr>
        <w:spacing w:after="0"/>
        <w:ind w:left="0"/>
        <w:jc w:val="both"/>
      </w:pPr>
      <w:r>
        <w:rPr>
          <w:rFonts w:ascii="Times New Roman"/>
          <w:b w:val="false"/>
          <w:i w:val="false"/>
          <w:color w:val="000000"/>
          <w:sz w:val="28"/>
        </w:rPr>
        <w:t>
      1. Курсантам, слушателям, обучающимся в военных, специальных учебных заведениях специальных государственных органов по очной форме обучения, во время перерывов в учебных занятиях предоставляются каникулярные отпуска на следующие сроки, если иное не предусмотрено пунктом 3 настоящей статьи:</w:t>
      </w:r>
    </w:p>
    <w:bookmarkEnd w:id="413"/>
    <w:bookmarkStart w:name="z475" w:id="414"/>
    <w:p>
      <w:pPr>
        <w:spacing w:after="0"/>
        <w:ind w:left="0"/>
        <w:jc w:val="both"/>
      </w:pPr>
      <w:r>
        <w:rPr>
          <w:rFonts w:ascii="Times New Roman"/>
          <w:b w:val="false"/>
          <w:i w:val="false"/>
          <w:color w:val="000000"/>
          <w:sz w:val="28"/>
        </w:rPr>
        <w:t>
      1) зимний отпуск – 14 суток;</w:t>
      </w:r>
    </w:p>
    <w:bookmarkEnd w:id="414"/>
    <w:bookmarkStart w:name="z476" w:id="415"/>
    <w:p>
      <w:pPr>
        <w:spacing w:after="0"/>
        <w:ind w:left="0"/>
        <w:jc w:val="both"/>
      </w:pPr>
      <w:r>
        <w:rPr>
          <w:rFonts w:ascii="Times New Roman"/>
          <w:b w:val="false"/>
          <w:i w:val="false"/>
          <w:color w:val="000000"/>
          <w:sz w:val="28"/>
        </w:rPr>
        <w:t>
      2) летний отпуск – 30 суток.</w:t>
      </w:r>
    </w:p>
    <w:bookmarkEnd w:id="415"/>
    <w:bookmarkStart w:name="z1137" w:id="416"/>
    <w:p>
      <w:pPr>
        <w:spacing w:after="0"/>
        <w:ind w:left="0"/>
        <w:jc w:val="both"/>
      </w:pPr>
      <w:r>
        <w:rPr>
          <w:rFonts w:ascii="Times New Roman"/>
          <w:b w:val="false"/>
          <w:i w:val="false"/>
          <w:color w:val="000000"/>
          <w:sz w:val="28"/>
        </w:rPr>
        <w:t>
      1-1. Курсантам, слушателям, обучающимся в организациях образования иностранных государств, каникулярные отпуска предоставляются в соответствии с международными договорами и контрактами на обучение.</w:t>
      </w:r>
    </w:p>
    <w:bookmarkEnd w:id="416"/>
    <w:bookmarkStart w:name="z477" w:id="417"/>
    <w:p>
      <w:pPr>
        <w:spacing w:after="0"/>
        <w:ind w:left="0"/>
        <w:jc w:val="both"/>
      </w:pPr>
      <w:r>
        <w:rPr>
          <w:rFonts w:ascii="Times New Roman"/>
          <w:b w:val="false"/>
          <w:i w:val="false"/>
          <w:color w:val="000000"/>
          <w:sz w:val="28"/>
        </w:rPr>
        <w:t>
      2. Время, необходимое для проезда к месту проведения отпуска и обратно, не предоставляется.</w:t>
      </w:r>
    </w:p>
    <w:bookmarkEnd w:id="417"/>
    <w:bookmarkStart w:name="z1222" w:id="418"/>
    <w:p>
      <w:pPr>
        <w:spacing w:after="0"/>
        <w:ind w:left="0"/>
        <w:jc w:val="both"/>
      </w:pPr>
      <w:r>
        <w:rPr>
          <w:rFonts w:ascii="Times New Roman"/>
          <w:b w:val="false"/>
          <w:i w:val="false"/>
          <w:color w:val="000000"/>
          <w:sz w:val="28"/>
        </w:rPr>
        <w:t>
      3. Курсанты, слушатели, имеющие учебную задолженность, ликвидируют ее в течение десяти календарных дней в пределах сроков проведения каникулярных отпусков, установленных пунктом 1 настоящей статьи.</w:t>
      </w:r>
    </w:p>
    <w:bookmarkEnd w:id="4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 с изменениями, внесенными законами РК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23.12.2023 </w:t>
      </w:r>
      <w:r>
        <w:rPr>
          <w:rFonts w:ascii="Times New Roman"/>
          <w:b w:val="false"/>
          <w:i w:val="false"/>
          <w:color w:val="000000"/>
          <w:sz w:val="28"/>
        </w:rPr>
        <w:t>№ 51-VIII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45. Учебные отпуска</w:t>
      </w:r>
    </w:p>
    <w:bookmarkStart w:name="z479" w:id="419"/>
    <w:p>
      <w:pPr>
        <w:spacing w:after="0"/>
        <w:ind w:left="0"/>
        <w:jc w:val="both"/>
      </w:pPr>
      <w:r>
        <w:rPr>
          <w:rFonts w:ascii="Times New Roman"/>
          <w:b w:val="false"/>
          <w:i w:val="false"/>
          <w:color w:val="000000"/>
          <w:sz w:val="28"/>
        </w:rPr>
        <w:t>
      1. Сотрудникам по решению уполномоченных руководителей могут предоставляться учебные отпуска:</w:t>
      </w:r>
    </w:p>
    <w:bookmarkEnd w:id="419"/>
    <w:bookmarkStart w:name="z480" w:id="420"/>
    <w:p>
      <w:pPr>
        <w:spacing w:after="0"/>
        <w:ind w:left="0"/>
        <w:jc w:val="both"/>
      </w:pPr>
      <w:r>
        <w:rPr>
          <w:rFonts w:ascii="Times New Roman"/>
          <w:b w:val="false"/>
          <w:i w:val="false"/>
          <w:color w:val="000000"/>
          <w:sz w:val="28"/>
        </w:rPr>
        <w:t>
      1) для подготовки и сдачи вступительных экзаменов;</w:t>
      </w:r>
    </w:p>
    <w:bookmarkEnd w:id="420"/>
    <w:bookmarkStart w:name="z481" w:id="421"/>
    <w:p>
      <w:pPr>
        <w:spacing w:after="0"/>
        <w:ind w:left="0"/>
        <w:jc w:val="both"/>
      </w:pPr>
      <w:r>
        <w:rPr>
          <w:rFonts w:ascii="Times New Roman"/>
          <w:b w:val="false"/>
          <w:i w:val="false"/>
          <w:color w:val="000000"/>
          <w:sz w:val="28"/>
        </w:rPr>
        <w:t>
      2) в период обучения.</w:t>
      </w:r>
    </w:p>
    <w:bookmarkEnd w:id="421"/>
    <w:bookmarkStart w:name="z482" w:id="422"/>
    <w:p>
      <w:pPr>
        <w:spacing w:after="0"/>
        <w:ind w:left="0"/>
        <w:jc w:val="both"/>
      </w:pPr>
      <w:r>
        <w:rPr>
          <w:rFonts w:ascii="Times New Roman"/>
          <w:b w:val="false"/>
          <w:i w:val="false"/>
          <w:color w:val="000000"/>
          <w:sz w:val="28"/>
        </w:rPr>
        <w:t>
      2. Продолжительность учебных отпусков устанавливается учебным планом и предоставляется уполномоченным руководителем на основании письменного вызова учебного заведения.</w:t>
      </w:r>
    </w:p>
    <w:bookmarkEnd w:id="422"/>
    <w:bookmarkStart w:name="z602" w:id="423"/>
    <w:p>
      <w:pPr>
        <w:spacing w:after="0"/>
        <w:ind w:left="0"/>
        <w:jc w:val="both"/>
      </w:pPr>
      <w:r>
        <w:rPr>
          <w:rFonts w:ascii="Times New Roman"/>
          <w:b w:val="false"/>
          <w:i w:val="false"/>
          <w:color w:val="000000"/>
          <w:sz w:val="28"/>
        </w:rPr>
        <w:t>
      3. Сотрудникам, поступившим в организации образования Республики Казахстан и (или) иностранных государств в рамках государственного заказа по подготовке государственных служащих по программам послевузовского образования, предоставляется учебный отпуск без сохранения денежного довольствия с освобождением от занимаемой должности и зачислением в распоряжение уполномоченного руководителя.</w:t>
      </w:r>
    </w:p>
    <w:bookmarkEnd w:id="4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45 с изменениями, внесенными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46. Отпуска по болезни</w:t>
      </w:r>
    </w:p>
    <w:bookmarkStart w:name="z484" w:id="424"/>
    <w:p>
      <w:pPr>
        <w:spacing w:after="0"/>
        <w:ind w:left="0"/>
        <w:jc w:val="both"/>
      </w:pPr>
      <w:r>
        <w:rPr>
          <w:rFonts w:ascii="Times New Roman"/>
          <w:b w:val="false"/>
          <w:i w:val="false"/>
          <w:color w:val="000000"/>
          <w:sz w:val="28"/>
        </w:rPr>
        <w:t>
      1. Отпуск по болезни предоставляется сотруднику на основании заключения военно-врачебной комиссии. Отпуск по болезни предоставляется сотруднику от тридцати до шестидесяти суток, а в год увольнения – до дня окончания срока контракта.</w:t>
      </w:r>
    </w:p>
    <w:bookmarkEnd w:id="424"/>
    <w:bookmarkStart w:name="z485" w:id="425"/>
    <w:p>
      <w:pPr>
        <w:spacing w:after="0"/>
        <w:ind w:left="0"/>
        <w:jc w:val="both"/>
      </w:pPr>
      <w:r>
        <w:rPr>
          <w:rFonts w:ascii="Times New Roman"/>
          <w:b w:val="false"/>
          <w:i w:val="false"/>
          <w:color w:val="000000"/>
          <w:sz w:val="28"/>
        </w:rPr>
        <w:t>
      2. Для отдельных категорий сотрудников после выполнения ими неблагоприятно отразившихся на их здоровье задач проводится медицинская реабилитация.</w:t>
      </w:r>
    </w:p>
    <w:bookmarkEnd w:id="425"/>
    <w:bookmarkStart w:name="z486" w:id="426"/>
    <w:p>
      <w:pPr>
        <w:spacing w:after="0"/>
        <w:ind w:left="0"/>
        <w:jc w:val="both"/>
      </w:pPr>
      <w:r>
        <w:rPr>
          <w:rFonts w:ascii="Times New Roman"/>
          <w:b w:val="false"/>
          <w:i w:val="false"/>
          <w:color w:val="000000"/>
          <w:sz w:val="28"/>
        </w:rPr>
        <w:t>
      Количество предоставляемых дополнительных суток для медицинской реабилитации определяется для сотрудника на основании заключения военно-врачебной комиссии первым руководителем специального государственного органа.</w:t>
      </w:r>
    </w:p>
    <w:bookmarkEnd w:id="426"/>
    <w:bookmarkStart w:name="z487" w:id="427"/>
    <w:p>
      <w:pPr>
        <w:spacing w:after="0"/>
        <w:ind w:left="0"/>
        <w:jc w:val="both"/>
      </w:pPr>
      <w:r>
        <w:rPr>
          <w:rFonts w:ascii="Times New Roman"/>
          <w:b w:val="false"/>
          <w:i w:val="false"/>
          <w:color w:val="000000"/>
          <w:sz w:val="28"/>
        </w:rPr>
        <w:t>
      3. Продолжительность отпуска по болезни в счет ежегодного и дополнительного отпусков не входит.</w:t>
      </w:r>
    </w:p>
    <w:bookmarkEnd w:id="427"/>
    <w:p>
      <w:pPr>
        <w:spacing w:after="0"/>
        <w:ind w:left="0"/>
        <w:jc w:val="both"/>
      </w:pPr>
      <w:r>
        <w:rPr>
          <w:rFonts w:ascii="Times New Roman"/>
          <w:b/>
          <w:i w:val="false"/>
          <w:color w:val="000000"/>
          <w:sz w:val="28"/>
        </w:rPr>
        <w:t>Статья 46-1. Отпуск без сохранения заработной платы по уходу за ребенком до достижения им возраста трех лет</w:t>
      </w:r>
    </w:p>
    <w:bookmarkStart w:name="z1139" w:id="428"/>
    <w:p>
      <w:pPr>
        <w:spacing w:after="0"/>
        <w:ind w:left="0"/>
        <w:jc w:val="both"/>
      </w:pPr>
      <w:r>
        <w:rPr>
          <w:rFonts w:ascii="Times New Roman"/>
          <w:b w:val="false"/>
          <w:i w:val="false"/>
          <w:color w:val="000000"/>
          <w:sz w:val="28"/>
        </w:rPr>
        <w:t>
      Сотруднику по его рапорту предоставляется отпуск без сохранения заработной платы по уходу за ребенком до достижения им возраста трех лет в порядке, установленном Трудовым кодексом Республики Казахстан.</w:t>
      </w:r>
    </w:p>
    <w:bookmarkEnd w:id="4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46-1 в соответствии с Законом РК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47. Отзыв из отпуска</w:t>
      </w:r>
    </w:p>
    <w:bookmarkStart w:name="z490" w:id="429"/>
    <w:p>
      <w:pPr>
        <w:spacing w:after="0"/>
        <w:ind w:left="0"/>
        <w:jc w:val="both"/>
      </w:pPr>
      <w:r>
        <w:rPr>
          <w:rFonts w:ascii="Times New Roman"/>
          <w:b w:val="false"/>
          <w:i w:val="false"/>
          <w:color w:val="000000"/>
          <w:sz w:val="28"/>
        </w:rPr>
        <w:t>
      1. В случае крайней служебной необходимости сотрудник может быть отозван из отпуска по решению уполномоченного руководителя.</w:t>
      </w:r>
    </w:p>
    <w:bookmarkEnd w:id="429"/>
    <w:bookmarkStart w:name="z491" w:id="430"/>
    <w:p>
      <w:pPr>
        <w:spacing w:after="0"/>
        <w:ind w:left="0"/>
        <w:jc w:val="both"/>
      </w:pPr>
      <w:r>
        <w:rPr>
          <w:rFonts w:ascii="Times New Roman"/>
          <w:b w:val="false"/>
          <w:i w:val="false"/>
          <w:color w:val="000000"/>
          <w:sz w:val="28"/>
        </w:rPr>
        <w:t>
      2. Отзыв сотрудника из отпуска оформляется приказом. При этом, если недоиспользованная часть отпуска составляет десять суток и более, сотруднику предоставляется время, необходимое для проезда к месту проведения отпуска и обратно, но не далее пункта, откуда он был отозван. Неиспользованная часть отпуска по желанию сотрудника может быть присоединена к отпуску за следующий год.</w:t>
      </w:r>
    </w:p>
    <w:bookmarkEnd w:id="430"/>
    <w:bookmarkStart w:name="z492" w:id="431"/>
    <w:p>
      <w:pPr>
        <w:spacing w:after="0"/>
        <w:ind w:left="0"/>
        <w:jc w:val="left"/>
      </w:pPr>
      <w:r>
        <w:rPr>
          <w:rFonts w:ascii="Times New Roman"/>
          <w:b/>
          <w:i w:val="false"/>
          <w:color w:val="000000"/>
        </w:rPr>
        <w:t xml:space="preserve"> Глава 6. ПРЕКРАЩЕНИЕ СЛУЖБЫ В СПЕЦИАЛЬНЫХ ГОСУДАРСТВЕННЫХ</w:t>
      </w:r>
      <w:r>
        <w:br/>
      </w:r>
      <w:r>
        <w:rPr>
          <w:rFonts w:ascii="Times New Roman"/>
          <w:b/>
          <w:i w:val="false"/>
          <w:color w:val="000000"/>
        </w:rPr>
        <w:t>ОРГАНАХ</w:t>
      </w:r>
    </w:p>
    <w:bookmarkEnd w:id="431"/>
    <w:p>
      <w:pPr>
        <w:spacing w:after="0"/>
        <w:ind w:left="0"/>
        <w:jc w:val="both"/>
      </w:pPr>
      <w:r>
        <w:rPr>
          <w:rFonts w:ascii="Times New Roman"/>
          <w:b/>
          <w:i w:val="false"/>
          <w:color w:val="000000"/>
          <w:sz w:val="28"/>
        </w:rPr>
        <w:t>Статья 48. Основания прекращения службы в специальных государственных органах</w:t>
      </w:r>
    </w:p>
    <w:bookmarkStart w:name="z494" w:id="432"/>
    <w:p>
      <w:pPr>
        <w:spacing w:after="0"/>
        <w:ind w:left="0"/>
        <w:jc w:val="both"/>
      </w:pPr>
      <w:r>
        <w:rPr>
          <w:rFonts w:ascii="Times New Roman"/>
          <w:b w:val="false"/>
          <w:i w:val="false"/>
          <w:color w:val="000000"/>
          <w:sz w:val="28"/>
        </w:rPr>
        <w:t>
      Основаниями для прекращения службы в специальных государственных органах являются:</w:t>
      </w:r>
    </w:p>
    <w:bookmarkEnd w:id="432"/>
    <w:bookmarkStart w:name="z495" w:id="433"/>
    <w:p>
      <w:pPr>
        <w:spacing w:after="0"/>
        <w:ind w:left="0"/>
        <w:jc w:val="both"/>
      </w:pPr>
      <w:r>
        <w:rPr>
          <w:rFonts w:ascii="Times New Roman"/>
          <w:b w:val="false"/>
          <w:i w:val="false"/>
          <w:color w:val="000000"/>
          <w:sz w:val="28"/>
        </w:rPr>
        <w:t>
      1) увольнение в порядке, установленном настоящим Законом;</w:t>
      </w:r>
    </w:p>
    <w:bookmarkEnd w:id="433"/>
    <w:bookmarkStart w:name="z496" w:id="434"/>
    <w:p>
      <w:pPr>
        <w:spacing w:after="0"/>
        <w:ind w:left="0"/>
        <w:jc w:val="both"/>
      </w:pPr>
      <w:r>
        <w:rPr>
          <w:rFonts w:ascii="Times New Roman"/>
          <w:b w:val="false"/>
          <w:i w:val="false"/>
          <w:color w:val="000000"/>
          <w:sz w:val="28"/>
        </w:rPr>
        <w:t>
      2) смерть (гибель) или объявление сотрудника умершим в соответствии с решением суда, вступившим в законную силу;</w:t>
      </w:r>
    </w:p>
    <w:bookmarkEnd w:id="434"/>
    <w:bookmarkStart w:name="z497" w:id="435"/>
    <w:p>
      <w:pPr>
        <w:spacing w:after="0"/>
        <w:ind w:left="0"/>
        <w:jc w:val="both"/>
      </w:pPr>
      <w:r>
        <w:rPr>
          <w:rFonts w:ascii="Times New Roman"/>
          <w:b w:val="false"/>
          <w:i w:val="false"/>
          <w:color w:val="000000"/>
          <w:sz w:val="28"/>
        </w:rPr>
        <w:t>
      3) признание сотрудника в порядке, установленном законом, безвестно отсутствующим или недееспособным, ограниченно дееспособным.</w:t>
      </w:r>
    </w:p>
    <w:bookmarkEnd w:id="435"/>
    <w:p>
      <w:pPr>
        <w:spacing w:after="0"/>
        <w:ind w:left="0"/>
        <w:jc w:val="both"/>
      </w:pPr>
      <w:r>
        <w:rPr>
          <w:rFonts w:ascii="Times New Roman"/>
          <w:b/>
          <w:i w:val="false"/>
          <w:color w:val="000000"/>
          <w:sz w:val="28"/>
        </w:rPr>
        <w:t>Статья 49. Увольнение со службы</w:t>
      </w:r>
    </w:p>
    <w:bookmarkStart w:name="z499" w:id="436"/>
    <w:p>
      <w:pPr>
        <w:spacing w:after="0"/>
        <w:ind w:left="0"/>
        <w:jc w:val="both"/>
      </w:pPr>
      <w:r>
        <w:rPr>
          <w:rFonts w:ascii="Times New Roman"/>
          <w:b w:val="false"/>
          <w:i w:val="false"/>
          <w:color w:val="000000"/>
          <w:sz w:val="28"/>
        </w:rPr>
        <w:t>
      1. Увольнение сотрудников производится по следующим основаниям:</w:t>
      </w:r>
    </w:p>
    <w:bookmarkEnd w:id="436"/>
    <w:bookmarkStart w:name="z500" w:id="437"/>
    <w:p>
      <w:pPr>
        <w:spacing w:after="0"/>
        <w:ind w:left="0"/>
        <w:jc w:val="both"/>
      </w:pPr>
      <w:r>
        <w:rPr>
          <w:rFonts w:ascii="Times New Roman"/>
          <w:b w:val="false"/>
          <w:i w:val="false"/>
          <w:color w:val="000000"/>
          <w:sz w:val="28"/>
        </w:rPr>
        <w:t>
      1) по достижении предельного возраста состояния на службе;</w:t>
      </w:r>
    </w:p>
    <w:bookmarkEnd w:id="437"/>
    <w:bookmarkStart w:name="z1223" w:id="438"/>
    <w:p>
      <w:pPr>
        <w:spacing w:after="0"/>
        <w:ind w:left="0"/>
        <w:jc w:val="both"/>
      </w:pPr>
      <w:r>
        <w:rPr>
          <w:rFonts w:ascii="Times New Roman"/>
          <w:b w:val="false"/>
          <w:i w:val="false"/>
          <w:color w:val="000000"/>
          <w:sz w:val="28"/>
        </w:rPr>
        <w:t>
      1-1) по собственному желанию при наличии выслуги более двадцати пяти лет, за исключением случаев введения чрезвычайного или военного положения в Республике Казахстан или в пределах определенной административно-территориальной единицы;</w:t>
      </w:r>
    </w:p>
    <w:bookmarkEnd w:id="438"/>
    <w:bookmarkStart w:name="z501" w:id="439"/>
    <w:p>
      <w:pPr>
        <w:spacing w:after="0"/>
        <w:ind w:left="0"/>
        <w:jc w:val="both"/>
      </w:pPr>
      <w:r>
        <w:rPr>
          <w:rFonts w:ascii="Times New Roman"/>
          <w:b w:val="false"/>
          <w:i w:val="false"/>
          <w:color w:val="000000"/>
          <w:sz w:val="28"/>
        </w:rPr>
        <w:t>
      2) по истечении срока контракта;</w:t>
      </w:r>
    </w:p>
    <w:bookmarkEnd w:id="439"/>
    <w:bookmarkStart w:name="z502" w:id="440"/>
    <w:p>
      <w:pPr>
        <w:spacing w:after="0"/>
        <w:ind w:left="0"/>
        <w:jc w:val="both"/>
      </w:pPr>
      <w:r>
        <w:rPr>
          <w:rFonts w:ascii="Times New Roman"/>
          <w:b w:val="false"/>
          <w:i w:val="false"/>
          <w:color w:val="000000"/>
          <w:sz w:val="28"/>
        </w:rPr>
        <w:t>
      3) по состоянию здоровья в связи с заключением военно-врачебной комиссии о признании не годным или ограниченно годным к службе;</w:t>
      </w:r>
    </w:p>
    <w:bookmarkEnd w:id="4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15.04.2022 </w:t>
      </w:r>
      <w:r>
        <w:rPr>
          <w:rFonts w:ascii="Times New Roman"/>
          <w:b w:val="false"/>
          <w:i w:val="false"/>
          <w:color w:val="000000"/>
          <w:sz w:val="28"/>
        </w:rPr>
        <w:t>№ 114-VII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4" w:id="441"/>
    <w:p>
      <w:pPr>
        <w:spacing w:after="0"/>
        <w:ind w:left="0"/>
        <w:jc w:val="both"/>
      </w:pPr>
      <w:r>
        <w:rPr>
          <w:rFonts w:ascii="Times New Roman"/>
          <w:b w:val="false"/>
          <w:i w:val="false"/>
          <w:color w:val="000000"/>
          <w:sz w:val="28"/>
        </w:rPr>
        <w:t>
      5) при отчислении из военного, специального учебного заведения или организации образования иностранного государства, за исключением магистрантов, докторантов и адъюнктов, отчисленных из военного, специального учебного заведения или организации образования иностранного государства за неуспеваемость или по собственной инициативе;</w:t>
      </w:r>
    </w:p>
    <w:bookmarkEnd w:id="441"/>
    <w:bookmarkStart w:name="z505" w:id="442"/>
    <w:p>
      <w:pPr>
        <w:spacing w:after="0"/>
        <w:ind w:left="0"/>
        <w:jc w:val="both"/>
      </w:pPr>
      <w:r>
        <w:rPr>
          <w:rFonts w:ascii="Times New Roman"/>
          <w:b w:val="false"/>
          <w:i w:val="false"/>
          <w:color w:val="000000"/>
          <w:sz w:val="28"/>
        </w:rPr>
        <w:t>
      6) при прекращении гражданства Республики Казахстан;</w:t>
      </w:r>
    </w:p>
    <w:bookmarkEnd w:id="4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15.04.2022 </w:t>
      </w:r>
      <w:r>
        <w:rPr>
          <w:rFonts w:ascii="Times New Roman"/>
          <w:b w:val="false"/>
          <w:i w:val="false"/>
          <w:color w:val="000000"/>
          <w:sz w:val="28"/>
        </w:rPr>
        <w:t>№ 114-VII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7" w:id="443"/>
    <w:p>
      <w:pPr>
        <w:spacing w:after="0"/>
        <w:ind w:left="0"/>
        <w:jc w:val="both"/>
      </w:pPr>
      <w:r>
        <w:rPr>
          <w:rFonts w:ascii="Times New Roman"/>
          <w:b w:val="false"/>
          <w:i w:val="false"/>
          <w:color w:val="000000"/>
          <w:sz w:val="28"/>
        </w:rPr>
        <w:t xml:space="preserve">
      8) при нахождении в распоряжении уполномоченного руководителя до шести месяцев включительно, при невозможности применения имеющегося опыта и знаний сотрудника, а также при однократном отказе от предложенной должности, за исключением обстоятельств, определенных </w:t>
      </w:r>
      <w:r>
        <w:rPr>
          <w:rFonts w:ascii="Times New Roman"/>
          <w:b w:val="false"/>
          <w:i w:val="false"/>
          <w:color w:val="000000"/>
          <w:sz w:val="28"/>
        </w:rPr>
        <w:t>подпунктом 4)</w:t>
      </w:r>
      <w:r>
        <w:rPr>
          <w:rFonts w:ascii="Times New Roman"/>
          <w:b w:val="false"/>
          <w:i w:val="false"/>
          <w:color w:val="000000"/>
          <w:sz w:val="28"/>
        </w:rPr>
        <w:t xml:space="preserve"> пункта 4 статьи 33 настоящего Закона;</w:t>
      </w:r>
    </w:p>
    <w:bookmarkEnd w:id="443"/>
    <w:bookmarkStart w:name="z508" w:id="444"/>
    <w:p>
      <w:pPr>
        <w:spacing w:after="0"/>
        <w:ind w:left="0"/>
        <w:jc w:val="both"/>
      </w:pPr>
      <w:r>
        <w:rPr>
          <w:rFonts w:ascii="Times New Roman"/>
          <w:b w:val="false"/>
          <w:i w:val="false"/>
          <w:color w:val="000000"/>
          <w:sz w:val="28"/>
        </w:rPr>
        <w:t>
      9) в связи с сокращением штатов при невозможности назначения на другие равнозначные должности и отказом сотрудника от назначения на нижестоящую должность;</w:t>
      </w:r>
    </w:p>
    <w:bookmarkEnd w:id="444"/>
    <w:bookmarkStart w:name="z509" w:id="445"/>
    <w:p>
      <w:pPr>
        <w:spacing w:after="0"/>
        <w:ind w:left="0"/>
        <w:jc w:val="both"/>
      </w:pPr>
      <w:r>
        <w:rPr>
          <w:rFonts w:ascii="Times New Roman"/>
          <w:b w:val="false"/>
          <w:i w:val="false"/>
          <w:color w:val="000000"/>
          <w:sz w:val="28"/>
        </w:rPr>
        <w:t>
      10) в связи с переходом на службу в государственные органы (учреждения);</w:t>
      </w:r>
    </w:p>
    <w:bookmarkEnd w:id="4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Законом РК от 15.04.2022 </w:t>
      </w:r>
      <w:r>
        <w:rPr>
          <w:rFonts w:ascii="Times New Roman"/>
          <w:b w:val="false"/>
          <w:i w:val="false"/>
          <w:color w:val="000000"/>
          <w:sz w:val="28"/>
        </w:rPr>
        <w:t>№ 114-VII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1" w:id="446"/>
    <w:p>
      <w:pPr>
        <w:spacing w:after="0"/>
        <w:ind w:left="0"/>
        <w:jc w:val="both"/>
      </w:pPr>
      <w:r>
        <w:rPr>
          <w:rFonts w:ascii="Times New Roman"/>
          <w:b w:val="false"/>
          <w:i w:val="false"/>
          <w:color w:val="000000"/>
          <w:sz w:val="28"/>
        </w:rPr>
        <w:t>
      12) в связи с невозможностью дальнейшего прохождения службы по результатам специальной проверки;</w:t>
      </w:r>
    </w:p>
    <w:bookmarkEnd w:id="446"/>
    <w:bookmarkStart w:name="z1140" w:id="447"/>
    <w:p>
      <w:pPr>
        <w:spacing w:after="0"/>
        <w:ind w:left="0"/>
        <w:jc w:val="both"/>
      </w:pPr>
      <w:r>
        <w:rPr>
          <w:rFonts w:ascii="Times New Roman"/>
          <w:b w:val="false"/>
          <w:i w:val="false"/>
          <w:color w:val="000000"/>
          <w:sz w:val="28"/>
        </w:rPr>
        <w:t>
      12-1) по рекомендации аттестационной комиссии об увольнении со службы в связи с несоответствием занимаемой должности;</w:t>
      </w:r>
    </w:p>
    <w:bookmarkEnd w:id="447"/>
    <w:bookmarkStart w:name="z512" w:id="448"/>
    <w:p>
      <w:pPr>
        <w:spacing w:after="0"/>
        <w:ind w:left="0"/>
        <w:jc w:val="both"/>
      </w:pPr>
      <w:r>
        <w:rPr>
          <w:rFonts w:ascii="Times New Roman"/>
          <w:b w:val="false"/>
          <w:i w:val="false"/>
          <w:color w:val="000000"/>
          <w:sz w:val="28"/>
        </w:rPr>
        <w:t>
      13) по отрицательным мотивам.</w:t>
      </w:r>
    </w:p>
    <w:bookmarkEnd w:id="448"/>
    <w:bookmarkStart w:name="z513" w:id="449"/>
    <w:p>
      <w:pPr>
        <w:spacing w:after="0"/>
        <w:ind w:left="0"/>
        <w:jc w:val="both"/>
      </w:pPr>
      <w:r>
        <w:rPr>
          <w:rFonts w:ascii="Times New Roman"/>
          <w:b w:val="false"/>
          <w:i w:val="false"/>
          <w:color w:val="000000"/>
          <w:sz w:val="28"/>
        </w:rPr>
        <w:t>
      2. Сотрудник имеет право на досрочное увольнение со службы:</w:t>
      </w:r>
    </w:p>
    <w:bookmarkEnd w:id="449"/>
    <w:bookmarkStart w:name="z514" w:id="450"/>
    <w:p>
      <w:pPr>
        <w:spacing w:after="0"/>
        <w:ind w:left="0"/>
        <w:jc w:val="both"/>
      </w:pPr>
      <w:r>
        <w:rPr>
          <w:rFonts w:ascii="Times New Roman"/>
          <w:b w:val="false"/>
          <w:i w:val="false"/>
          <w:color w:val="000000"/>
          <w:sz w:val="28"/>
        </w:rPr>
        <w:t>
      1) в случае существенного и (или) систематического (два и более раз) нарушения в отношении него условий контракта;</w:t>
      </w:r>
    </w:p>
    <w:bookmarkEnd w:id="450"/>
    <w:bookmarkStart w:name="z515" w:id="451"/>
    <w:p>
      <w:pPr>
        <w:spacing w:after="0"/>
        <w:ind w:left="0"/>
        <w:jc w:val="both"/>
      </w:pPr>
      <w:r>
        <w:rPr>
          <w:rFonts w:ascii="Times New Roman"/>
          <w:b w:val="false"/>
          <w:i w:val="false"/>
          <w:color w:val="000000"/>
          <w:sz w:val="28"/>
        </w:rPr>
        <w:t>
      2) по семейным обстоятельствам вследствие:</w:t>
      </w:r>
    </w:p>
    <w:bookmarkEnd w:id="451"/>
    <w:bookmarkStart w:name="z516" w:id="452"/>
    <w:p>
      <w:pPr>
        <w:spacing w:after="0"/>
        <w:ind w:left="0"/>
        <w:jc w:val="both"/>
      </w:pPr>
      <w:r>
        <w:rPr>
          <w:rFonts w:ascii="Times New Roman"/>
          <w:b w:val="false"/>
          <w:i w:val="false"/>
          <w:color w:val="000000"/>
          <w:sz w:val="28"/>
        </w:rPr>
        <w:t>
      невозможности проживания члена семьи сотрудника по медицинским показаниям в местности, в которой сотрудник проходит службу, и при отсутствии возможности его перевода к новому месту службы;</w:t>
      </w:r>
    </w:p>
    <w:bookmarkEnd w:id="452"/>
    <w:bookmarkStart w:name="z517" w:id="453"/>
    <w:p>
      <w:pPr>
        <w:spacing w:after="0"/>
        <w:ind w:left="0"/>
        <w:jc w:val="both"/>
      </w:pPr>
      <w:r>
        <w:rPr>
          <w:rFonts w:ascii="Times New Roman"/>
          <w:b w:val="false"/>
          <w:i w:val="false"/>
          <w:color w:val="000000"/>
          <w:sz w:val="28"/>
        </w:rPr>
        <w:t>
      изменения места службы мужа сотрудника (жены сотрудницы), связанного с необходимостью переезда семьи в другую местность;</w:t>
      </w:r>
    </w:p>
    <w:bookmarkEnd w:id="453"/>
    <w:bookmarkStart w:name="z518" w:id="454"/>
    <w:p>
      <w:pPr>
        <w:spacing w:after="0"/>
        <w:ind w:left="0"/>
        <w:jc w:val="both"/>
      </w:pPr>
      <w:r>
        <w:rPr>
          <w:rFonts w:ascii="Times New Roman"/>
          <w:b w:val="false"/>
          <w:i w:val="false"/>
          <w:color w:val="000000"/>
          <w:sz w:val="28"/>
        </w:rPr>
        <w:t>
      необходимости постоянного ухода за отцом, матерью, женой, мужем, братом, сестрой, дедушкой, бабушкой или усыновителем, нуждающимися по состоянию здоровья в соответствии с заключением органа социальной защиты населения по месту их жительства в постоянном уходе (помощи, надзоре) либо являющимися лицами с инвалидностью первой или второй группы, или лицами, достигшими пенсионного возраста по старости, или не достигшими возраста восемнадцати лет, при отсутствии других лиц, обязанных по закону содержать указанных граждан;</w:t>
      </w:r>
    </w:p>
    <w:bookmarkEnd w:id="454"/>
    <w:bookmarkStart w:name="z519" w:id="455"/>
    <w:p>
      <w:pPr>
        <w:spacing w:after="0"/>
        <w:ind w:left="0"/>
        <w:jc w:val="both"/>
      </w:pPr>
      <w:r>
        <w:rPr>
          <w:rFonts w:ascii="Times New Roman"/>
          <w:b w:val="false"/>
          <w:i w:val="false"/>
          <w:color w:val="000000"/>
          <w:sz w:val="28"/>
        </w:rPr>
        <w:t>
      необходимости ухода за ребенком, не достигшим возраста восемнадцати лет, которого сотрудник воспитывает без матери (отца);</w:t>
      </w:r>
    </w:p>
    <w:bookmarkEnd w:id="455"/>
    <w:bookmarkStart w:name="z520" w:id="456"/>
    <w:p>
      <w:pPr>
        <w:spacing w:after="0"/>
        <w:ind w:left="0"/>
        <w:jc w:val="both"/>
      </w:pPr>
      <w:r>
        <w:rPr>
          <w:rFonts w:ascii="Times New Roman"/>
          <w:b w:val="false"/>
          <w:i w:val="false"/>
          <w:color w:val="000000"/>
          <w:sz w:val="28"/>
        </w:rPr>
        <w:t>
      3) в случае избрания или назначения в представительные органы Республики Казахстан;</w:t>
      </w:r>
    </w:p>
    <w:bookmarkEnd w:id="456"/>
    <w:bookmarkStart w:name="z521" w:id="457"/>
    <w:p>
      <w:pPr>
        <w:spacing w:after="0"/>
        <w:ind w:left="0"/>
        <w:jc w:val="both"/>
      </w:pPr>
      <w:r>
        <w:rPr>
          <w:rFonts w:ascii="Times New Roman"/>
          <w:b w:val="false"/>
          <w:i w:val="false"/>
          <w:color w:val="000000"/>
          <w:sz w:val="28"/>
        </w:rPr>
        <w:t>
      4) в случае избрания или назначения на должность судьи.</w:t>
      </w:r>
    </w:p>
    <w:bookmarkEnd w:id="457"/>
    <w:bookmarkStart w:name="z522" w:id="458"/>
    <w:p>
      <w:pPr>
        <w:spacing w:after="0"/>
        <w:ind w:left="0"/>
        <w:jc w:val="both"/>
      </w:pPr>
      <w:r>
        <w:rPr>
          <w:rFonts w:ascii="Times New Roman"/>
          <w:b w:val="false"/>
          <w:i w:val="false"/>
          <w:color w:val="000000"/>
          <w:sz w:val="28"/>
        </w:rPr>
        <w:t>
      3. Умерший (погибший) сотрудник исключается из списков личного состава со следующего дня после документально подтвержденной даты смерти (гибели), а сотрудник, признанный судом безвестно отсутствующим или объявленный умершим, со дня вступления в законную силу решения суда.</w:t>
      </w:r>
    </w:p>
    <w:bookmarkEnd w:id="458"/>
    <w:bookmarkStart w:name="z523" w:id="459"/>
    <w:p>
      <w:pPr>
        <w:spacing w:after="0"/>
        <w:ind w:left="0"/>
        <w:jc w:val="both"/>
      </w:pPr>
      <w:r>
        <w:rPr>
          <w:rFonts w:ascii="Times New Roman"/>
          <w:b w:val="false"/>
          <w:i w:val="false"/>
          <w:color w:val="000000"/>
          <w:sz w:val="28"/>
        </w:rPr>
        <w:t>
      4. Увольнение со службы сотрудников, выслуживших установленные сроки, приостанавливается в случае введения чрезвычайного или военного положения на период его действия. При этом заключенные с ними контракты действуют в течение периода чрезвычайного или военного положения.</w:t>
      </w:r>
    </w:p>
    <w:bookmarkEnd w:id="4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49 с изменениями, внесенными законами РК от 04.07.2014 </w:t>
      </w:r>
      <w:r>
        <w:rPr>
          <w:rFonts w:ascii="Times New Roman"/>
          <w:b w:val="false"/>
          <w:i w:val="false"/>
          <w:color w:val="ff0000"/>
          <w:sz w:val="28"/>
        </w:rPr>
        <w:t>№ 233-V</w:t>
      </w:r>
      <w:r>
        <w:rPr>
          <w:rFonts w:ascii="Times New Roman"/>
          <w:b w:val="false"/>
          <w:i w:val="false"/>
          <w:color w:val="ff0000"/>
          <w:sz w:val="28"/>
        </w:rPr>
        <w:t xml:space="preserve"> (вводится в действие с 01.01.2015); от 02.08.2015 </w:t>
      </w:r>
      <w:r>
        <w:rPr>
          <w:rFonts w:ascii="Times New Roman"/>
          <w:b w:val="false"/>
          <w:i w:val="false"/>
          <w:color w:val="ff0000"/>
          <w:sz w:val="28"/>
        </w:rPr>
        <w:t>№ 342-V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15.04.2022 </w:t>
      </w:r>
      <w:r>
        <w:rPr>
          <w:rFonts w:ascii="Times New Roman"/>
          <w:b w:val="false"/>
          <w:i w:val="false"/>
          <w:color w:val="000000"/>
          <w:sz w:val="28"/>
        </w:rPr>
        <w:t>№ 114-VII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23.12.2023 </w:t>
      </w:r>
      <w:r>
        <w:rPr>
          <w:rFonts w:ascii="Times New Roman"/>
          <w:b w:val="false"/>
          <w:i w:val="false"/>
          <w:color w:val="000000"/>
          <w:sz w:val="28"/>
        </w:rPr>
        <w:t>№ 51-VIII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50. Предельные возрасты состояния сотрудников на службе</w:t>
      </w:r>
    </w:p>
    <w:bookmarkStart w:name="z525" w:id="460"/>
    <w:p>
      <w:pPr>
        <w:spacing w:after="0"/>
        <w:ind w:left="0"/>
        <w:jc w:val="both"/>
      </w:pPr>
      <w:r>
        <w:rPr>
          <w:rFonts w:ascii="Times New Roman"/>
          <w:b w:val="false"/>
          <w:i w:val="false"/>
          <w:color w:val="000000"/>
          <w:sz w:val="28"/>
        </w:rPr>
        <w:t>
      1. Предельные возрасты состояния на службе устанавливаются:</w:t>
      </w:r>
    </w:p>
    <w:bookmarkEnd w:id="460"/>
    <w:bookmarkStart w:name="z526" w:id="461"/>
    <w:p>
      <w:pPr>
        <w:spacing w:after="0"/>
        <w:ind w:left="0"/>
        <w:jc w:val="both"/>
      </w:pPr>
      <w:r>
        <w:rPr>
          <w:rFonts w:ascii="Times New Roman"/>
          <w:b w:val="false"/>
          <w:i w:val="false"/>
          <w:color w:val="000000"/>
          <w:sz w:val="28"/>
        </w:rPr>
        <w:t>
      1) до майора включительно – сорок семь лет;</w:t>
      </w:r>
    </w:p>
    <w:bookmarkEnd w:id="461"/>
    <w:p>
      <w:pPr>
        <w:spacing w:after="0"/>
        <w:ind w:left="0"/>
        <w:jc w:val="both"/>
      </w:pPr>
      <w:r>
        <w:rPr>
          <w:rFonts w:ascii="Times New Roman"/>
          <w:b w:val="false"/>
          <w:i w:val="false"/>
          <w:color w:val="000000"/>
          <w:sz w:val="28"/>
        </w:rPr>
        <w:t>
      1-1) подполковникам – пятьдесят лет;</w:t>
      </w:r>
    </w:p>
    <w:bookmarkStart w:name="z527" w:id="462"/>
    <w:p>
      <w:pPr>
        <w:spacing w:after="0"/>
        <w:ind w:left="0"/>
        <w:jc w:val="both"/>
      </w:pPr>
      <w:r>
        <w:rPr>
          <w:rFonts w:ascii="Times New Roman"/>
          <w:b w:val="false"/>
          <w:i w:val="false"/>
          <w:color w:val="000000"/>
          <w:sz w:val="28"/>
        </w:rPr>
        <w:t>
      2) полковникам – пятьдесят пять лет;</w:t>
      </w:r>
    </w:p>
    <w:bookmarkEnd w:id="462"/>
    <w:bookmarkStart w:name="z528" w:id="463"/>
    <w:p>
      <w:pPr>
        <w:spacing w:after="0"/>
        <w:ind w:left="0"/>
        <w:jc w:val="both"/>
      </w:pPr>
      <w:r>
        <w:rPr>
          <w:rFonts w:ascii="Times New Roman"/>
          <w:b w:val="false"/>
          <w:i w:val="false"/>
          <w:color w:val="000000"/>
          <w:sz w:val="28"/>
        </w:rPr>
        <w:t>
      3) генерал-майорам и генерал-лейтенантам – шестьдесят лет;</w:t>
      </w:r>
    </w:p>
    <w:bookmarkEnd w:id="463"/>
    <w:bookmarkStart w:name="z529" w:id="464"/>
    <w:p>
      <w:pPr>
        <w:spacing w:after="0"/>
        <w:ind w:left="0"/>
        <w:jc w:val="both"/>
      </w:pPr>
      <w:r>
        <w:rPr>
          <w:rFonts w:ascii="Times New Roman"/>
          <w:b w:val="false"/>
          <w:i w:val="false"/>
          <w:color w:val="000000"/>
          <w:sz w:val="28"/>
        </w:rPr>
        <w:t>
      4) генерал-полковникам – шестьдесят три года.</w:t>
      </w:r>
    </w:p>
    <w:bookmarkEnd w:id="464"/>
    <w:bookmarkStart w:name="z530" w:id="46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Сотрудники, достигшие предельного возраста, подлежат увольнению в запас или отставку в порядке, установленном настоящим Законом. </w:t>
      </w:r>
    </w:p>
    <w:bookmarkEnd w:id="465"/>
    <w:bookmarkStart w:name="z1142" w:id="466"/>
    <w:p>
      <w:pPr>
        <w:spacing w:after="0"/>
        <w:ind w:left="0"/>
        <w:jc w:val="both"/>
      </w:pPr>
      <w:r>
        <w:rPr>
          <w:rFonts w:ascii="Times New Roman"/>
          <w:b w:val="false"/>
          <w:i w:val="false"/>
          <w:color w:val="000000"/>
          <w:sz w:val="28"/>
        </w:rPr>
        <w:t xml:space="preserve">
      Сотрудникам, имеющим высокую профессиональную подготовку, опыт работы на занимаемой должности и годным по состоянию здоровья для прохождения службы, первыми руководителями специальных государственных органов может быть продлен срок службы путем заключения с ними нового контракта на срок до пяти лет. </w:t>
      </w:r>
    </w:p>
    <w:bookmarkEnd w:id="466"/>
    <w:bookmarkStart w:name="z1143" w:id="467"/>
    <w:p>
      <w:pPr>
        <w:spacing w:after="0"/>
        <w:ind w:left="0"/>
        <w:jc w:val="both"/>
      </w:pPr>
      <w:r>
        <w:rPr>
          <w:rFonts w:ascii="Times New Roman"/>
          <w:b w:val="false"/>
          <w:i w:val="false"/>
          <w:color w:val="000000"/>
          <w:sz w:val="28"/>
        </w:rPr>
        <w:t>
      Решение о продлении срока оставления на службе не исключает возможности увольнения сотрудника из специальных государственных органов по основаниям, предусмотренным настоящим Законом.</w:t>
      </w:r>
    </w:p>
    <w:bookmarkEnd w:id="4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50 с изменениями, внесенными законами РК от 06.04.2016 </w:t>
      </w:r>
      <w:r>
        <w:rPr>
          <w:rFonts w:ascii="Times New Roman"/>
          <w:b w:val="false"/>
          <w:i w:val="false"/>
          <w:color w:val="000000"/>
          <w:sz w:val="28"/>
        </w:rPr>
        <w:t>№ 483-V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51. Порядок увольнения со службы</w:t>
      </w:r>
    </w:p>
    <w:bookmarkStart w:name="z535" w:id="468"/>
    <w:p>
      <w:pPr>
        <w:spacing w:after="0"/>
        <w:ind w:left="0"/>
        <w:jc w:val="both"/>
      </w:pPr>
      <w:r>
        <w:rPr>
          <w:rFonts w:ascii="Times New Roman"/>
          <w:b w:val="false"/>
          <w:i w:val="false"/>
          <w:color w:val="000000"/>
          <w:sz w:val="28"/>
        </w:rPr>
        <w:t>
      1. Увольнение сотрудников в запас или отставку со службы производится приказом уполномоченного должностного лица, имеющего на это право в соответствии с перечнем должностных лиц.</w:t>
      </w:r>
    </w:p>
    <w:bookmarkEnd w:id="468"/>
    <w:bookmarkStart w:name="z536" w:id="469"/>
    <w:p>
      <w:pPr>
        <w:spacing w:after="0"/>
        <w:ind w:left="0"/>
        <w:jc w:val="both"/>
      </w:pPr>
      <w:r>
        <w:rPr>
          <w:rFonts w:ascii="Times New Roman"/>
          <w:b w:val="false"/>
          <w:i w:val="false"/>
          <w:color w:val="000000"/>
          <w:sz w:val="28"/>
        </w:rPr>
        <w:t>
      2. Исключение сотрудника из списков личного состава производится после сдачи дел и должности в сроки, установленные в специальных государственных органах.</w:t>
      </w:r>
    </w:p>
    <w:bookmarkEnd w:id="469"/>
    <w:bookmarkStart w:name="z537" w:id="470"/>
    <w:p>
      <w:pPr>
        <w:spacing w:after="0"/>
        <w:ind w:left="0"/>
        <w:jc w:val="both"/>
      </w:pPr>
      <w:r>
        <w:rPr>
          <w:rFonts w:ascii="Times New Roman"/>
          <w:b w:val="false"/>
          <w:i w:val="false"/>
          <w:color w:val="000000"/>
          <w:sz w:val="28"/>
        </w:rPr>
        <w:t>
      3. В случае нахождения сотрудника в отпуске, на лечении или в служебной командировке исключение из списков личного состава не производится.</w:t>
      </w:r>
    </w:p>
    <w:bookmarkEnd w:id="470"/>
    <w:bookmarkStart w:name="z538" w:id="471"/>
    <w:p>
      <w:pPr>
        <w:spacing w:after="0"/>
        <w:ind w:left="0"/>
        <w:jc w:val="both"/>
      </w:pPr>
      <w:r>
        <w:rPr>
          <w:rFonts w:ascii="Times New Roman"/>
          <w:b w:val="false"/>
          <w:i w:val="false"/>
          <w:color w:val="000000"/>
          <w:sz w:val="28"/>
        </w:rPr>
        <w:t>
      4. О достижении предельного возраста состояния на службе или истечении срока контракта сотрудник заблаговременно (но не позднее чем за месяц) письменно уведомляется уполномоченным руководителем.</w:t>
      </w:r>
    </w:p>
    <w:bookmarkEnd w:id="471"/>
    <w:bookmarkStart w:name="z539" w:id="472"/>
    <w:p>
      <w:pPr>
        <w:spacing w:after="0"/>
        <w:ind w:left="0"/>
        <w:jc w:val="both"/>
      </w:pPr>
      <w:r>
        <w:rPr>
          <w:rFonts w:ascii="Times New Roman"/>
          <w:b w:val="false"/>
          <w:i w:val="false"/>
          <w:color w:val="000000"/>
          <w:sz w:val="28"/>
        </w:rPr>
        <w:t>
      После уведомления сотрудника о предстоящем увольнении запрещается направлять его в служебную командировку.</w:t>
      </w:r>
    </w:p>
    <w:bookmarkEnd w:id="472"/>
    <w:bookmarkStart w:name="z540" w:id="473"/>
    <w:p>
      <w:pPr>
        <w:spacing w:after="0"/>
        <w:ind w:left="0"/>
        <w:jc w:val="both"/>
      </w:pPr>
      <w:r>
        <w:rPr>
          <w:rFonts w:ascii="Times New Roman"/>
          <w:b w:val="false"/>
          <w:i w:val="false"/>
          <w:color w:val="000000"/>
          <w:sz w:val="28"/>
        </w:rPr>
        <w:t>
      5. Выписка из приказа об увольнении сотрудника со службы доводится до его сведения под роспись. В случае нахождения сотрудника за пределами расположения органа выписка из приказа доводится до его сведения после возвращения.</w:t>
      </w:r>
    </w:p>
    <w:bookmarkEnd w:id="473"/>
    <w:bookmarkStart w:name="z541" w:id="474"/>
    <w:p>
      <w:pPr>
        <w:spacing w:after="0"/>
        <w:ind w:left="0"/>
        <w:jc w:val="both"/>
      </w:pPr>
      <w:r>
        <w:rPr>
          <w:rFonts w:ascii="Times New Roman"/>
          <w:b w:val="false"/>
          <w:i w:val="false"/>
          <w:color w:val="000000"/>
          <w:sz w:val="28"/>
        </w:rPr>
        <w:t>
      Выписка из приказа выдается только на основании письменного заявления увольняемого сотрудника.</w:t>
      </w:r>
    </w:p>
    <w:bookmarkEnd w:id="474"/>
    <w:bookmarkStart w:name="z1144" w:id="475"/>
    <w:p>
      <w:pPr>
        <w:spacing w:after="0"/>
        <w:ind w:left="0"/>
        <w:jc w:val="both"/>
      </w:pPr>
      <w:r>
        <w:rPr>
          <w:rFonts w:ascii="Times New Roman"/>
          <w:b w:val="false"/>
          <w:i w:val="false"/>
          <w:color w:val="000000"/>
          <w:sz w:val="28"/>
        </w:rPr>
        <w:t>
      5-1. Лица, уволенные со службы специальных государственных органов, имеют право обжаловать решение об увольнении вышестоящим должностным лицам, в суд в порядке, установленном законами Республики Казахстан.</w:t>
      </w:r>
    </w:p>
    <w:bookmarkEnd w:id="475"/>
    <w:bookmarkStart w:name="z542" w:id="476"/>
    <w:p>
      <w:pPr>
        <w:spacing w:after="0"/>
        <w:ind w:left="0"/>
        <w:jc w:val="both"/>
      </w:pPr>
      <w:r>
        <w:rPr>
          <w:rFonts w:ascii="Times New Roman"/>
          <w:b w:val="false"/>
          <w:i w:val="false"/>
          <w:color w:val="000000"/>
          <w:sz w:val="28"/>
        </w:rPr>
        <w:t>
      6. При наличии у сотрудника нескольких оснований для увольнения со службы он увольняется по избранному им основанию, за исключением случаев, когда увольнение производится по отрицательным мотивам.</w:t>
      </w:r>
    </w:p>
    <w:bookmarkEnd w:id="476"/>
    <w:bookmarkStart w:name="z543" w:id="477"/>
    <w:p>
      <w:pPr>
        <w:spacing w:after="0"/>
        <w:ind w:left="0"/>
        <w:jc w:val="both"/>
      </w:pPr>
      <w:r>
        <w:rPr>
          <w:rFonts w:ascii="Times New Roman"/>
          <w:b w:val="false"/>
          <w:i w:val="false"/>
          <w:color w:val="000000"/>
          <w:sz w:val="28"/>
        </w:rPr>
        <w:t>
      7. Увольнение сотрудников по состоянию здоровья производится после получения кадровым аппаратом специального государственного органа заключения военно-врачебной комиссии.</w:t>
      </w:r>
    </w:p>
    <w:bookmarkEnd w:id="4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15.04.2022 </w:t>
      </w:r>
      <w:r>
        <w:rPr>
          <w:rFonts w:ascii="Times New Roman"/>
          <w:b w:val="false"/>
          <w:i w:val="false"/>
          <w:color w:val="000000"/>
          <w:sz w:val="28"/>
        </w:rPr>
        <w:t>№ 114-VII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8" w:id="478"/>
    <w:p>
      <w:pPr>
        <w:spacing w:after="0"/>
        <w:ind w:left="0"/>
        <w:jc w:val="both"/>
      </w:pPr>
      <w:r>
        <w:rPr>
          <w:rFonts w:ascii="Times New Roman"/>
          <w:b w:val="false"/>
          <w:i w:val="false"/>
          <w:color w:val="000000"/>
          <w:sz w:val="28"/>
        </w:rPr>
        <w:t>
      9. Курсанты, уволенные в связи с отчислением из военного, специального учебного заведения или организации образования иностранного государства, направляются для постановки на воинский учет призывников в местные органы военного управления и проходят воинскую службу в установленном порядке.</w:t>
      </w:r>
    </w:p>
    <w:bookmarkEnd w:id="478"/>
    <w:bookmarkStart w:name="z549" w:id="479"/>
    <w:p>
      <w:pPr>
        <w:spacing w:after="0"/>
        <w:ind w:left="0"/>
        <w:jc w:val="both"/>
      </w:pPr>
      <w:r>
        <w:rPr>
          <w:rFonts w:ascii="Times New Roman"/>
          <w:b w:val="false"/>
          <w:i w:val="false"/>
          <w:color w:val="000000"/>
          <w:sz w:val="28"/>
        </w:rPr>
        <w:t>
      10. Увольнение сотрудников в связи с прекращением гражданства Республики Казахстан производится решением уполномоченного руководителя со дня вступления в силу соответствующего Указа Президента Республики Казахстан о выходе из гражданства Республики Казахстан или дня регистрации утраты гражданства Республики Казахстан уполномоченными государственными органами в порядке, определенном законодательством Республики Казахстан.</w:t>
      </w:r>
    </w:p>
    <w:bookmarkEnd w:id="479"/>
    <w:bookmarkStart w:name="z550" w:id="480"/>
    <w:p>
      <w:pPr>
        <w:spacing w:after="0"/>
        <w:ind w:left="0"/>
        <w:jc w:val="both"/>
      </w:pPr>
      <w:r>
        <w:rPr>
          <w:rFonts w:ascii="Times New Roman"/>
          <w:b w:val="false"/>
          <w:i w:val="false"/>
          <w:color w:val="000000"/>
          <w:sz w:val="28"/>
        </w:rPr>
        <w:t>
      11. Увольнение в связи с переходом на службу в государственные органы (учреждения) производится по рапорту сотрудника при поступлении соответствующего уведомления государственного органа (учреждения) о приеме сотрудника на службу с указанием должности государственного служащего.</w:t>
      </w:r>
    </w:p>
    <w:bookmarkEnd w:id="4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Исключен Законом РК от 15.04.2022 </w:t>
      </w:r>
      <w:r>
        <w:rPr>
          <w:rFonts w:ascii="Times New Roman"/>
          <w:b w:val="false"/>
          <w:i w:val="false"/>
          <w:color w:val="000000"/>
          <w:sz w:val="28"/>
        </w:rPr>
        <w:t>№ 114-VII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2" w:id="481"/>
    <w:p>
      <w:pPr>
        <w:spacing w:after="0"/>
        <w:ind w:left="0"/>
        <w:jc w:val="both"/>
      </w:pPr>
      <w:r>
        <w:rPr>
          <w:rFonts w:ascii="Times New Roman"/>
          <w:b w:val="false"/>
          <w:i w:val="false"/>
          <w:color w:val="000000"/>
          <w:sz w:val="28"/>
        </w:rPr>
        <w:t>
      13. Увольнение в связи с невозможностью дальнейшего прохождения службы по результатам специальной проверки производится в случае, если по результатам специальной проверки выявлены обстоятельства, препятствующие оформлению сотруднику допуска к государственным секретам при невозможности назначения его на должность, на которую не требуется оформление допуска к государственным секретам.</w:t>
      </w:r>
    </w:p>
    <w:bookmarkEnd w:id="481"/>
    <w:bookmarkStart w:name="z1145" w:id="482"/>
    <w:p>
      <w:pPr>
        <w:spacing w:after="0"/>
        <w:ind w:left="0"/>
        <w:jc w:val="both"/>
      </w:pPr>
      <w:r>
        <w:rPr>
          <w:rFonts w:ascii="Times New Roman"/>
          <w:b w:val="false"/>
          <w:i w:val="false"/>
          <w:color w:val="000000"/>
          <w:sz w:val="28"/>
        </w:rPr>
        <w:t>
      13-1. Увольнение со службы в связи с несоответствием занимаемой должности по рекомендации аттестационной комиссии, утвержденной уполномоченным руководителем, производится приказом уполномоченного руководителя.</w:t>
      </w:r>
    </w:p>
    <w:bookmarkEnd w:id="482"/>
    <w:bookmarkStart w:name="z553" w:id="483"/>
    <w:p>
      <w:pPr>
        <w:spacing w:after="0"/>
        <w:ind w:left="0"/>
        <w:jc w:val="both"/>
      </w:pPr>
      <w:r>
        <w:rPr>
          <w:rFonts w:ascii="Times New Roman"/>
          <w:b w:val="false"/>
          <w:i w:val="false"/>
          <w:color w:val="000000"/>
          <w:sz w:val="28"/>
        </w:rPr>
        <w:t>
      14. Увольнение со службы по отрицательным мотивам производится в случаях:</w:t>
      </w:r>
    </w:p>
    <w:bookmarkEnd w:id="483"/>
    <w:bookmarkStart w:name="z220" w:id="484"/>
    <w:p>
      <w:pPr>
        <w:spacing w:after="0"/>
        <w:ind w:left="0"/>
        <w:jc w:val="both"/>
      </w:pPr>
      <w:r>
        <w:rPr>
          <w:rFonts w:ascii="Times New Roman"/>
          <w:b w:val="false"/>
          <w:i w:val="false"/>
          <w:color w:val="000000"/>
          <w:sz w:val="28"/>
        </w:rPr>
        <w:t>
      1) вступления в законную силу обвинительного приговора суда за совершение преступления – на основании поступившего в специальный государственный орган обвинительного приговора суда и распоряжения об его исполнении;</w:t>
      </w:r>
    </w:p>
    <w:bookmarkEnd w:id="484"/>
    <w:bookmarkStart w:name="z221" w:id="485"/>
    <w:p>
      <w:pPr>
        <w:spacing w:after="0"/>
        <w:ind w:left="0"/>
        <w:jc w:val="both"/>
      </w:pPr>
      <w:r>
        <w:rPr>
          <w:rFonts w:ascii="Times New Roman"/>
          <w:b w:val="false"/>
          <w:i w:val="false"/>
          <w:color w:val="000000"/>
          <w:sz w:val="28"/>
        </w:rPr>
        <w:t xml:space="preserve">
      2) освобождения от уголовной ответственности за совершение преступления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 – на основании поступившего приговора суда и распоряжения о вступлении его в законную силу или постановления органа уголовного преследования, утвержденного прокурором;</w:t>
      </w:r>
    </w:p>
    <w:bookmarkEnd w:id="485"/>
    <w:bookmarkStart w:name="z222" w:id="486"/>
    <w:p>
      <w:pPr>
        <w:spacing w:after="0"/>
        <w:ind w:left="0"/>
        <w:jc w:val="both"/>
      </w:pPr>
      <w:r>
        <w:rPr>
          <w:rFonts w:ascii="Times New Roman"/>
          <w:b w:val="false"/>
          <w:i w:val="false"/>
          <w:color w:val="000000"/>
          <w:sz w:val="28"/>
        </w:rPr>
        <w:t xml:space="preserve">
      3) установления при исполнении обязанностей службы факта употребления психоактивного вещества или состояния опьянения, подтвержденного результатами медицинского освидетельствования, проведенного в медицинской организации, а также отказа или уклонения от его прохождения – по результатам проведенного служебного расследования; </w:t>
      </w:r>
    </w:p>
    <w:bookmarkEnd w:id="486"/>
    <w:bookmarkStart w:name="z223" w:id="487"/>
    <w:p>
      <w:pPr>
        <w:spacing w:after="0"/>
        <w:ind w:left="0"/>
        <w:jc w:val="both"/>
      </w:pPr>
      <w:r>
        <w:rPr>
          <w:rFonts w:ascii="Times New Roman"/>
          <w:b w:val="false"/>
          <w:i w:val="false"/>
          <w:color w:val="000000"/>
          <w:sz w:val="28"/>
        </w:rPr>
        <w:t>
      4) установления факта немедицинского употребления наркотических средств, психотропных веществ, их аналогов во внеслужебное время, подтвержденного результатами медицинского освидетельствования, проведенного в медицинской организации, – по результатам проведенного служебного расследования;</w:t>
      </w:r>
    </w:p>
    <w:bookmarkEnd w:id="487"/>
    <w:bookmarkStart w:name="z224" w:id="488"/>
    <w:p>
      <w:pPr>
        <w:spacing w:after="0"/>
        <w:ind w:left="0"/>
        <w:jc w:val="both"/>
      </w:pPr>
      <w:r>
        <w:rPr>
          <w:rFonts w:ascii="Times New Roman"/>
          <w:b w:val="false"/>
          <w:i w:val="false"/>
          <w:color w:val="000000"/>
          <w:sz w:val="28"/>
        </w:rPr>
        <w:t>
      5) невыполнения сотрудником условий контракта – по результатам проведенного служебного расследования;</w:t>
      </w:r>
    </w:p>
    <w:bookmarkEnd w:id="488"/>
    <w:bookmarkStart w:name="z225" w:id="489"/>
    <w:p>
      <w:pPr>
        <w:spacing w:after="0"/>
        <w:ind w:left="0"/>
        <w:jc w:val="both"/>
      </w:pPr>
      <w:r>
        <w:rPr>
          <w:rFonts w:ascii="Times New Roman"/>
          <w:b w:val="false"/>
          <w:i w:val="false"/>
          <w:color w:val="000000"/>
          <w:sz w:val="28"/>
        </w:rPr>
        <w:t>
      6) непредставления или искажения сведений, указанных в пункте 2 статьи 7 настоящего Закона, независимо от даты совершения – по результатам проведенного служебного расследования;</w:t>
      </w:r>
    </w:p>
    <w:bookmarkEnd w:id="489"/>
    <w:bookmarkStart w:name="z226" w:id="490"/>
    <w:p>
      <w:pPr>
        <w:spacing w:after="0"/>
        <w:ind w:left="0"/>
        <w:jc w:val="both"/>
      </w:pPr>
      <w:r>
        <w:rPr>
          <w:rFonts w:ascii="Times New Roman"/>
          <w:b w:val="false"/>
          <w:i w:val="false"/>
          <w:color w:val="000000"/>
          <w:sz w:val="28"/>
        </w:rPr>
        <w:t>
      7) лишения специального звания в установленном законодательством Республики Казахстан порядке – на основании поступившего в специальный государственный орган обвинительного приговора суда и распоряжения об его исполнении;</w:t>
      </w:r>
    </w:p>
    <w:bookmarkEnd w:id="490"/>
    <w:bookmarkStart w:name="z227" w:id="491"/>
    <w:p>
      <w:pPr>
        <w:spacing w:after="0"/>
        <w:ind w:left="0"/>
        <w:jc w:val="both"/>
      </w:pPr>
      <w:r>
        <w:rPr>
          <w:rFonts w:ascii="Times New Roman"/>
          <w:b w:val="false"/>
          <w:i w:val="false"/>
          <w:color w:val="000000"/>
          <w:sz w:val="28"/>
        </w:rPr>
        <w:t>
      8) отсутствия на службе без уважительных причин в течение трех и более часов подряд – по результатам проведенного служебного расследования;</w:t>
      </w:r>
    </w:p>
    <w:bookmarkEnd w:id="491"/>
    <w:bookmarkStart w:name="z228" w:id="492"/>
    <w:p>
      <w:pPr>
        <w:spacing w:after="0"/>
        <w:ind w:left="0"/>
        <w:jc w:val="both"/>
      </w:pPr>
      <w:r>
        <w:rPr>
          <w:rFonts w:ascii="Times New Roman"/>
          <w:b w:val="false"/>
          <w:i w:val="false"/>
          <w:color w:val="000000"/>
          <w:sz w:val="28"/>
        </w:rPr>
        <w:t>
      9) нарушения установленных требований по обеспечению режима секретности, повлекших разглашение или утрату сведений, составляющих государственные секреты, их носителей, – по результатам проведенного служебного расследования;</w:t>
      </w:r>
    </w:p>
    <w:bookmarkEnd w:id="492"/>
    <w:bookmarkStart w:name="z229" w:id="493"/>
    <w:p>
      <w:pPr>
        <w:spacing w:after="0"/>
        <w:ind w:left="0"/>
        <w:jc w:val="both"/>
      </w:pPr>
      <w:r>
        <w:rPr>
          <w:rFonts w:ascii="Times New Roman"/>
          <w:b w:val="false"/>
          <w:i w:val="false"/>
          <w:color w:val="000000"/>
          <w:sz w:val="28"/>
        </w:rPr>
        <w:t xml:space="preserve">
      10) определенных трудовым законодательством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w:t>
      </w:r>
    </w:p>
    <w:bookmarkEnd w:id="493"/>
    <w:bookmarkStart w:name="z230" w:id="494"/>
    <w:p>
      <w:pPr>
        <w:spacing w:after="0"/>
        <w:ind w:left="0"/>
        <w:jc w:val="both"/>
      </w:pPr>
      <w:r>
        <w:rPr>
          <w:rFonts w:ascii="Times New Roman"/>
          <w:b w:val="false"/>
          <w:i w:val="false"/>
          <w:color w:val="000000"/>
          <w:sz w:val="28"/>
        </w:rPr>
        <w:t>
      11) совершения проступка, дискредитирующего службу в специальных государственных органах, – по результатам проведенного служебного расследования.</w:t>
      </w:r>
    </w:p>
    <w:bookmarkEnd w:id="494"/>
    <w:bookmarkStart w:name="z231" w:id="495"/>
    <w:p>
      <w:pPr>
        <w:spacing w:after="0"/>
        <w:ind w:left="0"/>
        <w:jc w:val="both"/>
      </w:pPr>
      <w:r>
        <w:rPr>
          <w:rFonts w:ascii="Times New Roman"/>
          <w:b w:val="false"/>
          <w:i w:val="false"/>
          <w:color w:val="000000"/>
          <w:sz w:val="28"/>
        </w:rPr>
        <w:t>
      Проступками, дискредитирующими службу в специальных государственных органах, являются действия сотрудников, в том числе не связанные с исполнением обязанностей службы, но явно подрывающие в глазах граждан авторитет службы в специальных государственных органах, а именно:</w:t>
      </w:r>
    </w:p>
    <w:bookmarkEnd w:id="495"/>
    <w:bookmarkStart w:name="z232" w:id="496"/>
    <w:p>
      <w:pPr>
        <w:spacing w:after="0"/>
        <w:ind w:left="0"/>
        <w:jc w:val="both"/>
      </w:pPr>
      <w:r>
        <w:rPr>
          <w:rFonts w:ascii="Times New Roman"/>
          <w:b w:val="false"/>
          <w:i w:val="false"/>
          <w:color w:val="000000"/>
          <w:sz w:val="28"/>
        </w:rPr>
        <w:t xml:space="preserve">
      использование служебного положения в личных корыстных целях; </w:t>
      </w:r>
    </w:p>
    <w:bookmarkEnd w:id="496"/>
    <w:bookmarkStart w:name="z233" w:id="497"/>
    <w:p>
      <w:pPr>
        <w:spacing w:after="0"/>
        <w:ind w:left="0"/>
        <w:jc w:val="both"/>
      </w:pPr>
      <w:r>
        <w:rPr>
          <w:rFonts w:ascii="Times New Roman"/>
          <w:b w:val="false"/>
          <w:i w:val="false"/>
          <w:color w:val="000000"/>
          <w:sz w:val="28"/>
        </w:rPr>
        <w:t>
      занятие любыми видами предпринимательской деятельности, в том числе коммерческим посредничеством, за исключением случаев, когда это является их должностными обязанностями в соответствии с законодательством Республики Казахстан;</w:t>
      </w:r>
    </w:p>
    <w:bookmarkEnd w:id="497"/>
    <w:bookmarkStart w:name="z234" w:id="498"/>
    <w:p>
      <w:pPr>
        <w:spacing w:after="0"/>
        <w:ind w:left="0"/>
        <w:jc w:val="both"/>
      </w:pPr>
      <w:r>
        <w:rPr>
          <w:rFonts w:ascii="Times New Roman"/>
          <w:b w:val="false"/>
          <w:i w:val="false"/>
          <w:color w:val="000000"/>
          <w:sz w:val="28"/>
        </w:rPr>
        <w:t xml:space="preserve">
      выполнение работ и оказание услуг с использованием служебного положения и получение за это вознаграждения; </w:t>
      </w:r>
    </w:p>
    <w:bookmarkEnd w:id="498"/>
    <w:bookmarkStart w:name="z235" w:id="499"/>
    <w:p>
      <w:pPr>
        <w:spacing w:after="0"/>
        <w:ind w:left="0"/>
        <w:jc w:val="both"/>
      </w:pPr>
      <w:r>
        <w:rPr>
          <w:rFonts w:ascii="Times New Roman"/>
          <w:b w:val="false"/>
          <w:i w:val="false"/>
          <w:color w:val="000000"/>
          <w:sz w:val="28"/>
        </w:rPr>
        <w:t>
      совершение виновных действий сотрудником, непосредственно обслуживающим бюджетные средства или государственное имущество, если эти действия дают основания для утраты доверия к нему со стороны уполномоченного руководителя;</w:t>
      </w:r>
    </w:p>
    <w:bookmarkEnd w:id="499"/>
    <w:bookmarkStart w:name="z236" w:id="500"/>
    <w:p>
      <w:pPr>
        <w:spacing w:after="0"/>
        <w:ind w:left="0"/>
        <w:jc w:val="both"/>
      </w:pPr>
      <w:r>
        <w:rPr>
          <w:rFonts w:ascii="Times New Roman"/>
          <w:b w:val="false"/>
          <w:i w:val="false"/>
          <w:color w:val="000000"/>
          <w:sz w:val="28"/>
        </w:rPr>
        <w:t>
      появление сотрудника в специальной форме одежды в общественном месте в состоянии алкогольного или иного опьянения, вызванного немедицинским употреблением наркотических средств, психотропных веществ, их аналогов, оскорбляющем человеческое достоинство и общественную нравственность;</w:t>
      </w:r>
    </w:p>
    <w:bookmarkEnd w:id="500"/>
    <w:bookmarkStart w:name="z237" w:id="501"/>
    <w:p>
      <w:pPr>
        <w:spacing w:after="0"/>
        <w:ind w:left="0"/>
        <w:jc w:val="both"/>
      </w:pPr>
      <w:r>
        <w:rPr>
          <w:rFonts w:ascii="Times New Roman"/>
          <w:b w:val="false"/>
          <w:i w:val="false"/>
          <w:color w:val="000000"/>
          <w:sz w:val="28"/>
        </w:rPr>
        <w:t>
      участие в азартных играх денежного или иного имущественного характера и (или) пари на деньги, вещи и иные ценности.</w:t>
      </w:r>
    </w:p>
    <w:bookmarkEnd w:id="501"/>
    <w:bookmarkStart w:name="z565" w:id="502"/>
    <w:p>
      <w:pPr>
        <w:spacing w:after="0"/>
        <w:ind w:left="0"/>
        <w:jc w:val="both"/>
      </w:pPr>
      <w:r>
        <w:rPr>
          <w:rFonts w:ascii="Times New Roman"/>
          <w:b w:val="false"/>
          <w:i w:val="false"/>
          <w:color w:val="000000"/>
          <w:sz w:val="28"/>
        </w:rPr>
        <w:t>
      15. Сотрудник, в случае избрания или назначения его депутатом Курултая Республики Казахстан или местных представительных органов, имеет право на досрочное увольнение на основании опубликованных в соответствующих средствах массовой информации итогов выборов.</w:t>
      </w:r>
    </w:p>
    <w:bookmarkEnd w:id="502"/>
    <w:bookmarkStart w:name="z566" w:id="503"/>
    <w:p>
      <w:pPr>
        <w:spacing w:after="0"/>
        <w:ind w:left="0"/>
        <w:jc w:val="both"/>
      </w:pPr>
      <w:r>
        <w:rPr>
          <w:rFonts w:ascii="Times New Roman"/>
          <w:b w:val="false"/>
          <w:i w:val="false"/>
          <w:color w:val="000000"/>
          <w:sz w:val="28"/>
        </w:rPr>
        <w:t>
      16. Сотрудник, в случае его избрания или назначения на должность судьи, имеет право на досрочное увольнение на основании соответствующего акта о его назначении или извещения уполномоченного государственного органа о его избрании.</w:t>
      </w:r>
    </w:p>
    <w:bookmarkEnd w:id="503"/>
    <w:bookmarkStart w:name="z567" w:id="504"/>
    <w:p>
      <w:pPr>
        <w:spacing w:after="0"/>
        <w:ind w:left="0"/>
        <w:jc w:val="both"/>
      </w:pPr>
      <w:r>
        <w:rPr>
          <w:rFonts w:ascii="Times New Roman"/>
          <w:b w:val="false"/>
          <w:i w:val="false"/>
          <w:color w:val="000000"/>
          <w:sz w:val="28"/>
        </w:rPr>
        <w:t>
      17. Сотрудники, увольняемые со службы, а также курсанты, слушатели, отчисленные из военных, специальных учебных заведений специальных государственных органов, сдают служебное удостоверение и жетон.</w:t>
      </w:r>
    </w:p>
    <w:bookmarkEnd w:id="504"/>
    <w:bookmarkStart w:name="z568" w:id="505"/>
    <w:p>
      <w:pPr>
        <w:spacing w:after="0"/>
        <w:ind w:left="0"/>
        <w:jc w:val="both"/>
      </w:pPr>
      <w:r>
        <w:rPr>
          <w:rFonts w:ascii="Times New Roman"/>
          <w:b w:val="false"/>
          <w:i w:val="false"/>
          <w:color w:val="000000"/>
          <w:sz w:val="28"/>
        </w:rPr>
        <w:t>
      18. Днем увольнения сотрудника со службы считается день исключения его из списков личного состава приказом уполномоченного руководителя.</w:t>
      </w:r>
    </w:p>
    <w:bookmarkEnd w:id="5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51 с изменениями, внесенными законами РК от 03.07.2014 </w:t>
      </w:r>
      <w:r>
        <w:rPr>
          <w:rFonts w:ascii="Times New Roman"/>
          <w:b w:val="false"/>
          <w:i w:val="false"/>
          <w:color w:val="ff0000"/>
          <w:sz w:val="28"/>
        </w:rPr>
        <w:t>№ 227-V</w:t>
      </w:r>
      <w:r>
        <w:rPr>
          <w:rFonts w:ascii="Times New Roman"/>
          <w:b w:val="false"/>
          <w:i w:val="false"/>
          <w:color w:val="ff0000"/>
          <w:sz w:val="28"/>
        </w:rPr>
        <w:t xml:space="preserve"> (вводится в действие с 01.01.2015); от 04.07.2014 </w:t>
      </w:r>
      <w:r>
        <w:rPr>
          <w:rFonts w:ascii="Times New Roman"/>
          <w:b w:val="false"/>
          <w:i w:val="false"/>
          <w:color w:val="ff0000"/>
          <w:sz w:val="28"/>
        </w:rPr>
        <w:t>№ 233-V</w:t>
      </w:r>
      <w:r>
        <w:rPr>
          <w:rFonts w:ascii="Times New Roman"/>
          <w:b w:val="false"/>
          <w:i w:val="false"/>
          <w:color w:val="ff0000"/>
          <w:sz w:val="28"/>
        </w:rPr>
        <w:t xml:space="preserve"> (вводится в действие с 01.01.2015); от 18.11.2015 </w:t>
      </w:r>
      <w:r>
        <w:rPr>
          <w:rFonts w:ascii="Times New Roman"/>
          <w:b w:val="false"/>
          <w:i w:val="false"/>
          <w:color w:val="000000"/>
          <w:sz w:val="28"/>
        </w:rPr>
        <w:t>№ 411-V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15.04.2022 </w:t>
      </w:r>
      <w:r>
        <w:rPr>
          <w:rFonts w:ascii="Times New Roman"/>
          <w:b w:val="false"/>
          <w:i w:val="false"/>
          <w:color w:val="000000"/>
          <w:sz w:val="28"/>
        </w:rPr>
        <w:t>№ 114-VII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23.12.2023 </w:t>
      </w:r>
      <w:r>
        <w:rPr>
          <w:rFonts w:ascii="Times New Roman"/>
          <w:b w:val="false"/>
          <w:i w:val="false"/>
          <w:color w:val="000000"/>
          <w:sz w:val="28"/>
        </w:rPr>
        <w:t>№ 51-VIII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08.07.2024 </w:t>
      </w:r>
      <w:r>
        <w:rPr>
          <w:rFonts w:ascii="Times New Roman"/>
          <w:b w:val="false"/>
          <w:i w:val="false"/>
          <w:color w:val="000000"/>
          <w:sz w:val="28"/>
        </w:rPr>
        <w:t>№ 116-VIII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16.07.2025 </w:t>
      </w:r>
      <w:r>
        <w:rPr>
          <w:rFonts w:ascii="Times New Roman"/>
          <w:b w:val="false"/>
          <w:i w:val="false"/>
          <w:color w:val="000000"/>
          <w:sz w:val="28"/>
        </w:rPr>
        <w:t>№ 211-VIII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52. Зачисление в запас</w:t>
      </w:r>
    </w:p>
    <w:bookmarkStart w:name="z570" w:id="506"/>
    <w:p>
      <w:pPr>
        <w:spacing w:after="0"/>
        <w:ind w:left="0"/>
        <w:jc w:val="both"/>
      </w:pPr>
      <w:r>
        <w:rPr>
          <w:rFonts w:ascii="Times New Roman"/>
          <w:b w:val="false"/>
          <w:i w:val="false"/>
          <w:color w:val="000000"/>
          <w:sz w:val="28"/>
        </w:rPr>
        <w:t>
      1. Сотрудники (офицерского состава) специальных государственных органов (за исключением Службы государственной охраны Республики Казахстан, а также отчисленных слушателей офицерского состава), уволенные в запас, подлежат учету офицеров запаса специальных государственных органов в территориальных органах национальной безопасности и уполномоченном органе в сфере внешней разведки.</w:t>
      </w:r>
    </w:p>
    <w:bookmarkEnd w:id="506"/>
    <w:bookmarkStart w:name="z571" w:id="507"/>
    <w:p>
      <w:pPr>
        <w:spacing w:after="0"/>
        <w:ind w:left="0"/>
        <w:jc w:val="both"/>
      </w:pPr>
      <w:r>
        <w:rPr>
          <w:rFonts w:ascii="Times New Roman"/>
          <w:b w:val="false"/>
          <w:i w:val="false"/>
          <w:color w:val="000000"/>
          <w:sz w:val="28"/>
        </w:rPr>
        <w:t>
      2. Зачислению в запас местных органов военного управления подлежат сотрудники, уволенные со службы:</w:t>
      </w:r>
    </w:p>
    <w:bookmarkEnd w:id="507"/>
    <w:bookmarkStart w:name="z572" w:id="508"/>
    <w:p>
      <w:pPr>
        <w:spacing w:after="0"/>
        <w:ind w:left="0"/>
        <w:jc w:val="both"/>
      </w:pPr>
      <w:r>
        <w:rPr>
          <w:rFonts w:ascii="Times New Roman"/>
          <w:b w:val="false"/>
          <w:i w:val="false"/>
          <w:color w:val="000000"/>
          <w:sz w:val="28"/>
        </w:rPr>
        <w:t>
      1) из числа рядового и сержантского состава, за исключением курсантов;</w:t>
      </w:r>
    </w:p>
    <w:bookmarkEnd w:id="508"/>
    <w:bookmarkStart w:name="z1224" w:id="509"/>
    <w:p>
      <w:pPr>
        <w:spacing w:after="0"/>
        <w:ind w:left="0"/>
        <w:jc w:val="both"/>
      </w:pPr>
      <w:r>
        <w:rPr>
          <w:rFonts w:ascii="Times New Roman"/>
          <w:b w:val="false"/>
          <w:i w:val="false"/>
          <w:color w:val="000000"/>
          <w:sz w:val="28"/>
        </w:rPr>
        <w:t>
      1-1) из числа слушателей в связи с отчислением из военного, специального учебного заведения, за исключением магистрантов, докторантов и адъюнктов, отчисленных из военного, специального учебного заведения или организации образования иностранного государства;</w:t>
      </w:r>
    </w:p>
    <w:bookmarkEnd w:id="509"/>
    <w:bookmarkStart w:name="z573" w:id="510"/>
    <w:p>
      <w:pPr>
        <w:spacing w:after="0"/>
        <w:ind w:left="0"/>
        <w:jc w:val="both"/>
      </w:pPr>
      <w:r>
        <w:rPr>
          <w:rFonts w:ascii="Times New Roman"/>
          <w:b w:val="false"/>
          <w:i w:val="false"/>
          <w:color w:val="000000"/>
          <w:sz w:val="28"/>
        </w:rPr>
        <w:t>
      2) из Службы государственной охраны Республики Казахстан;</w:t>
      </w:r>
    </w:p>
    <w:bookmarkEnd w:id="510"/>
    <w:bookmarkStart w:name="z574" w:id="511"/>
    <w:p>
      <w:pPr>
        <w:spacing w:after="0"/>
        <w:ind w:left="0"/>
        <w:jc w:val="both"/>
      </w:pPr>
      <w:r>
        <w:rPr>
          <w:rFonts w:ascii="Times New Roman"/>
          <w:b w:val="false"/>
          <w:i w:val="false"/>
          <w:color w:val="000000"/>
          <w:sz w:val="28"/>
        </w:rPr>
        <w:t>
      3) по отрицательным мотивам;</w:t>
      </w:r>
    </w:p>
    <w:bookmarkEnd w:id="511"/>
    <w:bookmarkStart w:name="z575" w:id="512"/>
    <w:p>
      <w:pPr>
        <w:spacing w:after="0"/>
        <w:ind w:left="0"/>
        <w:jc w:val="both"/>
      </w:pPr>
      <w:r>
        <w:rPr>
          <w:rFonts w:ascii="Times New Roman"/>
          <w:b w:val="false"/>
          <w:i w:val="false"/>
          <w:color w:val="000000"/>
          <w:sz w:val="28"/>
        </w:rPr>
        <w:t>
      4) в связи с невыполнением условий контракта.</w:t>
      </w:r>
    </w:p>
    <w:bookmarkEnd w:id="5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52 с изменениями, внесенными законами РК от 04.07.2014 </w:t>
      </w:r>
      <w:r>
        <w:rPr>
          <w:rFonts w:ascii="Times New Roman"/>
          <w:b w:val="false"/>
          <w:i w:val="false"/>
          <w:color w:val="ff0000"/>
          <w:sz w:val="28"/>
        </w:rPr>
        <w:t>№ 233-V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23.12.2023 </w:t>
      </w:r>
      <w:r>
        <w:rPr>
          <w:rFonts w:ascii="Times New Roman"/>
          <w:b w:val="false"/>
          <w:i w:val="false"/>
          <w:color w:val="000000"/>
          <w:sz w:val="28"/>
        </w:rPr>
        <w:t>№ 51-VIII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16.07.2025 </w:t>
      </w:r>
      <w:r>
        <w:rPr>
          <w:rFonts w:ascii="Times New Roman"/>
          <w:b w:val="false"/>
          <w:i w:val="false"/>
          <w:color w:val="000000"/>
          <w:sz w:val="28"/>
        </w:rPr>
        <w:t>№ 211-VIII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53. Предельный возраст пребывания в запасе</w:t>
      </w:r>
    </w:p>
    <w:bookmarkStart w:name="z577" w:id="513"/>
    <w:p>
      <w:pPr>
        <w:spacing w:after="0"/>
        <w:ind w:left="0"/>
        <w:jc w:val="both"/>
      </w:pPr>
      <w:r>
        <w:rPr>
          <w:rFonts w:ascii="Times New Roman"/>
          <w:b w:val="false"/>
          <w:i w:val="false"/>
          <w:color w:val="000000"/>
          <w:sz w:val="28"/>
        </w:rPr>
        <w:t>
      1. Предельный возраст пребывания в запасе сотрудников (офицерского состава) составляет для мужчин шестьдесят лет включительно, а для женщин – сорок пять лет включительно.</w:t>
      </w:r>
    </w:p>
    <w:bookmarkEnd w:id="513"/>
    <w:bookmarkStart w:name="z578" w:id="514"/>
    <w:p>
      <w:pPr>
        <w:spacing w:after="0"/>
        <w:ind w:left="0"/>
        <w:jc w:val="both"/>
      </w:pPr>
      <w:r>
        <w:rPr>
          <w:rFonts w:ascii="Times New Roman"/>
          <w:b w:val="false"/>
          <w:i w:val="false"/>
          <w:color w:val="000000"/>
          <w:sz w:val="28"/>
        </w:rPr>
        <w:t>
      2. Сотрудники, достигшие предельного возраста пребывания в запасе, или лица, признанные не годными к службе по состоянию здоровья с исключением с учета офицеров запаса специальных государственных органов, переводятся в отставку.</w:t>
      </w:r>
    </w:p>
    <w:bookmarkEnd w:id="514"/>
    <w:bookmarkStart w:name="z579" w:id="515"/>
    <w:p>
      <w:pPr>
        <w:spacing w:after="0"/>
        <w:ind w:left="0"/>
        <w:jc w:val="both"/>
      </w:pPr>
      <w:r>
        <w:rPr>
          <w:rFonts w:ascii="Times New Roman"/>
          <w:b w:val="false"/>
          <w:i w:val="false"/>
          <w:color w:val="000000"/>
          <w:sz w:val="28"/>
        </w:rPr>
        <w:t>
      3. В военное время Президентом Республики Казахстан может быть повышен предельный возраст пребывания в запасе.</w:t>
      </w:r>
    </w:p>
    <w:bookmarkEnd w:id="515"/>
    <w:bookmarkStart w:name="z580" w:id="516"/>
    <w:p>
      <w:pPr>
        <w:spacing w:after="0"/>
        <w:ind w:left="0"/>
        <w:jc w:val="both"/>
      </w:pPr>
      <w:r>
        <w:rPr>
          <w:rFonts w:ascii="Times New Roman"/>
          <w:b w:val="false"/>
          <w:i w:val="false"/>
          <w:color w:val="000000"/>
          <w:sz w:val="28"/>
        </w:rPr>
        <w:t>
      4. Порядок организации учета офицеров запаса специальных государственных органов и пребывания их сотрудников в запасе определяется первыми руководителями специальных государственных органов.</w:t>
      </w:r>
    </w:p>
    <w:bookmarkEnd w:id="516"/>
    <w:p>
      <w:pPr>
        <w:spacing w:after="0"/>
        <w:ind w:left="0"/>
        <w:jc w:val="both"/>
      </w:pPr>
      <w:r>
        <w:rPr>
          <w:rFonts w:ascii="Times New Roman"/>
          <w:b/>
          <w:i w:val="false"/>
          <w:color w:val="000000"/>
          <w:sz w:val="28"/>
        </w:rPr>
        <w:t>Статья 54. Восстановление на службе</w:t>
      </w:r>
    </w:p>
    <w:bookmarkStart w:name="z582" w:id="517"/>
    <w:p>
      <w:pPr>
        <w:spacing w:after="0"/>
        <w:ind w:left="0"/>
        <w:jc w:val="both"/>
      </w:pPr>
      <w:r>
        <w:rPr>
          <w:rFonts w:ascii="Times New Roman"/>
          <w:b w:val="false"/>
          <w:i w:val="false"/>
          <w:color w:val="000000"/>
          <w:sz w:val="28"/>
        </w:rPr>
        <w:t>
      1. Лица, уволенные со службы, имеют право обжаловать приказ об увольнении вышестоящим должностным лицам, в суд в порядке, установленном законами Республики Казахстан.</w:t>
      </w:r>
    </w:p>
    <w:bookmarkEnd w:id="517"/>
    <w:bookmarkStart w:name="z583" w:id="518"/>
    <w:p>
      <w:pPr>
        <w:spacing w:after="0"/>
        <w:ind w:left="0"/>
        <w:jc w:val="both"/>
      </w:pPr>
      <w:r>
        <w:rPr>
          <w:rFonts w:ascii="Times New Roman"/>
          <w:b w:val="false"/>
          <w:i w:val="false"/>
          <w:color w:val="000000"/>
          <w:sz w:val="28"/>
        </w:rPr>
        <w:t>
      2. В случае незаконного увольнения сотрудников (кроме курсантов, слушателей) со службы причиненный в связи с этим ущерб подлежит возмещению в полном объеме за счет специальных государственных органов.</w:t>
      </w:r>
    </w:p>
    <w:bookmarkEnd w:id="518"/>
    <w:bookmarkStart w:name="z584" w:id="519"/>
    <w:p>
      <w:pPr>
        <w:spacing w:after="0"/>
        <w:ind w:left="0"/>
        <w:jc w:val="both"/>
      </w:pPr>
      <w:r>
        <w:rPr>
          <w:rFonts w:ascii="Times New Roman"/>
          <w:b w:val="false"/>
          <w:i w:val="false"/>
          <w:color w:val="000000"/>
          <w:sz w:val="28"/>
        </w:rPr>
        <w:t>
      Необоснованно уволенные сотрудники восстанавливаются на службе в прежней (а с его согласия – равной или не ниже) должности и обеспечиваются всеми видами довольствия, недополученного после незаконного увольнения.</w:t>
      </w:r>
    </w:p>
    <w:bookmarkEnd w:id="519"/>
    <w:bookmarkStart w:name="z585" w:id="520"/>
    <w:p>
      <w:pPr>
        <w:spacing w:after="0"/>
        <w:ind w:left="0"/>
        <w:jc w:val="both"/>
      </w:pPr>
      <w:r>
        <w:rPr>
          <w:rFonts w:ascii="Times New Roman"/>
          <w:b w:val="false"/>
          <w:i w:val="false"/>
          <w:color w:val="000000"/>
          <w:sz w:val="28"/>
        </w:rPr>
        <w:t>
      Этот период включается в выслугу лет и срок выслуги для присвоения очередного специального звания.</w:t>
      </w:r>
    </w:p>
    <w:bookmarkEnd w:id="5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54 с изменениями, внесенными законами РК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bookmarkStart w:name="z586" w:id="521"/>
    <w:p>
      <w:pPr>
        <w:spacing w:after="0"/>
        <w:ind w:left="0"/>
        <w:jc w:val="left"/>
      </w:pPr>
      <w:r>
        <w:rPr>
          <w:rFonts w:ascii="Times New Roman"/>
          <w:b/>
          <w:i w:val="false"/>
          <w:color w:val="000000"/>
        </w:rPr>
        <w:t xml:space="preserve"> Глава 7. АТТЕСТАЦИЯ И КЛАССНАЯ КВАЛИФИКАЦИЯ</w:t>
      </w:r>
    </w:p>
    <w:bookmarkEnd w:id="521"/>
    <w:p>
      <w:pPr>
        <w:spacing w:after="0"/>
        <w:ind w:left="0"/>
        <w:jc w:val="both"/>
      </w:pPr>
      <w:r>
        <w:rPr>
          <w:rFonts w:ascii="Times New Roman"/>
          <w:b/>
          <w:i w:val="false"/>
          <w:color w:val="000000"/>
          <w:sz w:val="28"/>
        </w:rPr>
        <w:t>Статья 55. Аттестация, ее цель и задачи</w:t>
      </w:r>
    </w:p>
    <w:bookmarkStart w:name="z588" w:id="522"/>
    <w:p>
      <w:pPr>
        <w:spacing w:after="0"/>
        <w:ind w:left="0"/>
        <w:jc w:val="both"/>
      </w:pPr>
      <w:r>
        <w:rPr>
          <w:rFonts w:ascii="Times New Roman"/>
          <w:b w:val="false"/>
          <w:i w:val="false"/>
          <w:color w:val="000000"/>
          <w:sz w:val="28"/>
        </w:rPr>
        <w:t>
      1. Аттестация – периодически осуществляемая процедура по определению уровня профессиональной подготовки сотрудников, которая проводится на основе совокупности оценочных материалов, включаемых в аттестационный лист.</w:t>
      </w:r>
    </w:p>
    <w:bookmarkEnd w:id="522"/>
    <w:bookmarkStart w:name="z589" w:id="523"/>
    <w:p>
      <w:pPr>
        <w:spacing w:after="0"/>
        <w:ind w:left="0"/>
        <w:jc w:val="both"/>
      </w:pPr>
      <w:r>
        <w:rPr>
          <w:rFonts w:ascii="Times New Roman"/>
          <w:b w:val="false"/>
          <w:i w:val="false"/>
          <w:color w:val="000000"/>
          <w:sz w:val="28"/>
        </w:rPr>
        <w:t>
      2. Цель аттестации – всесторонняя и объективная оценка служебной деятельности, профессиональной компетентности, а также рациональное использование и развитие профессионального потенциала сотрудников.</w:t>
      </w:r>
    </w:p>
    <w:bookmarkEnd w:id="523"/>
    <w:bookmarkStart w:name="z590" w:id="524"/>
    <w:p>
      <w:pPr>
        <w:spacing w:after="0"/>
        <w:ind w:left="0"/>
        <w:jc w:val="both"/>
      </w:pPr>
      <w:r>
        <w:rPr>
          <w:rFonts w:ascii="Times New Roman"/>
          <w:b w:val="false"/>
          <w:i w:val="false"/>
          <w:color w:val="000000"/>
          <w:sz w:val="28"/>
        </w:rPr>
        <w:t>
      3. Задачи аттестации:</w:t>
      </w:r>
    </w:p>
    <w:bookmarkEnd w:id="524"/>
    <w:bookmarkStart w:name="z591" w:id="525"/>
    <w:p>
      <w:pPr>
        <w:spacing w:after="0"/>
        <w:ind w:left="0"/>
        <w:jc w:val="both"/>
      </w:pPr>
      <w:r>
        <w:rPr>
          <w:rFonts w:ascii="Times New Roman"/>
          <w:b w:val="false"/>
          <w:i w:val="false"/>
          <w:color w:val="000000"/>
          <w:sz w:val="28"/>
        </w:rPr>
        <w:t>
      1) получение всесторонней и объективной характеристики профессиональных, деловых качеств и потенциальных возможностей каждого сотрудника;</w:t>
      </w:r>
    </w:p>
    <w:bookmarkEnd w:id="525"/>
    <w:bookmarkStart w:name="z592" w:id="526"/>
    <w:p>
      <w:pPr>
        <w:spacing w:after="0"/>
        <w:ind w:left="0"/>
        <w:jc w:val="both"/>
      </w:pPr>
      <w:r>
        <w:rPr>
          <w:rFonts w:ascii="Times New Roman"/>
          <w:b w:val="false"/>
          <w:i w:val="false"/>
          <w:color w:val="000000"/>
          <w:sz w:val="28"/>
        </w:rPr>
        <w:t>
      2) определение соответствия сотрудников занимаемым должностям и перспективы их дальнейшего служебного использования;</w:t>
      </w:r>
    </w:p>
    <w:bookmarkEnd w:id="526"/>
    <w:bookmarkStart w:name="z593" w:id="527"/>
    <w:p>
      <w:pPr>
        <w:spacing w:after="0"/>
        <w:ind w:left="0"/>
        <w:jc w:val="both"/>
      </w:pPr>
      <w:r>
        <w:rPr>
          <w:rFonts w:ascii="Times New Roman"/>
          <w:b w:val="false"/>
          <w:i w:val="false"/>
          <w:color w:val="000000"/>
          <w:sz w:val="28"/>
        </w:rPr>
        <w:t>
      3) определение направления совершенствования подготовки (переподготовки) и обучения сотрудников;</w:t>
      </w:r>
    </w:p>
    <w:bookmarkEnd w:id="527"/>
    <w:bookmarkStart w:name="z594" w:id="528"/>
    <w:p>
      <w:pPr>
        <w:spacing w:after="0"/>
        <w:ind w:left="0"/>
        <w:jc w:val="both"/>
      </w:pPr>
      <w:r>
        <w:rPr>
          <w:rFonts w:ascii="Times New Roman"/>
          <w:b w:val="false"/>
          <w:i w:val="false"/>
          <w:color w:val="000000"/>
          <w:sz w:val="28"/>
        </w:rPr>
        <w:t>
      4) формирование и развитие кадрового резерва;</w:t>
      </w:r>
    </w:p>
    <w:bookmarkEnd w:id="528"/>
    <w:bookmarkStart w:name="z1146" w:id="529"/>
    <w:p>
      <w:pPr>
        <w:spacing w:after="0"/>
        <w:ind w:left="0"/>
        <w:jc w:val="both"/>
      </w:pPr>
      <w:r>
        <w:rPr>
          <w:rFonts w:ascii="Times New Roman"/>
          <w:b w:val="false"/>
          <w:i w:val="false"/>
          <w:color w:val="000000"/>
          <w:sz w:val="28"/>
        </w:rPr>
        <w:t>
      5) выработка рекомендаций сотрудникам по устранению имеющихся недостатков.</w:t>
      </w:r>
    </w:p>
    <w:bookmarkEnd w:id="5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55 с изменением, внесенным Законом РК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56. Аттестация сотрудников</w:t>
      </w:r>
    </w:p>
    <w:bookmarkStart w:name="z596" w:id="530"/>
    <w:p>
      <w:pPr>
        <w:spacing w:after="0"/>
        <w:ind w:left="0"/>
        <w:jc w:val="both"/>
      </w:pPr>
      <w:r>
        <w:rPr>
          <w:rFonts w:ascii="Times New Roman"/>
          <w:b w:val="false"/>
          <w:i w:val="false"/>
          <w:color w:val="000000"/>
          <w:sz w:val="28"/>
        </w:rPr>
        <w:t>
      1. Сотрудники проходят аттестацию по истечении каждых последующих трех лет непрерывного пребывания на службе в специальных государственных органах. При этом аттестация должна быть проведена не позднее шести месяцев со дня наступления указанного срока.</w:t>
      </w:r>
    </w:p>
    <w:bookmarkEnd w:id="530"/>
    <w:bookmarkStart w:name="z597" w:id="531"/>
    <w:p>
      <w:pPr>
        <w:spacing w:after="0"/>
        <w:ind w:left="0"/>
        <w:jc w:val="both"/>
      </w:pPr>
      <w:r>
        <w:rPr>
          <w:rFonts w:ascii="Times New Roman"/>
          <w:b w:val="false"/>
          <w:i w:val="false"/>
          <w:color w:val="000000"/>
          <w:sz w:val="28"/>
        </w:rPr>
        <w:t>
      В случае, если подлежащие аттестации сотрудники назначены на новые должности, они проходят аттестацию через один год после назначения. При назначении на равнозначные должности, если это не повлекло изменений должностных обязанностей, данный срок не учитывается.</w:t>
      </w:r>
    </w:p>
    <w:bookmarkEnd w:id="531"/>
    <w:bookmarkStart w:name="z598" w:id="532"/>
    <w:p>
      <w:pPr>
        <w:spacing w:after="0"/>
        <w:ind w:left="0"/>
        <w:jc w:val="both"/>
      </w:pPr>
      <w:r>
        <w:rPr>
          <w:rFonts w:ascii="Times New Roman"/>
          <w:b w:val="false"/>
          <w:i w:val="false"/>
          <w:color w:val="000000"/>
          <w:sz w:val="28"/>
        </w:rPr>
        <w:t>
      2. Не подлежат аттестации руководитель специального государственного органа и его заместители.</w:t>
      </w:r>
    </w:p>
    <w:bookmarkEnd w:id="532"/>
    <w:bookmarkStart w:name="z599" w:id="533"/>
    <w:p>
      <w:pPr>
        <w:spacing w:after="0"/>
        <w:ind w:left="0"/>
        <w:jc w:val="both"/>
      </w:pPr>
      <w:r>
        <w:rPr>
          <w:rFonts w:ascii="Times New Roman"/>
          <w:b w:val="false"/>
          <w:i w:val="false"/>
          <w:color w:val="000000"/>
          <w:sz w:val="28"/>
        </w:rPr>
        <w:t>
      Не подлежат аттестации сотрудники в период их нахождения в отпусках по беременности и родам, по уходу за ребенком до достижения им возраста трех лет, обучения по образовательным программам послевузовского образования в военных, специальных учебных заведениях, организациях образования Республики Казахстан и (или) иностранных государств в рамках государственного заказа по подготовке государственных служащих по образовательным программам послевузовского образования. Они аттестуются после выхода на службу не ранее чем через шесть месяцев и не позднее одного года со дня выхода на службу.</w:t>
      </w:r>
    </w:p>
    <w:bookmarkEnd w:id="533"/>
    <w:bookmarkStart w:name="z600" w:id="534"/>
    <w:p>
      <w:pPr>
        <w:spacing w:after="0"/>
        <w:ind w:left="0"/>
        <w:jc w:val="both"/>
      </w:pPr>
      <w:r>
        <w:rPr>
          <w:rFonts w:ascii="Times New Roman"/>
          <w:b w:val="false"/>
          <w:i w:val="false"/>
          <w:color w:val="000000"/>
          <w:sz w:val="28"/>
        </w:rPr>
        <w:t>
      Не подлежат аттестационному тестированию сотрудники, имеющие непрерывную выслугу лет не менее двадцати календарных лет.</w:t>
      </w:r>
    </w:p>
    <w:bookmarkEnd w:id="5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7" w:id="535"/>
    <w:p>
      <w:pPr>
        <w:spacing w:after="0"/>
        <w:ind w:left="0"/>
        <w:jc w:val="both"/>
      </w:pPr>
      <w:r>
        <w:rPr>
          <w:rFonts w:ascii="Times New Roman"/>
          <w:b w:val="false"/>
          <w:i w:val="false"/>
          <w:color w:val="000000"/>
          <w:sz w:val="28"/>
        </w:rPr>
        <w:t>
      4. Аттестация включает в себя ряд последовательных этапов:</w:t>
      </w:r>
    </w:p>
    <w:bookmarkEnd w:id="535"/>
    <w:bookmarkStart w:name="z608" w:id="536"/>
    <w:p>
      <w:pPr>
        <w:spacing w:after="0"/>
        <w:ind w:left="0"/>
        <w:jc w:val="both"/>
      </w:pPr>
      <w:r>
        <w:rPr>
          <w:rFonts w:ascii="Times New Roman"/>
          <w:b w:val="false"/>
          <w:i w:val="false"/>
          <w:color w:val="000000"/>
          <w:sz w:val="28"/>
        </w:rPr>
        <w:t>
      1) проведение подготовительных мероприятий;</w:t>
      </w:r>
    </w:p>
    <w:bookmarkEnd w:id="536"/>
    <w:bookmarkStart w:name="z609" w:id="537"/>
    <w:p>
      <w:pPr>
        <w:spacing w:after="0"/>
        <w:ind w:left="0"/>
        <w:jc w:val="both"/>
      </w:pPr>
      <w:r>
        <w:rPr>
          <w:rFonts w:ascii="Times New Roman"/>
          <w:b w:val="false"/>
          <w:i w:val="false"/>
          <w:color w:val="000000"/>
          <w:sz w:val="28"/>
        </w:rPr>
        <w:t>
      2) аттестационное тестирование сотрудника на знание законодательства Республики Казахстан, государственного языка и проведение психолого-социологических исследований;</w:t>
      </w:r>
    </w:p>
    <w:bookmarkEnd w:id="537"/>
    <w:bookmarkStart w:name="z610" w:id="538"/>
    <w:p>
      <w:pPr>
        <w:spacing w:after="0"/>
        <w:ind w:left="0"/>
        <w:jc w:val="both"/>
      </w:pPr>
      <w:r>
        <w:rPr>
          <w:rFonts w:ascii="Times New Roman"/>
          <w:b w:val="false"/>
          <w:i w:val="false"/>
          <w:color w:val="000000"/>
          <w:sz w:val="28"/>
        </w:rPr>
        <w:t>
      3) рассмотрение аттестации на заседании аттестационной комиссии и по итогам определения вывода и рекомендаций.</w:t>
      </w:r>
    </w:p>
    <w:bookmarkEnd w:id="538"/>
    <w:bookmarkStart w:name="z611" w:id="539"/>
    <w:p>
      <w:pPr>
        <w:spacing w:after="0"/>
        <w:ind w:left="0"/>
        <w:jc w:val="both"/>
      </w:pPr>
      <w:r>
        <w:rPr>
          <w:rFonts w:ascii="Times New Roman"/>
          <w:b w:val="false"/>
          <w:i w:val="false"/>
          <w:color w:val="000000"/>
          <w:sz w:val="28"/>
        </w:rPr>
        <w:t>
      5. Специальные государственные органы разрабатывают и утверждают нормативные правовые акты по вопросам аттестации сотрудников в соответствии с целями и задачами, установленными в настоящем Законе. Перечень указанных нормативных правовых актов определяется в положении о специальном государственном органе, утверждаемом Указом Президента Республики Казахстан.</w:t>
      </w:r>
    </w:p>
    <w:bookmarkEnd w:id="5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56 с изменениями, внесенными законами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23.12.2023 </w:t>
      </w:r>
      <w:r>
        <w:rPr>
          <w:rFonts w:ascii="Times New Roman"/>
          <w:b w:val="false"/>
          <w:i w:val="false"/>
          <w:color w:val="000000"/>
          <w:sz w:val="28"/>
        </w:rPr>
        <w:t>№ 51-VIII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56-1. Внеплановая аттестация сотрудников</w:t>
      </w:r>
    </w:p>
    <w:bookmarkStart w:name="z1147" w:id="540"/>
    <w:p>
      <w:pPr>
        <w:spacing w:after="0"/>
        <w:ind w:left="0"/>
        <w:jc w:val="both"/>
      </w:pPr>
      <w:r>
        <w:rPr>
          <w:rFonts w:ascii="Times New Roman"/>
          <w:b w:val="false"/>
          <w:i w:val="false"/>
          <w:color w:val="000000"/>
          <w:sz w:val="28"/>
        </w:rPr>
        <w:t xml:space="preserve">
      1. Внеплановая аттестация проводится для сотрудников, рассматриваемых на заседаниях Высшей аттестационной комиссии, по решению первого руководителя специального государственного органа, для других сотрудников – по решению уполномоченного руководителя. </w:t>
      </w:r>
    </w:p>
    <w:bookmarkEnd w:id="540"/>
    <w:bookmarkStart w:name="z1148" w:id="541"/>
    <w:p>
      <w:pPr>
        <w:spacing w:after="0"/>
        <w:ind w:left="0"/>
        <w:jc w:val="both"/>
      </w:pPr>
      <w:r>
        <w:rPr>
          <w:rFonts w:ascii="Times New Roman"/>
          <w:b w:val="false"/>
          <w:i w:val="false"/>
          <w:color w:val="000000"/>
          <w:sz w:val="28"/>
        </w:rPr>
        <w:t xml:space="preserve">
      2. Основаниями проведения внеплановой аттестации являются решения вопросов: </w:t>
      </w:r>
    </w:p>
    <w:bookmarkEnd w:id="541"/>
    <w:bookmarkStart w:name="z1149" w:id="542"/>
    <w:p>
      <w:pPr>
        <w:spacing w:after="0"/>
        <w:ind w:left="0"/>
        <w:jc w:val="both"/>
      </w:pPr>
      <w:r>
        <w:rPr>
          <w:rFonts w:ascii="Times New Roman"/>
          <w:b w:val="false"/>
          <w:i w:val="false"/>
          <w:color w:val="000000"/>
          <w:sz w:val="28"/>
        </w:rPr>
        <w:t xml:space="preserve">
      1) о зачислении сотрудника в кадровый резерв; </w:t>
      </w:r>
    </w:p>
    <w:bookmarkEnd w:id="542"/>
    <w:bookmarkStart w:name="z1150" w:id="543"/>
    <w:p>
      <w:pPr>
        <w:spacing w:after="0"/>
        <w:ind w:left="0"/>
        <w:jc w:val="both"/>
      </w:pPr>
      <w:r>
        <w:rPr>
          <w:rFonts w:ascii="Times New Roman"/>
          <w:b w:val="false"/>
          <w:i w:val="false"/>
          <w:color w:val="000000"/>
          <w:sz w:val="28"/>
        </w:rPr>
        <w:t xml:space="preserve">
      2) о назначении сотрудника на нижестоящую должность; </w:t>
      </w:r>
    </w:p>
    <w:bookmarkEnd w:id="543"/>
    <w:bookmarkStart w:name="z1151" w:id="544"/>
    <w:p>
      <w:pPr>
        <w:spacing w:after="0"/>
        <w:ind w:left="0"/>
        <w:jc w:val="both"/>
      </w:pPr>
      <w:r>
        <w:rPr>
          <w:rFonts w:ascii="Times New Roman"/>
          <w:b w:val="false"/>
          <w:i w:val="false"/>
          <w:color w:val="000000"/>
          <w:sz w:val="28"/>
        </w:rPr>
        <w:t xml:space="preserve">
      3) об увольнении сотрудника в связи с невыполнением условий контракта. </w:t>
      </w:r>
    </w:p>
    <w:bookmarkEnd w:id="544"/>
    <w:bookmarkStart w:name="z1152" w:id="545"/>
    <w:p>
      <w:pPr>
        <w:spacing w:after="0"/>
        <w:ind w:left="0"/>
        <w:jc w:val="both"/>
      </w:pPr>
      <w:r>
        <w:rPr>
          <w:rFonts w:ascii="Times New Roman"/>
          <w:b w:val="false"/>
          <w:i w:val="false"/>
          <w:color w:val="000000"/>
          <w:sz w:val="28"/>
        </w:rPr>
        <w:t xml:space="preserve">
      Внеплановая аттестация для решения вопроса о зачислении сотрудника в кадровый резерв должна проводиться по истечении не менее одного года после последней аттестации без учета требований, предусмотренных частью второй </w:t>
      </w:r>
      <w:r>
        <w:rPr>
          <w:rFonts w:ascii="Times New Roman"/>
          <w:b w:val="false"/>
          <w:i w:val="false"/>
          <w:color w:val="000000"/>
          <w:sz w:val="28"/>
        </w:rPr>
        <w:t>пункта 1</w:t>
      </w:r>
      <w:r>
        <w:rPr>
          <w:rFonts w:ascii="Times New Roman"/>
          <w:b w:val="false"/>
          <w:i w:val="false"/>
          <w:color w:val="000000"/>
          <w:sz w:val="28"/>
        </w:rPr>
        <w:t xml:space="preserve"> статьи 56 настоящего Закона.</w:t>
      </w:r>
    </w:p>
    <w:bookmarkEnd w:id="545"/>
    <w:bookmarkStart w:name="z1225" w:id="546"/>
    <w:p>
      <w:pPr>
        <w:spacing w:after="0"/>
        <w:ind w:left="0"/>
        <w:jc w:val="both"/>
      </w:pPr>
      <w:r>
        <w:rPr>
          <w:rFonts w:ascii="Times New Roman"/>
          <w:b w:val="false"/>
          <w:i w:val="false"/>
          <w:color w:val="000000"/>
          <w:sz w:val="28"/>
        </w:rPr>
        <w:t>
      3. Не подлежат аттестационному тестированию сотрудники при проведении внеплановой аттестации для решения вопросов:</w:t>
      </w:r>
    </w:p>
    <w:bookmarkEnd w:id="546"/>
    <w:bookmarkStart w:name="z1226" w:id="547"/>
    <w:p>
      <w:pPr>
        <w:spacing w:after="0"/>
        <w:ind w:left="0"/>
        <w:jc w:val="both"/>
      </w:pPr>
      <w:r>
        <w:rPr>
          <w:rFonts w:ascii="Times New Roman"/>
          <w:b w:val="false"/>
          <w:i w:val="false"/>
          <w:color w:val="000000"/>
          <w:sz w:val="28"/>
        </w:rPr>
        <w:t xml:space="preserve">
      1) о назначении сотрудника на нижестоящую должность; </w:t>
      </w:r>
    </w:p>
    <w:bookmarkEnd w:id="547"/>
    <w:bookmarkStart w:name="z1227" w:id="548"/>
    <w:p>
      <w:pPr>
        <w:spacing w:after="0"/>
        <w:ind w:left="0"/>
        <w:jc w:val="both"/>
      </w:pPr>
      <w:r>
        <w:rPr>
          <w:rFonts w:ascii="Times New Roman"/>
          <w:b w:val="false"/>
          <w:i w:val="false"/>
          <w:color w:val="000000"/>
          <w:sz w:val="28"/>
        </w:rPr>
        <w:t>
      2) об увольнении сотрудника в связи с невыполнением условий контракта.</w:t>
      </w:r>
    </w:p>
    <w:bookmarkEnd w:id="5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7 дополнена статьей 56-1 в соответствии с Законом РК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23.12.2023 </w:t>
      </w:r>
      <w:r>
        <w:rPr>
          <w:rFonts w:ascii="Times New Roman"/>
          <w:b w:val="false"/>
          <w:i w:val="false"/>
          <w:color w:val="000000"/>
          <w:sz w:val="28"/>
        </w:rPr>
        <w:t>№ 51-VIII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57. Мероприятия по проведению аттестации</w:t>
      </w:r>
    </w:p>
    <w:bookmarkStart w:name="z613" w:id="549"/>
    <w:p>
      <w:pPr>
        <w:spacing w:after="0"/>
        <w:ind w:left="0"/>
        <w:jc w:val="both"/>
      </w:pPr>
      <w:r>
        <w:rPr>
          <w:rFonts w:ascii="Times New Roman"/>
          <w:b w:val="false"/>
          <w:i w:val="false"/>
          <w:color w:val="000000"/>
          <w:sz w:val="28"/>
        </w:rPr>
        <w:t>
      1. Непосредственное проведение мероприятий, связанных с аттестацией сотрудников, возлагается на кадровые подразделения.</w:t>
      </w:r>
    </w:p>
    <w:bookmarkEnd w:id="549"/>
    <w:bookmarkStart w:name="z614" w:id="550"/>
    <w:p>
      <w:pPr>
        <w:spacing w:after="0"/>
        <w:ind w:left="0"/>
        <w:jc w:val="both"/>
      </w:pPr>
      <w:r>
        <w:rPr>
          <w:rFonts w:ascii="Times New Roman"/>
          <w:b w:val="false"/>
          <w:i w:val="false"/>
          <w:color w:val="000000"/>
          <w:sz w:val="28"/>
        </w:rPr>
        <w:t>
      2. Кадровое подразделение в конце каждого года готовит план-график аттестации сотрудников на предстоящий год.</w:t>
      </w:r>
    </w:p>
    <w:bookmarkEnd w:id="550"/>
    <w:bookmarkStart w:name="z615" w:id="551"/>
    <w:p>
      <w:pPr>
        <w:spacing w:after="0"/>
        <w:ind w:left="0"/>
        <w:jc w:val="both"/>
      </w:pPr>
      <w:r>
        <w:rPr>
          <w:rFonts w:ascii="Times New Roman"/>
          <w:b w:val="false"/>
          <w:i w:val="false"/>
          <w:color w:val="000000"/>
          <w:sz w:val="28"/>
        </w:rPr>
        <w:t>
      3. Уполномоченный руководитель по представлению кадрового подразделения утверждает план-график аттестации сотрудников.</w:t>
      </w:r>
    </w:p>
    <w:bookmarkEnd w:id="551"/>
    <w:bookmarkStart w:name="z616" w:id="552"/>
    <w:p>
      <w:pPr>
        <w:spacing w:after="0"/>
        <w:ind w:left="0"/>
        <w:jc w:val="both"/>
      </w:pPr>
      <w:r>
        <w:rPr>
          <w:rFonts w:ascii="Times New Roman"/>
          <w:b w:val="false"/>
          <w:i w:val="false"/>
          <w:color w:val="000000"/>
          <w:sz w:val="28"/>
        </w:rPr>
        <w:t>
      4. Кадровое подразделение письменно уведомляет сотрудников о сроках проведения аттестации и не позднее чем за месяц до начала ее проведения.</w:t>
      </w:r>
    </w:p>
    <w:bookmarkEnd w:id="552"/>
    <w:bookmarkStart w:name="z617" w:id="553"/>
    <w:p>
      <w:pPr>
        <w:spacing w:after="0"/>
        <w:ind w:left="0"/>
        <w:jc w:val="both"/>
      </w:pPr>
      <w:r>
        <w:rPr>
          <w:rFonts w:ascii="Times New Roman"/>
          <w:b w:val="false"/>
          <w:i w:val="false"/>
          <w:color w:val="000000"/>
          <w:sz w:val="28"/>
        </w:rPr>
        <w:t>
      5. Непосредственный руководитель аттестуемого, всесторонне изучив профессиональные, деловые и личностные качества аттестуемого сотрудника, объективно проанализировав и оценив конкретные показатели его работы по занимаемой им должности, обязан дать ему характеристику и сформулировать предварительные выводы и рекомендации по аттестации.</w:t>
      </w:r>
    </w:p>
    <w:bookmarkEnd w:id="553"/>
    <w:bookmarkStart w:name="z618" w:id="554"/>
    <w:p>
      <w:pPr>
        <w:spacing w:after="0"/>
        <w:ind w:left="0"/>
        <w:jc w:val="both"/>
      </w:pPr>
      <w:r>
        <w:rPr>
          <w:rFonts w:ascii="Times New Roman"/>
          <w:b w:val="false"/>
          <w:i w:val="false"/>
          <w:color w:val="000000"/>
          <w:sz w:val="28"/>
        </w:rPr>
        <w:t>
      Военно-медицинские (медицинские) подразделения предоставляют аттестационной комиссии сведения о состоянии здоровья аттестуемого сотрудника по результатам ежегодной диспансеризации.</w:t>
      </w:r>
    </w:p>
    <w:bookmarkEnd w:id="554"/>
    <w:bookmarkStart w:name="z619" w:id="555"/>
    <w:p>
      <w:pPr>
        <w:spacing w:after="0"/>
        <w:ind w:left="0"/>
        <w:jc w:val="both"/>
      </w:pPr>
      <w:r>
        <w:rPr>
          <w:rFonts w:ascii="Times New Roman"/>
          <w:b w:val="false"/>
          <w:i w:val="false"/>
          <w:color w:val="000000"/>
          <w:sz w:val="28"/>
        </w:rPr>
        <w:t>
      6. Аттестуемый сотрудник проходит компьютерное тестирование, о конкретной дате которого предупреждается не менее чем за 7 рабочих дней. Специалист-психолог проводит комплекс психолого-социологических исследований и по результатам выносит заключение о соответствии личных, деловых качеств и профессиональных компетенций занимаемой должности, а также рекомендации аттестуемому сотруднику в постаттестационный период.</w:t>
      </w:r>
    </w:p>
    <w:bookmarkEnd w:id="555"/>
    <w:bookmarkStart w:name="z621" w:id="556"/>
    <w:p>
      <w:pPr>
        <w:spacing w:after="0"/>
        <w:ind w:left="0"/>
        <w:jc w:val="both"/>
      </w:pPr>
      <w:r>
        <w:rPr>
          <w:rFonts w:ascii="Times New Roman"/>
          <w:b w:val="false"/>
          <w:i w:val="false"/>
          <w:color w:val="000000"/>
          <w:sz w:val="28"/>
        </w:rPr>
        <w:t>
      7. В выводе по итогам аттестации указывается, соответствует или не соответствует аттестуемый занимаемой должности, после чего излагается мнение о дальнейшем наиболее целесообразном служебном его использовании исходя из деловых качеств, опыта работы, а также интересов службы.</w:t>
      </w:r>
    </w:p>
    <w:bookmarkEnd w:id="556"/>
    <w:bookmarkStart w:name="z622" w:id="557"/>
    <w:p>
      <w:pPr>
        <w:spacing w:after="0"/>
        <w:ind w:left="0"/>
        <w:jc w:val="both"/>
      </w:pPr>
      <w:r>
        <w:rPr>
          <w:rFonts w:ascii="Times New Roman"/>
          <w:b w:val="false"/>
          <w:i w:val="false"/>
          <w:color w:val="000000"/>
          <w:sz w:val="28"/>
        </w:rPr>
        <w:t>
      При этом могут быть даны следующие рекомендации:</w:t>
      </w:r>
    </w:p>
    <w:bookmarkEnd w:id="557"/>
    <w:bookmarkStart w:name="z623" w:id="558"/>
    <w:p>
      <w:pPr>
        <w:spacing w:after="0"/>
        <w:ind w:left="0"/>
        <w:jc w:val="both"/>
      </w:pPr>
      <w:r>
        <w:rPr>
          <w:rFonts w:ascii="Times New Roman"/>
          <w:b w:val="false"/>
          <w:i w:val="false"/>
          <w:color w:val="000000"/>
          <w:sz w:val="28"/>
        </w:rPr>
        <w:t>
      о целесообразности заключения нового контракта, в том числе контракта с сотрудником, достигшим предельного возраста состояния на службе;</w:t>
      </w:r>
    </w:p>
    <w:bookmarkEnd w:id="558"/>
    <w:bookmarkStart w:name="z624" w:id="559"/>
    <w:p>
      <w:pPr>
        <w:spacing w:after="0"/>
        <w:ind w:left="0"/>
        <w:jc w:val="both"/>
      </w:pPr>
      <w:r>
        <w:rPr>
          <w:rFonts w:ascii="Times New Roman"/>
          <w:b w:val="false"/>
          <w:i w:val="false"/>
          <w:color w:val="000000"/>
          <w:sz w:val="28"/>
        </w:rPr>
        <w:t>
      о выдвижении на вышестоящую должность;</w:t>
      </w:r>
    </w:p>
    <w:bookmarkEnd w:id="559"/>
    <w:bookmarkStart w:name="z625" w:id="560"/>
    <w:p>
      <w:pPr>
        <w:spacing w:after="0"/>
        <w:ind w:left="0"/>
        <w:jc w:val="both"/>
      </w:pPr>
      <w:r>
        <w:rPr>
          <w:rFonts w:ascii="Times New Roman"/>
          <w:b w:val="false"/>
          <w:i w:val="false"/>
          <w:color w:val="000000"/>
          <w:sz w:val="28"/>
        </w:rPr>
        <w:t>
      о направлении на учебу в военное, специальное учебное заведение или на курсы подготовки или переподготовки;</w:t>
      </w:r>
    </w:p>
    <w:bookmarkEnd w:id="560"/>
    <w:bookmarkStart w:name="z626" w:id="561"/>
    <w:p>
      <w:pPr>
        <w:spacing w:after="0"/>
        <w:ind w:left="0"/>
        <w:jc w:val="both"/>
      </w:pPr>
      <w:r>
        <w:rPr>
          <w:rFonts w:ascii="Times New Roman"/>
          <w:b w:val="false"/>
          <w:i w:val="false"/>
          <w:color w:val="000000"/>
          <w:sz w:val="28"/>
        </w:rPr>
        <w:t>
      о перемещении на равную должность с указанием причины перемещения;</w:t>
      </w:r>
    </w:p>
    <w:bookmarkEnd w:id="561"/>
    <w:bookmarkStart w:name="z628" w:id="562"/>
    <w:p>
      <w:pPr>
        <w:spacing w:after="0"/>
        <w:ind w:left="0"/>
        <w:jc w:val="both"/>
      </w:pPr>
      <w:r>
        <w:rPr>
          <w:rFonts w:ascii="Times New Roman"/>
          <w:b w:val="false"/>
          <w:i w:val="false"/>
          <w:color w:val="000000"/>
          <w:sz w:val="28"/>
        </w:rPr>
        <w:t>
      о перемещении сотрудника с занимаемой должности на нижестоящую должность с указанием причин и целесообразности его дальнейшего служебного использования;</w:t>
      </w:r>
    </w:p>
    <w:bookmarkEnd w:id="562"/>
    <w:bookmarkStart w:name="z629" w:id="563"/>
    <w:p>
      <w:pPr>
        <w:spacing w:after="0"/>
        <w:ind w:left="0"/>
        <w:jc w:val="both"/>
      </w:pPr>
      <w:r>
        <w:rPr>
          <w:rFonts w:ascii="Times New Roman"/>
          <w:b w:val="false"/>
          <w:i w:val="false"/>
          <w:color w:val="000000"/>
          <w:sz w:val="28"/>
        </w:rPr>
        <w:t>
      об освоении индивидуальной программы профессионального развития;</w:t>
      </w:r>
    </w:p>
    <w:bookmarkEnd w:id="563"/>
    <w:bookmarkStart w:name="z630" w:id="564"/>
    <w:p>
      <w:pPr>
        <w:spacing w:after="0"/>
        <w:ind w:left="0"/>
        <w:jc w:val="both"/>
      </w:pPr>
      <w:r>
        <w:rPr>
          <w:rFonts w:ascii="Times New Roman"/>
          <w:b w:val="false"/>
          <w:i w:val="false"/>
          <w:color w:val="000000"/>
          <w:sz w:val="28"/>
        </w:rPr>
        <w:t>
      об увольнении со службы.</w:t>
      </w:r>
    </w:p>
    <w:bookmarkEnd w:id="564"/>
    <w:bookmarkStart w:name="z631" w:id="565"/>
    <w:p>
      <w:pPr>
        <w:spacing w:after="0"/>
        <w:ind w:left="0"/>
        <w:jc w:val="both"/>
      </w:pPr>
      <w:r>
        <w:rPr>
          <w:rFonts w:ascii="Times New Roman"/>
          <w:b w:val="false"/>
          <w:i w:val="false"/>
          <w:color w:val="000000"/>
          <w:sz w:val="28"/>
        </w:rPr>
        <w:t>
      При определении более одной рекомендации их содержание не должно противоречить друг другу.</w:t>
      </w:r>
    </w:p>
    <w:bookmarkEnd w:id="565"/>
    <w:bookmarkStart w:name="z632" w:id="566"/>
    <w:p>
      <w:pPr>
        <w:spacing w:after="0"/>
        <w:ind w:left="0"/>
        <w:jc w:val="both"/>
      </w:pPr>
      <w:r>
        <w:rPr>
          <w:rFonts w:ascii="Times New Roman"/>
          <w:b w:val="false"/>
          <w:i w:val="false"/>
          <w:color w:val="000000"/>
          <w:sz w:val="28"/>
        </w:rPr>
        <w:t>
      В случае необходимости первый руководитель специального государственного органа имеет право определить иную формулировку или дополнить перечень рекомендаций при аттестации сотрудников.</w:t>
      </w:r>
    </w:p>
    <w:bookmarkEnd w:id="566"/>
    <w:bookmarkStart w:name="z633" w:id="567"/>
    <w:p>
      <w:pPr>
        <w:spacing w:after="0"/>
        <w:ind w:left="0"/>
        <w:jc w:val="both"/>
      </w:pPr>
      <w:r>
        <w:rPr>
          <w:rFonts w:ascii="Times New Roman"/>
          <w:b w:val="false"/>
          <w:i w:val="false"/>
          <w:color w:val="000000"/>
          <w:sz w:val="28"/>
        </w:rPr>
        <w:t>
      8. Основаниями для определения вывода о несоответствии занимаемой должности являются:</w:t>
      </w:r>
    </w:p>
    <w:bookmarkEnd w:id="567"/>
    <w:bookmarkStart w:name="z634" w:id="568"/>
    <w:p>
      <w:pPr>
        <w:spacing w:after="0"/>
        <w:ind w:left="0"/>
        <w:jc w:val="both"/>
      </w:pPr>
      <w:r>
        <w:rPr>
          <w:rFonts w:ascii="Times New Roman"/>
          <w:b w:val="false"/>
          <w:i w:val="false"/>
          <w:color w:val="000000"/>
          <w:sz w:val="28"/>
        </w:rPr>
        <w:t>
      1) служебная характеристика с предварительным выводом и рекомендацией по аттестации, подготовленная непосредственным руководителем (начальником) аттестуемого сотрудника или руководителями структурных подразделений специального государственного органа, где указываются конкретные факты невыполнения или ненадлежащего выполнения должностных обязанностей;</w:t>
      </w:r>
    </w:p>
    <w:bookmarkEnd w:id="568"/>
    <w:bookmarkStart w:name="z635" w:id="569"/>
    <w:p>
      <w:pPr>
        <w:spacing w:after="0"/>
        <w:ind w:left="0"/>
        <w:jc w:val="both"/>
      </w:pPr>
      <w:r>
        <w:rPr>
          <w:rFonts w:ascii="Times New Roman"/>
          <w:b w:val="false"/>
          <w:i w:val="false"/>
          <w:color w:val="000000"/>
          <w:sz w:val="28"/>
        </w:rPr>
        <w:t>
      2) результат (результаты) повторного аттестационного тестирования, который ниже порогового значения, установленного нормативными правовыми актами специального государственного органа;</w:t>
      </w:r>
    </w:p>
    <w:bookmarkEnd w:id="569"/>
    <w:bookmarkStart w:name="z636" w:id="570"/>
    <w:p>
      <w:pPr>
        <w:spacing w:after="0"/>
        <w:ind w:left="0"/>
        <w:jc w:val="both"/>
      </w:pPr>
      <w:r>
        <w:rPr>
          <w:rFonts w:ascii="Times New Roman"/>
          <w:b w:val="false"/>
          <w:i w:val="false"/>
          <w:color w:val="000000"/>
          <w:sz w:val="28"/>
        </w:rPr>
        <w:t>
      3) невыполнение нормативов по определению профессиональной пригодности, установленных нормативными правовыми актами специального государственного органа;</w:t>
      </w:r>
    </w:p>
    <w:bookmarkEnd w:id="570"/>
    <w:bookmarkStart w:name="z637" w:id="571"/>
    <w:p>
      <w:pPr>
        <w:spacing w:after="0"/>
        <w:ind w:left="0"/>
        <w:jc w:val="both"/>
      </w:pPr>
      <w:r>
        <w:rPr>
          <w:rFonts w:ascii="Times New Roman"/>
          <w:b w:val="false"/>
          <w:i w:val="false"/>
          <w:color w:val="000000"/>
          <w:sz w:val="28"/>
        </w:rPr>
        <w:t>
      4) заключение специалиста-психолога по итогам проведенных психолого-социологических исследований;</w:t>
      </w:r>
    </w:p>
    <w:bookmarkEnd w:id="571"/>
    <w:bookmarkStart w:name="z638" w:id="572"/>
    <w:p>
      <w:pPr>
        <w:spacing w:after="0"/>
        <w:ind w:left="0"/>
        <w:jc w:val="both"/>
      </w:pPr>
      <w:r>
        <w:rPr>
          <w:rFonts w:ascii="Times New Roman"/>
          <w:b w:val="false"/>
          <w:i w:val="false"/>
          <w:color w:val="000000"/>
          <w:sz w:val="28"/>
        </w:rPr>
        <w:t>
      5) медицинское заключение о состоянии здоровья (заключение военно-врачебной комиссии);</w:t>
      </w:r>
    </w:p>
    <w:bookmarkEnd w:id="572"/>
    <w:bookmarkStart w:name="z639" w:id="573"/>
    <w:p>
      <w:pPr>
        <w:spacing w:after="0"/>
        <w:ind w:left="0"/>
        <w:jc w:val="both"/>
      </w:pPr>
      <w:r>
        <w:rPr>
          <w:rFonts w:ascii="Times New Roman"/>
          <w:b w:val="false"/>
          <w:i w:val="false"/>
          <w:color w:val="000000"/>
          <w:sz w:val="28"/>
        </w:rPr>
        <w:t>
      6) невыполнение сотрудником условий контракта.</w:t>
      </w:r>
    </w:p>
    <w:bookmarkEnd w:id="573"/>
    <w:bookmarkStart w:name="z640" w:id="574"/>
    <w:p>
      <w:pPr>
        <w:spacing w:after="0"/>
        <w:ind w:left="0"/>
        <w:jc w:val="both"/>
      </w:pPr>
      <w:r>
        <w:rPr>
          <w:rFonts w:ascii="Times New Roman"/>
          <w:b w:val="false"/>
          <w:i w:val="false"/>
          <w:color w:val="000000"/>
          <w:sz w:val="28"/>
        </w:rPr>
        <w:t>
      9. Составленный аттестационный материал подлежит рассмотрению аттестационной комиссией.</w:t>
      </w:r>
    </w:p>
    <w:bookmarkEnd w:id="574"/>
    <w:bookmarkStart w:name="z1154" w:id="575"/>
    <w:p>
      <w:pPr>
        <w:spacing w:after="0"/>
        <w:ind w:left="0"/>
        <w:jc w:val="both"/>
      </w:pPr>
      <w:r>
        <w:rPr>
          <w:rFonts w:ascii="Times New Roman"/>
          <w:b w:val="false"/>
          <w:i w:val="false"/>
          <w:color w:val="000000"/>
          <w:sz w:val="28"/>
        </w:rPr>
        <w:t xml:space="preserve">
      10. Сотрудники, дважды не явившиеся на заседание аттестационной комиссии без уважительной причины, рекомендуются к увольнению в порядке, установленном настоящим Законом. </w:t>
      </w:r>
    </w:p>
    <w:bookmarkEnd w:id="575"/>
    <w:bookmarkStart w:name="z1155" w:id="576"/>
    <w:p>
      <w:pPr>
        <w:spacing w:after="0"/>
        <w:ind w:left="0"/>
        <w:jc w:val="both"/>
      </w:pPr>
      <w:r>
        <w:rPr>
          <w:rFonts w:ascii="Times New Roman"/>
          <w:b w:val="false"/>
          <w:i w:val="false"/>
          <w:color w:val="000000"/>
          <w:sz w:val="28"/>
        </w:rPr>
        <w:t>
      11. Сотрудники, не прошедшие очередную (внеплановую) аттестацию и (или) отказавшиеся продолжить службу на иных, в том числе нижестоящих, должностях, подлежат увольнению в порядке, установленном настоящим Законом.</w:t>
      </w:r>
    </w:p>
    <w:bookmarkEnd w:id="5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57 с изменениями, внесенными Законом РК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58. Аттестационная комиссия</w:t>
      </w:r>
    </w:p>
    <w:bookmarkStart w:name="z642" w:id="577"/>
    <w:p>
      <w:pPr>
        <w:spacing w:after="0"/>
        <w:ind w:left="0"/>
        <w:jc w:val="both"/>
      </w:pPr>
      <w:r>
        <w:rPr>
          <w:rFonts w:ascii="Times New Roman"/>
          <w:b w:val="false"/>
          <w:i w:val="false"/>
          <w:color w:val="000000"/>
          <w:sz w:val="28"/>
        </w:rPr>
        <w:t>
      1. Аттестационная комиссия является постоянно действующим консультативно-совещательным органом.</w:t>
      </w:r>
    </w:p>
    <w:bookmarkEnd w:id="577"/>
    <w:bookmarkStart w:name="z643" w:id="578"/>
    <w:p>
      <w:pPr>
        <w:spacing w:after="0"/>
        <w:ind w:left="0"/>
        <w:jc w:val="both"/>
      </w:pPr>
      <w:r>
        <w:rPr>
          <w:rFonts w:ascii="Times New Roman"/>
          <w:b w:val="false"/>
          <w:i w:val="false"/>
          <w:color w:val="000000"/>
          <w:sz w:val="28"/>
        </w:rPr>
        <w:t>
      Высшая аттестационная комиссия создается приказом первого руководителя специального государственного органа. В подразделениях (органах) специального государственного органа аттестационные комиссии создаются приказом уполномоченного руководителя.</w:t>
      </w:r>
    </w:p>
    <w:bookmarkEnd w:id="578"/>
    <w:bookmarkStart w:name="z644" w:id="579"/>
    <w:p>
      <w:pPr>
        <w:spacing w:after="0"/>
        <w:ind w:left="0"/>
        <w:jc w:val="both"/>
      </w:pPr>
      <w:r>
        <w:rPr>
          <w:rFonts w:ascii="Times New Roman"/>
          <w:b w:val="false"/>
          <w:i w:val="false"/>
          <w:color w:val="000000"/>
          <w:sz w:val="28"/>
        </w:rPr>
        <w:t>
      2. В состав аттестационной комиссии должно входить не менее пяти членов. Председатель и члены аттестационной комиссии должны занимать равную или вышестоящую должность, чем сотрудники, подлежащие аттестации. Замещение отсутствующих членов аттестационной комиссии не допускается. Заседание в отсутствие председателя аттестационной комиссии не проводится.</w:t>
      </w:r>
    </w:p>
    <w:bookmarkEnd w:id="579"/>
    <w:bookmarkStart w:name="z645" w:id="580"/>
    <w:p>
      <w:pPr>
        <w:spacing w:after="0"/>
        <w:ind w:left="0"/>
        <w:jc w:val="both"/>
      </w:pPr>
      <w:r>
        <w:rPr>
          <w:rFonts w:ascii="Times New Roman"/>
          <w:b w:val="false"/>
          <w:i w:val="false"/>
          <w:color w:val="000000"/>
          <w:sz w:val="28"/>
        </w:rPr>
        <w:t>
      3. Председателем Высшей аттестационной комиссии назначается первый заместитель или заместитель первого руководителя специального государственного органа.</w:t>
      </w:r>
    </w:p>
    <w:bookmarkEnd w:id="580"/>
    <w:bookmarkStart w:name="z646" w:id="581"/>
    <w:p>
      <w:pPr>
        <w:spacing w:after="0"/>
        <w:ind w:left="0"/>
        <w:jc w:val="both"/>
      </w:pPr>
      <w:r>
        <w:rPr>
          <w:rFonts w:ascii="Times New Roman"/>
          <w:b w:val="false"/>
          <w:i w:val="false"/>
          <w:color w:val="000000"/>
          <w:sz w:val="28"/>
        </w:rPr>
        <w:t>
      4. В состав аттестационной комиссии включаются руководители структурных подразделений органов и иные сотрудники, а Высшей аттестационной комиссии – заместители первого руководителя специального государственного органа и другие должностные лица. Члены и секретарь аттестационной комиссии проходят аттестацию на общих основаниях. Члены аттестационной комиссии, подлежащие аттестации, в голосовании относительно себя не участвуют.</w:t>
      </w:r>
    </w:p>
    <w:bookmarkEnd w:id="581"/>
    <w:bookmarkStart w:name="z647" w:id="582"/>
    <w:p>
      <w:pPr>
        <w:spacing w:after="0"/>
        <w:ind w:left="0"/>
        <w:jc w:val="both"/>
      </w:pPr>
      <w:r>
        <w:rPr>
          <w:rFonts w:ascii="Times New Roman"/>
          <w:b w:val="false"/>
          <w:i w:val="false"/>
          <w:color w:val="000000"/>
          <w:sz w:val="28"/>
        </w:rPr>
        <w:t>
      5. Секретарем аттестационной комиссии является представитель кадрового подразделения. Секретарь аттестационной комиссии осуществляет организационное обеспечение ее работы и не вправе принимать участие в голосовании.</w:t>
      </w:r>
    </w:p>
    <w:bookmarkEnd w:id="582"/>
    <w:bookmarkStart w:name="z648" w:id="583"/>
    <w:p>
      <w:pPr>
        <w:spacing w:after="0"/>
        <w:ind w:left="0"/>
        <w:jc w:val="both"/>
      </w:pPr>
      <w:r>
        <w:rPr>
          <w:rFonts w:ascii="Times New Roman"/>
          <w:b w:val="false"/>
          <w:i w:val="false"/>
          <w:color w:val="000000"/>
          <w:sz w:val="28"/>
        </w:rPr>
        <w:t>
      6. Аттестационная комиссия при рассмотрении выводов и рекомендаций (материалов) аттестации имеет право для получения разъяснений приглашать как аттестуемых сотрудников, так и их непосредственных руководителей (начальников), а также руководителей (сотрудников), имеющих непосредственное отношение к деятельности аттестуемого сотрудника и сформированным предварительным выводам и рекомендациям.</w:t>
      </w:r>
    </w:p>
    <w:bookmarkEnd w:id="583"/>
    <w:bookmarkStart w:name="z649" w:id="584"/>
    <w:p>
      <w:pPr>
        <w:spacing w:after="0"/>
        <w:ind w:left="0"/>
        <w:jc w:val="both"/>
      </w:pPr>
      <w:r>
        <w:rPr>
          <w:rFonts w:ascii="Times New Roman"/>
          <w:b w:val="false"/>
          <w:i w:val="false"/>
          <w:color w:val="000000"/>
          <w:sz w:val="28"/>
        </w:rPr>
        <w:t>
      По рекомендации аттестационной комиссии аттестуемый сотрудник может быть направлен на военно-врачебную комиссию.</w:t>
      </w:r>
    </w:p>
    <w:bookmarkEnd w:id="584"/>
    <w:bookmarkStart w:name="z650" w:id="585"/>
    <w:p>
      <w:pPr>
        <w:spacing w:after="0"/>
        <w:ind w:left="0"/>
        <w:jc w:val="both"/>
      </w:pPr>
      <w:r>
        <w:rPr>
          <w:rFonts w:ascii="Times New Roman"/>
          <w:b w:val="false"/>
          <w:i w:val="false"/>
          <w:color w:val="000000"/>
          <w:sz w:val="28"/>
        </w:rPr>
        <w:t>
      7. Заседание аттестационной комиссии является правомочным, если на нем присутствует не менее двух третей ее состава.</w:t>
      </w:r>
    </w:p>
    <w:bookmarkEnd w:id="585"/>
    <w:bookmarkStart w:name="z651" w:id="586"/>
    <w:p>
      <w:pPr>
        <w:spacing w:after="0"/>
        <w:ind w:left="0"/>
        <w:jc w:val="both"/>
      </w:pPr>
      <w:r>
        <w:rPr>
          <w:rFonts w:ascii="Times New Roman"/>
          <w:b w:val="false"/>
          <w:i w:val="false"/>
          <w:color w:val="000000"/>
          <w:sz w:val="28"/>
        </w:rPr>
        <w:t>
      8. Окончательные выводы и рекомендации аттестационной комиссии принимаются голосованием и считаются принятыми, если за них подано большинство голосов из числа присутствующих на заседании членов аттестационной комиссии. В случае равенства голосов принятыми считаются выводы и рекомендации, за которые проголосовал председатель.</w:t>
      </w:r>
    </w:p>
    <w:bookmarkEnd w:id="586"/>
    <w:bookmarkStart w:name="z652" w:id="587"/>
    <w:p>
      <w:pPr>
        <w:spacing w:after="0"/>
        <w:ind w:left="0"/>
        <w:jc w:val="both"/>
      </w:pPr>
      <w:r>
        <w:rPr>
          <w:rFonts w:ascii="Times New Roman"/>
          <w:b w:val="false"/>
          <w:i w:val="false"/>
          <w:color w:val="000000"/>
          <w:sz w:val="28"/>
        </w:rPr>
        <w:t>
      9. Выводы и рекомендации аттестационной комиссии в течение пяти рабочих дней оформляются протоколом, который подписывается председателем, членами аттестационной комиссии, присутствовавшими на ее заседании, и секретарем.</w:t>
      </w:r>
    </w:p>
    <w:bookmarkEnd w:id="587"/>
    <w:bookmarkStart w:name="z653" w:id="588"/>
    <w:p>
      <w:pPr>
        <w:spacing w:after="0"/>
        <w:ind w:left="0"/>
        <w:jc w:val="both"/>
      </w:pPr>
      <w:r>
        <w:rPr>
          <w:rFonts w:ascii="Times New Roman"/>
          <w:b w:val="false"/>
          <w:i w:val="false"/>
          <w:color w:val="000000"/>
          <w:sz w:val="28"/>
        </w:rPr>
        <w:t>
      10. Кадровое подразделение заносит принятые выводы и рекомендации в аттестационный лист сотрудника, который знакомится с ним под роспись, после утверждения в срок не позднее десяти рабочих дней.</w:t>
      </w:r>
    </w:p>
    <w:bookmarkEnd w:id="588"/>
    <w:bookmarkStart w:name="z655" w:id="589"/>
    <w:p>
      <w:pPr>
        <w:spacing w:after="0"/>
        <w:ind w:left="0"/>
        <w:jc w:val="both"/>
      </w:pPr>
      <w:r>
        <w:rPr>
          <w:rFonts w:ascii="Times New Roman"/>
          <w:b w:val="false"/>
          <w:i w:val="false"/>
          <w:color w:val="000000"/>
          <w:sz w:val="28"/>
        </w:rPr>
        <w:t>
      В случае невозможности по объективным причинам ознакомления сотрудника с утвержденным аттестационным листом ознакомление производится в течение десяти рабочих дней с момента прибытия на службу.</w:t>
      </w:r>
    </w:p>
    <w:bookmarkEnd w:id="589"/>
    <w:bookmarkStart w:name="z656" w:id="590"/>
    <w:p>
      <w:pPr>
        <w:spacing w:after="0"/>
        <w:ind w:left="0"/>
        <w:jc w:val="both"/>
      </w:pPr>
      <w:r>
        <w:rPr>
          <w:rFonts w:ascii="Times New Roman"/>
          <w:b w:val="false"/>
          <w:i w:val="false"/>
          <w:color w:val="000000"/>
          <w:sz w:val="28"/>
        </w:rPr>
        <w:t>
      11. Аттестационный лист сотрудника, прошедшего аттестацию, хранится в личном деле.</w:t>
      </w:r>
    </w:p>
    <w:bookmarkEnd w:id="5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58 с изменениями, внесенными Законом РК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59. Выводы и рекомендации аттестационной комиссии</w:t>
      </w:r>
    </w:p>
    <w:bookmarkStart w:name="z1156" w:id="591"/>
    <w:p>
      <w:pPr>
        <w:spacing w:after="0"/>
        <w:ind w:left="0"/>
        <w:jc w:val="both"/>
      </w:pPr>
      <w:r>
        <w:rPr>
          <w:rFonts w:ascii="Times New Roman"/>
          <w:b w:val="false"/>
          <w:i w:val="false"/>
          <w:color w:val="000000"/>
          <w:sz w:val="28"/>
        </w:rPr>
        <w:t xml:space="preserve">
      1. Выводы и рекомендации аттестационной комиссии утверждаются уполномоченным руководителем. </w:t>
      </w:r>
    </w:p>
    <w:bookmarkEnd w:id="591"/>
    <w:bookmarkStart w:name="z1157" w:id="592"/>
    <w:p>
      <w:pPr>
        <w:spacing w:after="0"/>
        <w:ind w:left="0"/>
        <w:jc w:val="both"/>
      </w:pPr>
      <w:r>
        <w:rPr>
          <w:rFonts w:ascii="Times New Roman"/>
          <w:b w:val="false"/>
          <w:i w:val="false"/>
          <w:color w:val="000000"/>
          <w:sz w:val="28"/>
        </w:rPr>
        <w:t xml:space="preserve">
      Выводы и рекомендации Высшей аттестационной комиссии утверждаются первым руководителем специального государственного органа. </w:t>
      </w:r>
    </w:p>
    <w:bookmarkEnd w:id="592"/>
    <w:bookmarkStart w:name="z1158" w:id="593"/>
    <w:p>
      <w:pPr>
        <w:spacing w:after="0"/>
        <w:ind w:left="0"/>
        <w:jc w:val="both"/>
      </w:pPr>
      <w:r>
        <w:rPr>
          <w:rFonts w:ascii="Times New Roman"/>
          <w:b w:val="false"/>
          <w:i w:val="false"/>
          <w:color w:val="000000"/>
          <w:sz w:val="28"/>
        </w:rPr>
        <w:t>
      2. Выводы и рекомендации аттестационной комиссии, утвержденные уполномоченным руководителем, являются основаниями для зачисления сотрудника в кадровый резерв, назначения на равную должность, понижения сотрудника в должности или его увольнения.</w:t>
      </w:r>
    </w:p>
    <w:bookmarkEnd w:id="5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59 в редакции Закона РК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60. Обжалование выводов и рекомендаций аттестационной комиссии</w:t>
      </w:r>
    </w:p>
    <w:bookmarkStart w:name="z1159" w:id="594"/>
    <w:p>
      <w:pPr>
        <w:spacing w:after="0"/>
        <w:ind w:left="0"/>
        <w:jc w:val="both"/>
      </w:pPr>
      <w:r>
        <w:rPr>
          <w:rFonts w:ascii="Times New Roman"/>
          <w:b w:val="false"/>
          <w:i w:val="false"/>
          <w:color w:val="000000"/>
          <w:sz w:val="28"/>
        </w:rPr>
        <w:t xml:space="preserve">
      1. Выводы и рекомендации аттестационной комиссии могут быть обжалованы сотрудником перед уполномоченным руководителем или первым руководителем специального государственного органа не позднее месячного срока со дня ознакомления. </w:t>
      </w:r>
    </w:p>
    <w:bookmarkEnd w:id="594"/>
    <w:bookmarkStart w:name="z1160" w:id="595"/>
    <w:p>
      <w:pPr>
        <w:spacing w:after="0"/>
        <w:ind w:left="0"/>
        <w:jc w:val="both"/>
      </w:pPr>
      <w:r>
        <w:rPr>
          <w:rFonts w:ascii="Times New Roman"/>
          <w:b w:val="false"/>
          <w:i w:val="false"/>
          <w:color w:val="000000"/>
          <w:sz w:val="28"/>
        </w:rPr>
        <w:t>
      2. Уполномоченный руководитель или руководитель специального государственного органа в случае получения достоверных сведений о нарушении порядка проведения аттестации сотрудника вправе отменить результаты проведенной аттестации и при необходимости назначить ее повторное проведение.</w:t>
      </w:r>
    </w:p>
    <w:bookmarkEnd w:id="5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60 в редакции Закона РК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61. Классная квалификация</w:t>
      </w:r>
    </w:p>
    <w:bookmarkStart w:name="z667" w:id="596"/>
    <w:p>
      <w:pPr>
        <w:spacing w:after="0"/>
        <w:ind w:left="0"/>
        <w:jc w:val="both"/>
      </w:pPr>
      <w:r>
        <w:rPr>
          <w:rFonts w:ascii="Times New Roman"/>
          <w:b w:val="false"/>
          <w:i w:val="false"/>
          <w:color w:val="000000"/>
          <w:sz w:val="28"/>
        </w:rPr>
        <w:t>
      В целях стимулирования развития профессионального мастерства каждого сотрудника проводится процедура присвоения, повышения, подтверждения, сохранения, снижения и снятия классной квалификации в порядке, определенном первым руководителем специального государственного органа.</w:t>
      </w:r>
    </w:p>
    <w:bookmarkEnd w:id="5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61 - в редакции Закона РК от 23.12.2023 </w:t>
      </w:r>
      <w:r>
        <w:rPr>
          <w:rFonts w:ascii="Times New Roman"/>
          <w:b w:val="false"/>
          <w:i w:val="false"/>
          <w:color w:val="000000"/>
          <w:sz w:val="28"/>
        </w:rPr>
        <w:t>№ 51-VIII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8" w:id="597"/>
    <w:p>
      <w:pPr>
        <w:spacing w:after="0"/>
        <w:ind w:left="0"/>
        <w:jc w:val="left"/>
      </w:pPr>
      <w:r>
        <w:rPr>
          <w:rFonts w:ascii="Times New Roman"/>
          <w:b/>
          <w:i w:val="false"/>
          <w:color w:val="000000"/>
        </w:rPr>
        <w:t xml:space="preserve"> </w:t>
      </w:r>
      <w:r>
        <w:rPr>
          <w:rFonts w:ascii="Times New Roman"/>
          <w:b/>
          <w:i w:val="false"/>
          <w:color w:val="000000"/>
        </w:rPr>
        <w:t>Глава 8. СЛУЖЕБНАЯ ДИСЦИПЛИНА В СПЕЦИАЛЬНЫХ ГОСУДАРСТВЕННЫХ</w:t>
      </w:r>
      <w:r>
        <w:br/>
      </w:r>
      <w:r>
        <w:rPr>
          <w:rFonts w:ascii="Times New Roman"/>
          <w:b/>
          <w:i w:val="false"/>
          <w:color w:val="000000"/>
        </w:rPr>
        <w:t>ОРГАНАХ</w:t>
      </w:r>
    </w:p>
    <w:bookmarkEnd w:id="597"/>
    <w:p>
      <w:pPr>
        <w:spacing w:after="0"/>
        <w:ind w:left="0"/>
        <w:jc w:val="both"/>
      </w:pPr>
      <w:r>
        <w:rPr>
          <w:rFonts w:ascii="Times New Roman"/>
          <w:b/>
          <w:i w:val="false"/>
          <w:color w:val="000000"/>
          <w:sz w:val="28"/>
        </w:rPr>
        <w:t>Статья 62. Служебная дисциплина</w:t>
      </w:r>
    </w:p>
    <w:bookmarkStart w:name="z671" w:id="598"/>
    <w:p>
      <w:pPr>
        <w:spacing w:after="0"/>
        <w:ind w:left="0"/>
        <w:jc w:val="both"/>
      </w:pPr>
      <w:r>
        <w:rPr>
          <w:rFonts w:ascii="Times New Roman"/>
          <w:b w:val="false"/>
          <w:i w:val="false"/>
          <w:color w:val="000000"/>
          <w:sz w:val="28"/>
        </w:rPr>
        <w:t>
      1. Служебная дисциплина – строгое и точное соблюдение норм и правил, установленных законодательством Республики Казахстан.</w:t>
      </w:r>
    </w:p>
    <w:bookmarkEnd w:id="598"/>
    <w:bookmarkStart w:name="z672" w:id="599"/>
    <w:p>
      <w:pPr>
        <w:spacing w:after="0"/>
        <w:ind w:left="0"/>
        <w:jc w:val="both"/>
      </w:pPr>
      <w:r>
        <w:rPr>
          <w:rFonts w:ascii="Times New Roman"/>
          <w:b w:val="false"/>
          <w:i w:val="false"/>
          <w:color w:val="000000"/>
          <w:sz w:val="28"/>
        </w:rPr>
        <w:t>
      Служебная дисциплина основывается на осознании каждым сотрудником своего служебного долга и личной ответственности за обеспечение национальной безопасности Республики Казахстан.</w:t>
      </w:r>
    </w:p>
    <w:bookmarkEnd w:id="599"/>
    <w:bookmarkStart w:name="z673" w:id="600"/>
    <w:p>
      <w:pPr>
        <w:spacing w:after="0"/>
        <w:ind w:left="0"/>
        <w:jc w:val="both"/>
      </w:pPr>
      <w:r>
        <w:rPr>
          <w:rFonts w:ascii="Times New Roman"/>
          <w:b w:val="false"/>
          <w:i w:val="false"/>
          <w:color w:val="000000"/>
          <w:sz w:val="28"/>
        </w:rPr>
        <w:t>
      2. Руководители обязаны повседневно поддерживать во вверенных подразделениях служебную дисциплину, строго руководствуясь требованиями законодательства Республики Казахстан.</w:t>
      </w:r>
    </w:p>
    <w:bookmarkEnd w:id="600"/>
    <w:bookmarkStart w:name="z674" w:id="601"/>
    <w:p>
      <w:pPr>
        <w:spacing w:after="0"/>
        <w:ind w:left="0"/>
        <w:jc w:val="both"/>
      </w:pPr>
      <w:r>
        <w:rPr>
          <w:rFonts w:ascii="Times New Roman"/>
          <w:b w:val="false"/>
          <w:i w:val="false"/>
          <w:color w:val="000000"/>
          <w:sz w:val="28"/>
        </w:rPr>
        <w:t>
      3. Служебная дисциплина достигается:</w:t>
      </w:r>
    </w:p>
    <w:bookmarkEnd w:id="601"/>
    <w:bookmarkStart w:name="z675" w:id="602"/>
    <w:p>
      <w:pPr>
        <w:spacing w:after="0"/>
        <w:ind w:left="0"/>
        <w:jc w:val="both"/>
      </w:pPr>
      <w:r>
        <w:rPr>
          <w:rFonts w:ascii="Times New Roman"/>
          <w:b w:val="false"/>
          <w:i w:val="false"/>
          <w:color w:val="000000"/>
          <w:sz w:val="28"/>
        </w:rPr>
        <w:t>
      1) организацией патриотического, нравственного и духовного воспитания сотрудников, формированием у них высоких морально-психологических качеств;</w:t>
      </w:r>
    </w:p>
    <w:bookmarkEnd w:id="602"/>
    <w:bookmarkStart w:name="z676" w:id="603"/>
    <w:p>
      <w:pPr>
        <w:spacing w:after="0"/>
        <w:ind w:left="0"/>
        <w:jc w:val="both"/>
      </w:pPr>
      <w:r>
        <w:rPr>
          <w:rFonts w:ascii="Times New Roman"/>
          <w:b w:val="false"/>
          <w:i w:val="false"/>
          <w:color w:val="000000"/>
          <w:sz w:val="28"/>
        </w:rPr>
        <w:t>
      2) личной ответственностью каждого сотрудника за выполнение своих обязанностей и требований законодательства Республики Казахстан;</w:t>
      </w:r>
    </w:p>
    <w:bookmarkEnd w:id="603"/>
    <w:bookmarkStart w:name="z677" w:id="604"/>
    <w:p>
      <w:pPr>
        <w:spacing w:after="0"/>
        <w:ind w:left="0"/>
        <w:jc w:val="both"/>
      </w:pPr>
      <w:r>
        <w:rPr>
          <w:rFonts w:ascii="Times New Roman"/>
          <w:b w:val="false"/>
          <w:i w:val="false"/>
          <w:color w:val="000000"/>
          <w:sz w:val="28"/>
        </w:rPr>
        <w:t>
      3) поддержанием в подразделении соблюдения распорядка дня и регламента служебного времени;</w:t>
      </w:r>
    </w:p>
    <w:bookmarkEnd w:id="604"/>
    <w:bookmarkStart w:name="z678" w:id="605"/>
    <w:p>
      <w:pPr>
        <w:spacing w:after="0"/>
        <w:ind w:left="0"/>
        <w:jc w:val="both"/>
      </w:pPr>
      <w:r>
        <w:rPr>
          <w:rFonts w:ascii="Times New Roman"/>
          <w:b w:val="false"/>
          <w:i w:val="false"/>
          <w:color w:val="000000"/>
          <w:sz w:val="28"/>
        </w:rPr>
        <w:t>
      4) личным примером и повседневной требовательностью руководителей к подчиненным о надлежащем выполнении ими обязанностей службы, контролем за их исполнительностью, уважением прав и личного достоинства сотрудников, заботой о них, умелым сочетанием и правильным применением мер поощрения, убеждения, принуждения и общественного воздействия коллектива;</w:t>
      </w:r>
    </w:p>
    <w:bookmarkEnd w:id="605"/>
    <w:bookmarkStart w:name="z679" w:id="606"/>
    <w:p>
      <w:pPr>
        <w:spacing w:after="0"/>
        <w:ind w:left="0"/>
        <w:jc w:val="both"/>
      </w:pPr>
      <w:r>
        <w:rPr>
          <w:rFonts w:ascii="Times New Roman"/>
          <w:b w:val="false"/>
          <w:i w:val="false"/>
          <w:color w:val="000000"/>
          <w:sz w:val="28"/>
        </w:rPr>
        <w:t>
      5) созданием в подразделении условий, обеспечивающих безопасность прохождения службы, необходимых материально-бытовых и иных условий.</w:t>
      </w:r>
    </w:p>
    <w:bookmarkEnd w:id="606"/>
    <w:bookmarkStart w:name="z680" w:id="607"/>
    <w:p>
      <w:pPr>
        <w:spacing w:after="0"/>
        <w:ind w:left="0"/>
        <w:jc w:val="both"/>
      </w:pPr>
      <w:r>
        <w:rPr>
          <w:rFonts w:ascii="Times New Roman"/>
          <w:b w:val="false"/>
          <w:i w:val="false"/>
          <w:color w:val="000000"/>
          <w:sz w:val="28"/>
        </w:rPr>
        <w:t>
      4. Дисциплинарная ответственность сотрудников – вид ответственности, которую несут сотрудники за совершение дисциплинарных проступков при исполнении ими обязанностей службы.</w:t>
      </w:r>
    </w:p>
    <w:bookmarkEnd w:id="607"/>
    <w:bookmarkStart w:name="z681" w:id="608"/>
    <w:p>
      <w:pPr>
        <w:spacing w:after="0"/>
        <w:ind w:left="0"/>
        <w:jc w:val="both"/>
      </w:pPr>
      <w:r>
        <w:rPr>
          <w:rFonts w:ascii="Times New Roman"/>
          <w:b w:val="false"/>
          <w:i w:val="false"/>
          <w:color w:val="000000"/>
          <w:sz w:val="28"/>
        </w:rPr>
        <w:t>
      5. Основным методом воспитания у сотрудников дисциплинированности является метод убеждения.</w:t>
      </w:r>
    </w:p>
    <w:bookmarkEnd w:id="608"/>
    <w:bookmarkStart w:name="z682" w:id="609"/>
    <w:p>
      <w:pPr>
        <w:spacing w:after="0"/>
        <w:ind w:left="0"/>
        <w:jc w:val="both"/>
      </w:pPr>
      <w:r>
        <w:rPr>
          <w:rFonts w:ascii="Times New Roman"/>
          <w:b w:val="false"/>
          <w:i w:val="false"/>
          <w:color w:val="000000"/>
          <w:sz w:val="28"/>
        </w:rPr>
        <w:t>
      6. За состояние служебной дисциплины отвечают руководители специальных государственных органов. Они обязаны требовать от подчиненных ее соблюдения, поощрять достойных, справедливо взыскивать с нарушителей.</w:t>
      </w:r>
    </w:p>
    <w:bookmarkEnd w:id="609"/>
    <w:bookmarkStart w:name="z683" w:id="610"/>
    <w:p>
      <w:pPr>
        <w:spacing w:after="0"/>
        <w:ind w:left="0"/>
        <w:jc w:val="both"/>
      </w:pPr>
      <w:r>
        <w:rPr>
          <w:rFonts w:ascii="Times New Roman"/>
          <w:b w:val="false"/>
          <w:i w:val="false"/>
          <w:color w:val="000000"/>
          <w:sz w:val="28"/>
        </w:rPr>
        <w:t>
      7. Руководитель, не обеспечивший необходимых условий соблюдения служебного порядка и требований законодательства Республики Казахстан, не принявший мер по предупреждению правонарушений, допустивший их сокрытие, несет за это ответственность, установленную законами Республики Казахстан.</w:t>
      </w:r>
    </w:p>
    <w:bookmarkEnd w:id="610"/>
    <w:bookmarkStart w:name="z684" w:id="611"/>
    <w:p>
      <w:pPr>
        <w:spacing w:after="0"/>
        <w:ind w:left="0"/>
        <w:jc w:val="both"/>
      </w:pPr>
      <w:r>
        <w:rPr>
          <w:rFonts w:ascii="Times New Roman"/>
          <w:b w:val="false"/>
          <w:i w:val="false"/>
          <w:color w:val="000000"/>
          <w:sz w:val="28"/>
        </w:rPr>
        <w:t>
      8. Должностные обязанности руководителей по поддержанию служебной дисциплины, основные критерии их оценки по укреплению и поддержанию служебной дисциплины во вверенных подразделениях утверждаются первыми руководителями специальных государственных органов в соответствующих должностных инструкциях.</w:t>
      </w:r>
    </w:p>
    <w:bookmarkEnd w:id="611"/>
    <w:bookmarkStart w:name="z685" w:id="612"/>
    <w:p>
      <w:pPr>
        <w:spacing w:after="0"/>
        <w:ind w:left="0"/>
        <w:jc w:val="both"/>
      </w:pPr>
      <w:r>
        <w:rPr>
          <w:rFonts w:ascii="Times New Roman"/>
          <w:b w:val="false"/>
          <w:i w:val="false"/>
          <w:color w:val="000000"/>
          <w:sz w:val="28"/>
        </w:rPr>
        <w:t>
      9. За уголовные правонарушения и проступки, совершенные сотрудниками вне расположения специальных государственных органов в неслужебное время и не связанные со служебной деятельностью или интересами службы, руководитель дисциплинарной ответственности не несет.</w:t>
      </w:r>
    </w:p>
    <w:bookmarkEnd w:id="612"/>
    <w:bookmarkStart w:name="z686" w:id="613"/>
    <w:p>
      <w:pPr>
        <w:spacing w:after="0"/>
        <w:ind w:left="0"/>
        <w:jc w:val="both"/>
      </w:pPr>
      <w:r>
        <w:rPr>
          <w:rFonts w:ascii="Times New Roman"/>
          <w:b w:val="false"/>
          <w:i w:val="false"/>
          <w:color w:val="000000"/>
          <w:sz w:val="28"/>
        </w:rPr>
        <w:t>
      10. Каждый сотрудник обязан содействовать руководителю в установлении порядка и поддержании служебной дисциплины в подразделении. За уклонение от содействия руководителю сотрудник несет ответственность.</w:t>
      </w:r>
    </w:p>
    <w:bookmarkEnd w:id="613"/>
    <w:bookmarkStart w:name="z687" w:id="614"/>
    <w:p>
      <w:pPr>
        <w:spacing w:after="0"/>
        <w:ind w:left="0"/>
        <w:jc w:val="both"/>
      </w:pPr>
      <w:r>
        <w:rPr>
          <w:rFonts w:ascii="Times New Roman"/>
          <w:b w:val="false"/>
          <w:i w:val="false"/>
          <w:color w:val="000000"/>
          <w:sz w:val="28"/>
        </w:rPr>
        <w:t>
      11. Право руководителя отдавать приказ и обязанность подчиненного беспрекословно повиноваться ему являются основными принципами единоначалия.</w:t>
      </w:r>
    </w:p>
    <w:bookmarkEnd w:id="6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62 с изменениями, внесенными законами РК от 03.07.2014 </w:t>
      </w:r>
      <w:r>
        <w:rPr>
          <w:rFonts w:ascii="Times New Roman"/>
          <w:b w:val="false"/>
          <w:i w:val="false"/>
          <w:color w:val="ff0000"/>
          <w:sz w:val="28"/>
        </w:rPr>
        <w:t>№ 227-V</w:t>
      </w:r>
      <w:r>
        <w:rPr>
          <w:rFonts w:ascii="Times New Roman"/>
          <w:b w:val="false"/>
          <w:i w:val="false"/>
          <w:color w:val="ff0000"/>
          <w:sz w:val="28"/>
        </w:rPr>
        <w:t xml:space="preserve"> (вводится в действие с 01.01.2015); от 23.12.2023 </w:t>
      </w:r>
      <w:r>
        <w:rPr>
          <w:rFonts w:ascii="Times New Roman"/>
          <w:b w:val="false"/>
          <w:i w:val="false"/>
          <w:color w:val="000000"/>
          <w:sz w:val="28"/>
        </w:rPr>
        <w:t>№ 51-VIII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63. Поощрения</w:t>
      </w:r>
    </w:p>
    <w:bookmarkStart w:name="z689" w:id="615"/>
    <w:p>
      <w:pPr>
        <w:spacing w:after="0"/>
        <w:ind w:left="0"/>
        <w:jc w:val="both"/>
      </w:pPr>
      <w:r>
        <w:rPr>
          <w:rFonts w:ascii="Times New Roman"/>
          <w:b w:val="false"/>
          <w:i w:val="false"/>
          <w:color w:val="000000"/>
          <w:sz w:val="28"/>
        </w:rPr>
        <w:t>
      1. Поощрение – положительная оценка служебной деятельности сотрудника, являющаяся важным средством его воспитания и укрепления служебной дисциплины.</w:t>
      </w:r>
    </w:p>
    <w:bookmarkEnd w:id="615"/>
    <w:bookmarkStart w:name="z690" w:id="616"/>
    <w:p>
      <w:pPr>
        <w:spacing w:after="0"/>
        <w:ind w:left="0"/>
        <w:jc w:val="both"/>
      </w:pPr>
      <w:r>
        <w:rPr>
          <w:rFonts w:ascii="Times New Roman"/>
          <w:b w:val="false"/>
          <w:i w:val="false"/>
          <w:color w:val="000000"/>
          <w:sz w:val="28"/>
        </w:rPr>
        <w:t>
      2. Поощрения применяются в отношении сотрудников, добросовестно и старательно исполняющих обязанности службы и отличившихся при выполнении служебного долга.</w:t>
      </w:r>
    </w:p>
    <w:bookmarkEnd w:id="616"/>
    <w:bookmarkStart w:name="z691" w:id="617"/>
    <w:p>
      <w:pPr>
        <w:spacing w:after="0"/>
        <w:ind w:left="0"/>
        <w:jc w:val="both"/>
      </w:pPr>
      <w:r>
        <w:rPr>
          <w:rFonts w:ascii="Times New Roman"/>
          <w:b w:val="false"/>
          <w:i w:val="false"/>
          <w:color w:val="000000"/>
          <w:sz w:val="28"/>
        </w:rPr>
        <w:t>
      3. Руководитель в пределах прав, предоставленных ему настоящим Законом, обязан поощрять подчиненных за образцовое исполнение обязанностей и достигнутые результаты в служебной деятельности.</w:t>
      </w:r>
    </w:p>
    <w:bookmarkEnd w:id="617"/>
    <w:bookmarkStart w:name="z692" w:id="618"/>
    <w:p>
      <w:pPr>
        <w:spacing w:after="0"/>
        <w:ind w:left="0"/>
        <w:jc w:val="both"/>
      </w:pPr>
      <w:r>
        <w:rPr>
          <w:rFonts w:ascii="Times New Roman"/>
          <w:b w:val="false"/>
          <w:i w:val="false"/>
          <w:color w:val="000000"/>
          <w:sz w:val="28"/>
        </w:rPr>
        <w:t>
      В том случае, когда руководитель считает, что предоставленных ему прав недостаточно, он может ходатайствовать о поощрении отличившихся сотрудников правами вышестоящего руководителя.</w:t>
      </w:r>
    </w:p>
    <w:bookmarkEnd w:id="618"/>
    <w:bookmarkStart w:name="z693" w:id="619"/>
    <w:p>
      <w:pPr>
        <w:spacing w:after="0"/>
        <w:ind w:left="0"/>
        <w:jc w:val="both"/>
      </w:pPr>
      <w:r>
        <w:rPr>
          <w:rFonts w:ascii="Times New Roman"/>
          <w:b w:val="false"/>
          <w:i w:val="false"/>
          <w:color w:val="000000"/>
          <w:sz w:val="28"/>
        </w:rPr>
        <w:t>
      4. Особо отличившиеся сотрудники за подвиги и заслуги перед государством на основании акта Президента Республики Казахстан или Правительства Республики Казахстан могут быть награждены именным оружием.</w:t>
      </w:r>
    </w:p>
    <w:bookmarkEnd w:id="619"/>
    <w:bookmarkStart w:name="z694" w:id="620"/>
    <w:p>
      <w:pPr>
        <w:spacing w:after="0"/>
        <w:ind w:left="0"/>
        <w:jc w:val="both"/>
      </w:pPr>
      <w:r>
        <w:rPr>
          <w:rFonts w:ascii="Times New Roman"/>
          <w:b w:val="false"/>
          <w:i w:val="false"/>
          <w:color w:val="000000"/>
          <w:sz w:val="28"/>
        </w:rPr>
        <w:t>
      5. За особые заслуги сотрудники могут быть представлены к награждению государственными наградами в соответствии с законодательством Республики Казахстан.</w:t>
      </w:r>
    </w:p>
    <w:bookmarkEnd w:id="620"/>
    <w:bookmarkStart w:name="z695" w:id="621"/>
    <w:p>
      <w:pPr>
        <w:spacing w:after="0"/>
        <w:ind w:left="0"/>
        <w:jc w:val="both"/>
      </w:pPr>
      <w:r>
        <w:rPr>
          <w:rFonts w:ascii="Times New Roman"/>
          <w:b w:val="false"/>
          <w:i w:val="false"/>
          <w:color w:val="000000"/>
          <w:sz w:val="28"/>
        </w:rPr>
        <w:t>
      6. К сотрудникам также могут применяться следующие поощрения:</w:t>
      </w:r>
    </w:p>
    <w:bookmarkEnd w:id="621"/>
    <w:bookmarkStart w:name="z696" w:id="622"/>
    <w:p>
      <w:pPr>
        <w:spacing w:after="0"/>
        <w:ind w:left="0"/>
        <w:jc w:val="both"/>
      </w:pPr>
      <w:r>
        <w:rPr>
          <w:rFonts w:ascii="Times New Roman"/>
          <w:b w:val="false"/>
          <w:i w:val="false"/>
          <w:color w:val="000000"/>
          <w:sz w:val="28"/>
        </w:rPr>
        <w:t>
      1) снятие ранее наложенного взыскания;</w:t>
      </w:r>
    </w:p>
    <w:bookmarkEnd w:id="622"/>
    <w:bookmarkStart w:name="z697" w:id="623"/>
    <w:p>
      <w:pPr>
        <w:spacing w:after="0"/>
        <w:ind w:left="0"/>
        <w:jc w:val="both"/>
      </w:pPr>
      <w:r>
        <w:rPr>
          <w:rFonts w:ascii="Times New Roman"/>
          <w:b w:val="false"/>
          <w:i w:val="false"/>
          <w:color w:val="000000"/>
          <w:sz w:val="28"/>
        </w:rPr>
        <w:t>
      2) внеочередное увольнение из расположения военного, специального учебного заведения (для курсантов, слушателей военных, специальных учебных заведений);</w:t>
      </w:r>
    </w:p>
    <w:bookmarkEnd w:id="623"/>
    <w:bookmarkStart w:name="z698" w:id="624"/>
    <w:p>
      <w:pPr>
        <w:spacing w:after="0"/>
        <w:ind w:left="0"/>
        <w:jc w:val="both"/>
      </w:pPr>
      <w:r>
        <w:rPr>
          <w:rFonts w:ascii="Times New Roman"/>
          <w:b w:val="false"/>
          <w:i w:val="false"/>
          <w:color w:val="000000"/>
          <w:sz w:val="28"/>
        </w:rPr>
        <w:t>
      3) объявление благодарности;</w:t>
      </w:r>
    </w:p>
    <w:bookmarkEnd w:id="624"/>
    <w:bookmarkStart w:name="z699" w:id="625"/>
    <w:p>
      <w:pPr>
        <w:spacing w:after="0"/>
        <w:ind w:left="0"/>
        <w:jc w:val="both"/>
      </w:pPr>
      <w:r>
        <w:rPr>
          <w:rFonts w:ascii="Times New Roman"/>
          <w:b w:val="false"/>
          <w:i w:val="false"/>
          <w:color w:val="000000"/>
          <w:sz w:val="28"/>
        </w:rPr>
        <w:t>
      4) награждение денежной премией;</w:t>
      </w:r>
    </w:p>
    <w:bookmarkEnd w:id="625"/>
    <w:bookmarkStart w:name="z700" w:id="626"/>
    <w:p>
      <w:pPr>
        <w:spacing w:after="0"/>
        <w:ind w:left="0"/>
        <w:jc w:val="both"/>
      </w:pPr>
      <w:r>
        <w:rPr>
          <w:rFonts w:ascii="Times New Roman"/>
          <w:b w:val="false"/>
          <w:i w:val="false"/>
          <w:color w:val="000000"/>
          <w:sz w:val="28"/>
        </w:rPr>
        <w:t>
      5) награждение ценным подарком;</w:t>
      </w:r>
    </w:p>
    <w:bookmarkEnd w:id="626"/>
    <w:bookmarkStart w:name="z701" w:id="627"/>
    <w:p>
      <w:pPr>
        <w:spacing w:after="0"/>
        <w:ind w:left="0"/>
        <w:jc w:val="both"/>
      </w:pPr>
      <w:r>
        <w:rPr>
          <w:rFonts w:ascii="Times New Roman"/>
          <w:b w:val="false"/>
          <w:i w:val="false"/>
          <w:color w:val="000000"/>
          <w:sz w:val="28"/>
        </w:rPr>
        <w:t>
      6) награждение грамотой;</w:t>
      </w:r>
    </w:p>
    <w:bookmarkEnd w:id="627"/>
    <w:bookmarkStart w:name="z702" w:id="628"/>
    <w:p>
      <w:pPr>
        <w:spacing w:after="0"/>
        <w:ind w:left="0"/>
        <w:jc w:val="both"/>
      </w:pPr>
      <w:r>
        <w:rPr>
          <w:rFonts w:ascii="Times New Roman"/>
          <w:b w:val="false"/>
          <w:i w:val="false"/>
          <w:color w:val="000000"/>
          <w:sz w:val="28"/>
        </w:rPr>
        <w:t>
      7) награждение ведомственными медалями, нагрудными и специальными знаками;</w:t>
      </w:r>
    </w:p>
    <w:bookmarkEnd w:id="628"/>
    <w:bookmarkStart w:name="z703" w:id="629"/>
    <w:p>
      <w:pPr>
        <w:spacing w:after="0"/>
        <w:ind w:left="0"/>
        <w:jc w:val="both"/>
      </w:pPr>
      <w:r>
        <w:rPr>
          <w:rFonts w:ascii="Times New Roman"/>
          <w:b w:val="false"/>
          <w:i w:val="false"/>
          <w:color w:val="000000"/>
          <w:sz w:val="28"/>
        </w:rPr>
        <w:t>
      8) присвоение почетного звания;</w:t>
      </w:r>
    </w:p>
    <w:bookmarkEnd w:id="629"/>
    <w:bookmarkStart w:name="z704" w:id="630"/>
    <w:p>
      <w:pPr>
        <w:spacing w:after="0"/>
        <w:ind w:left="0"/>
        <w:jc w:val="both"/>
      </w:pPr>
      <w:r>
        <w:rPr>
          <w:rFonts w:ascii="Times New Roman"/>
          <w:b w:val="false"/>
          <w:i w:val="false"/>
          <w:color w:val="000000"/>
          <w:sz w:val="28"/>
        </w:rPr>
        <w:t>
      9) занесение в Книгу почета подразделения специального государственного органа;</w:t>
      </w:r>
    </w:p>
    <w:bookmarkEnd w:id="630"/>
    <w:bookmarkStart w:name="z705" w:id="631"/>
    <w:p>
      <w:pPr>
        <w:spacing w:after="0"/>
        <w:ind w:left="0"/>
        <w:jc w:val="both"/>
      </w:pPr>
      <w:r>
        <w:rPr>
          <w:rFonts w:ascii="Times New Roman"/>
          <w:b w:val="false"/>
          <w:i w:val="false"/>
          <w:color w:val="000000"/>
          <w:sz w:val="28"/>
        </w:rPr>
        <w:t>
      10) занесение на Доску почета военных, специальных учебных заведений фамилий курсантов, слушателей, окончивших военное, специальное учебное заведение с золотой медалью, а также в качестве поощрения определение первого, второго и третьего курсантов, слушателей, окончивших военное, специальное учебное заведение с наилучшими показателями в учебе;</w:t>
      </w:r>
    </w:p>
    <w:bookmarkEnd w:id="631"/>
    <w:bookmarkStart w:name="z706" w:id="632"/>
    <w:p>
      <w:pPr>
        <w:spacing w:after="0"/>
        <w:ind w:left="0"/>
        <w:jc w:val="both"/>
      </w:pPr>
      <w:r>
        <w:rPr>
          <w:rFonts w:ascii="Times New Roman"/>
          <w:b w:val="false"/>
          <w:i w:val="false"/>
          <w:color w:val="000000"/>
          <w:sz w:val="28"/>
        </w:rPr>
        <w:t>
      11) досрочное присвоение очередного специального звания;</w:t>
      </w:r>
    </w:p>
    <w:bookmarkEnd w:id="632"/>
    <w:bookmarkStart w:name="z707" w:id="633"/>
    <w:p>
      <w:pPr>
        <w:spacing w:after="0"/>
        <w:ind w:left="0"/>
        <w:jc w:val="both"/>
      </w:pPr>
      <w:r>
        <w:rPr>
          <w:rFonts w:ascii="Times New Roman"/>
          <w:b w:val="false"/>
          <w:i w:val="false"/>
          <w:color w:val="000000"/>
          <w:sz w:val="28"/>
        </w:rPr>
        <w:t>
      12) присвоение очередного специального звания на одну ступень выше специального звания, предусмотренного по занимаемой штатной должности.</w:t>
      </w:r>
    </w:p>
    <w:bookmarkEnd w:id="633"/>
    <w:bookmarkStart w:name="z22" w:id="634"/>
    <w:p>
      <w:pPr>
        <w:spacing w:after="0"/>
        <w:ind w:left="0"/>
        <w:jc w:val="both"/>
      </w:pPr>
      <w:r>
        <w:rPr>
          <w:rFonts w:ascii="Times New Roman"/>
          <w:b w:val="false"/>
          <w:i w:val="false"/>
          <w:color w:val="000000"/>
          <w:sz w:val="28"/>
        </w:rPr>
        <w:t>
      Порядок применения поощрений, предусмотренных настоящим пунктом, определяется первым руководителем специального государственного органа.</w:t>
      </w:r>
    </w:p>
    <w:bookmarkEnd w:id="634"/>
    <w:bookmarkStart w:name="z708" w:id="635"/>
    <w:p>
      <w:pPr>
        <w:spacing w:after="0"/>
        <w:ind w:left="0"/>
        <w:jc w:val="both"/>
      </w:pPr>
      <w:r>
        <w:rPr>
          <w:rFonts w:ascii="Times New Roman"/>
          <w:b w:val="false"/>
          <w:i w:val="false"/>
          <w:color w:val="000000"/>
          <w:sz w:val="28"/>
        </w:rPr>
        <w:t>
      7. При определении вида поощрения принимаются во внимание характер заслуг или отличия сотрудника, а также его прежнее отношение к службе.</w:t>
      </w:r>
    </w:p>
    <w:bookmarkEnd w:id="635"/>
    <w:bookmarkStart w:name="z709" w:id="636"/>
    <w:p>
      <w:pPr>
        <w:spacing w:after="0"/>
        <w:ind w:left="0"/>
        <w:jc w:val="both"/>
      </w:pPr>
      <w:r>
        <w:rPr>
          <w:rFonts w:ascii="Times New Roman"/>
          <w:b w:val="false"/>
          <w:i w:val="false"/>
          <w:color w:val="000000"/>
          <w:sz w:val="28"/>
        </w:rPr>
        <w:t>
      8. За одно и то же отличие сотруднику может быть объявлено только одно поощрение, за исключением поощрений в виде награждения грамотой и денежной премией первого руководителя специального государственного органа, которые могут применяться одновременно.</w:t>
      </w:r>
    </w:p>
    <w:bookmarkEnd w:id="636"/>
    <w:bookmarkStart w:name="z710" w:id="637"/>
    <w:p>
      <w:pPr>
        <w:spacing w:after="0"/>
        <w:ind w:left="0"/>
        <w:jc w:val="both"/>
      </w:pPr>
      <w:r>
        <w:rPr>
          <w:rFonts w:ascii="Times New Roman"/>
          <w:b w:val="false"/>
          <w:i w:val="false"/>
          <w:color w:val="000000"/>
          <w:sz w:val="28"/>
        </w:rPr>
        <w:t>
      9. Сотрудник, имеющий дисциплинарное взыскание, поощряется снятием ранее наложенного взыскания. Право снятия дисциплинарного взыскания принадлежит тому уполномоченному руководителю, которым взыскание было наложено, а также вышестоящему руководителю.</w:t>
      </w:r>
    </w:p>
    <w:bookmarkEnd w:id="637"/>
    <w:bookmarkStart w:name="z711" w:id="638"/>
    <w:p>
      <w:pPr>
        <w:spacing w:after="0"/>
        <w:ind w:left="0"/>
        <w:jc w:val="both"/>
      </w:pPr>
      <w:r>
        <w:rPr>
          <w:rFonts w:ascii="Times New Roman"/>
          <w:b w:val="false"/>
          <w:i w:val="false"/>
          <w:color w:val="000000"/>
          <w:sz w:val="28"/>
        </w:rPr>
        <w:t>
      10. Одновременно в виде поощрения может быть снято только одно дисциплинарное взыскание, при этом с данным видом поощрения другие виды поощрений не применяются.</w:t>
      </w:r>
    </w:p>
    <w:bookmarkEnd w:id="638"/>
    <w:bookmarkStart w:name="z712" w:id="639"/>
    <w:p>
      <w:pPr>
        <w:spacing w:after="0"/>
        <w:ind w:left="0"/>
        <w:jc w:val="both"/>
      </w:pPr>
      <w:r>
        <w:rPr>
          <w:rFonts w:ascii="Times New Roman"/>
          <w:b w:val="false"/>
          <w:i w:val="false"/>
          <w:color w:val="000000"/>
          <w:sz w:val="28"/>
        </w:rPr>
        <w:t>
      11. Руководитель и уполномоченный руководитель до истечения шести месяцев имеет право снять дисциплинарное взыскание, если оно сыграло свою воспитательную роль, сотрудник не совершил нового проступка и исправил свое поведение добросовестным выполнением служебного долга.</w:t>
      </w:r>
    </w:p>
    <w:bookmarkEnd w:id="639"/>
    <w:bookmarkStart w:name="z713" w:id="640"/>
    <w:p>
      <w:pPr>
        <w:spacing w:after="0"/>
        <w:ind w:left="0"/>
        <w:jc w:val="both"/>
      </w:pPr>
      <w:r>
        <w:rPr>
          <w:rFonts w:ascii="Times New Roman"/>
          <w:b w:val="false"/>
          <w:i w:val="false"/>
          <w:color w:val="000000"/>
          <w:sz w:val="28"/>
        </w:rPr>
        <w:t>
      12. Поощрения объявляются перед строем или на совещании сотрудников.</w:t>
      </w:r>
    </w:p>
    <w:bookmarkEnd w:id="640"/>
    <w:bookmarkStart w:name="z714" w:id="641"/>
    <w:p>
      <w:pPr>
        <w:spacing w:after="0"/>
        <w:ind w:left="0"/>
        <w:jc w:val="both"/>
      </w:pPr>
      <w:r>
        <w:rPr>
          <w:rFonts w:ascii="Times New Roman"/>
          <w:b w:val="false"/>
          <w:i w:val="false"/>
          <w:color w:val="000000"/>
          <w:sz w:val="28"/>
        </w:rPr>
        <w:t>
      Объявление приказов о поощрении, а также вручение отличившимся сотрудникам наград производятся в торжественной обстановке.</w:t>
      </w:r>
    </w:p>
    <w:bookmarkEnd w:id="6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63 с изменениями, внесенными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Законом РК от 23.12.2023 </w:t>
      </w:r>
      <w:r>
        <w:rPr>
          <w:rFonts w:ascii="Times New Roman"/>
          <w:b w:val="false"/>
          <w:i w:val="false"/>
          <w:color w:val="000000"/>
          <w:sz w:val="28"/>
        </w:rPr>
        <w:t>№ 51-VIII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64. Проступки и взыскания</w:t>
      </w:r>
    </w:p>
    <w:bookmarkStart w:name="z716" w:id="642"/>
    <w:p>
      <w:pPr>
        <w:spacing w:after="0"/>
        <w:ind w:left="0"/>
        <w:jc w:val="both"/>
      </w:pPr>
      <w:r>
        <w:rPr>
          <w:rFonts w:ascii="Times New Roman"/>
          <w:b w:val="false"/>
          <w:i w:val="false"/>
          <w:color w:val="000000"/>
          <w:sz w:val="28"/>
        </w:rPr>
        <w:t>
      1. Дисциплинарный проступок сотрудника (далее – проступок) –противоправное, виновное неисполнение или ненадлежащее исполнение сотрудником возложенных на него обязанностей, превышение должностных полномочий, нарушение служебной дисциплины, правил служебной этики, а равно несоблюдение установленных законами Республики Казахстан ограничений, связанных с пребыванием на службе.</w:t>
      </w:r>
    </w:p>
    <w:bookmarkEnd w:id="642"/>
    <w:bookmarkStart w:name="z717" w:id="643"/>
    <w:p>
      <w:pPr>
        <w:spacing w:after="0"/>
        <w:ind w:left="0"/>
        <w:jc w:val="both"/>
      </w:pPr>
      <w:r>
        <w:rPr>
          <w:rFonts w:ascii="Times New Roman"/>
          <w:b w:val="false"/>
          <w:i w:val="false"/>
          <w:color w:val="000000"/>
          <w:sz w:val="28"/>
        </w:rPr>
        <w:t>
      2. При совершении незначительного проступка руководитель имеет право ограничиться письменным предупреждением сотрудника о необходимости строгого соблюдения им служебной дисциплины.</w:t>
      </w:r>
    </w:p>
    <w:bookmarkEnd w:id="643"/>
    <w:bookmarkStart w:name="z1228" w:id="644"/>
    <w:p>
      <w:pPr>
        <w:spacing w:after="0"/>
        <w:ind w:left="0"/>
        <w:jc w:val="both"/>
      </w:pPr>
      <w:r>
        <w:rPr>
          <w:rFonts w:ascii="Times New Roman"/>
          <w:b w:val="false"/>
          <w:i w:val="false"/>
          <w:color w:val="000000"/>
          <w:sz w:val="28"/>
        </w:rPr>
        <w:t>
      Письменное предупреждение составляется должностным лицом по поручению соответствующего руководителя.</w:t>
      </w:r>
    </w:p>
    <w:bookmarkEnd w:id="644"/>
    <w:bookmarkStart w:name="z718" w:id="645"/>
    <w:p>
      <w:pPr>
        <w:spacing w:after="0"/>
        <w:ind w:left="0"/>
        <w:jc w:val="both"/>
      </w:pPr>
      <w:r>
        <w:rPr>
          <w:rFonts w:ascii="Times New Roman"/>
          <w:b w:val="false"/>
          <w:i w:val="false"/>
          <w:color w:val="000000"/>
          <w:sz w:val="28"/>
        </w:rPr>
        <w:t>
      Письменное предупреждение доводится под роспись сотрудника, регистрируется и передается в кадровое подразделение для приобщения в личное дело сотрудника. По истечении шести месяцев оно изымается и уничтожается кадровым подразделением в установленном порядке.</w:t>
      </w:r>
    </w:p>
    <w:bookmarkEnd w:id="645"/>
    <w:bookmarkStart w:name="z719" w:id="646"/>
    <w:p>
      <w:pPr>
        <w:spacing w:after="0"/>
        <w:ind w:left="0"/>
        <w:jc w:val="both"/>
      </w:pPr>
      <w:r>
        <w:rPr>
          <w:rFonts w:ascii="Times New Roman"/>
          <w:b w:val="false"/>
          <w:i w:val="false"/>
          <w:color w:val="000000"/>
          <w:sz w:val="28"/>
        </w:rPr>
        <w:t>
      Письменное предупреждение не является взысканием.</w:t>
      </w:r>
    </w:p>
    <w:bookmarkEnd w:id="646"/>
    <w:bookmarkStart w:name="z720" w:id="647"/>
    <w:p>
      <w:pPr>
        <w:spacing w:after="0"/>
        <w:ind w:left="0"/>
        <w:jc w:val="both"/>
      </w:pPr>
      <w:r>
        <w:rPr>
          <w:rFonts w:ascii="Times New Roman"/>
          <w:b w:val="false"/>
          <w:i w:val="false"/>
          <w:color w:val="000000"/>
          <w:sz w:val="28"/>
        </w:rPr>
        <w:t>
      3. В целях профилактики проступки сотрудников по решению</w:t>
      </w:r>
    </w:p>
    <w:bookmarkEnd w:id="647"/>
    <w:bookmarkStart w:name="z721" w:id="648"/>
    <w:p>
      <w:pPr>
        <w:spacing w:after="0"/>
        <w:ind w:left="0"/>
        <w:jc w:val="both"/>
      </w:pPr>
      <w:r>
        <w:rPr>
          <w:rFonts w:ascii="Times New Roman"/>
          <w:b w:val="false"/>
          <w:i w:val="false"/>
          <w:color w:val="000000"/>
          <w:sz w:val="28"/>
        </w:rPr>
        <w:t>
      руководителя могут рассматриваться и обсуждаться:</w:t>
      </w:r>
    </w:p>
    <w:bookmarkEnd w:id="648"/>
    <w:bookmarkStart w:name="z722" w:id="649"/>
    <w:p>
      <w:pPr>
        <w:spacing w:after="0"/>
        <w:ind w:left="0"/>
        <w:jc w:val="both"/>
      </w:pPr>
      <w:r>
        <w:rPr>
          <w:rFonts w:ascii="Times New Roman"/>
          <w:b w:val="false"/>
          <w:i w:val="false"/>
          <w:color w:val="000000"/>
          <w:sz w:val="28"/>
        </w:rPr>
        <w:t>
      1) рядовые – на собраниях личного состава;</w:t>
      </w:r>
    </w:p>
    <w:bookmarkEnd w:id="649"/>
    <w:bookmarkStart w:name="z723" w:id="650"/>
    <w:p>
      <w:pPr>
        <w:spacing w:after="0"/>
        <w:ind w:left="0"/>
        <w:jc w:val="both"/>
      </w:pPr>
      <w:r>
        <w:rPr>
          <w:rFonts w:ascii="Times New Roman"/>
          <w:b w:val="false"/>
          <w:i w:val="false"/>
          <w:color w:val="000000"/>
          <w:sz w:val="28"/>
        </w:rPr>
        <w:t>
      2) сержанты – на собраниях сержантского состава;</w:t>
      </w:r>
    </w:p>
    <w:bookmarkEnd w:id="650"/>
    <w:bookmarkStart w:name="z724" w:id="651"/>
    <w:p>
      <w:pPr>
        <w:spacing w:after="0"/>
        <w:ind w:left="0"/>
        <w:jc w:val="both"/>
      </w:pPr>
      <w:r>
        <w:rPr>
          <w:rFonts w:ascii="Times New Roman"/>
          <w:b w:val="false"/>
          <w:i w:val="false"/>
          <w:color w:val="000000"/>
          <w:sz w:val="28"/>
        </w:rPr>
        <w:t>
      3) офицеры – на офицерских собраниях.</w:t>
      </w:r>
    </w:p>
    <w:bookmarkEnd w:id="651"/>
    <w:bookmarkStart w:name="z725" w:id="652"/>
    <w:p>
      <w:pPr>
        <w:spacing w:after="0"/>
        <w:ind w:left="0"/>
        <w:jc w:val="both"/>
      </w:pPr>
      <w:r>
        <w:rPr>
          <w:rFonts w:ascii="Times New Roman"/>
          <w:b w:val="false"/>
          <w:i w:val="false"/>
          <w:color w:val="000000"/>
          <w:sz w:val="28"/>
        </w:rPr>
        <w:t>
      4. Проступки офицеров старшего офицерского состава могут рассматриваться и обсуждаться на собраниях только офицеров старшего и высшего офицерского состава, проступки офицеров высшего офицерского состава – на собраниях только офицеров высшего офицерского состава.</w:t>
      </w:r>
    </w:p>
    <w:bookmarkEnd w:id="652"/>
    <w:bookmarkStart w:name="z726" w:id="653"/>
    <w:p>
      <w:pPr>
        <w:spacing w:after="0"/>
        <w:ind w:left="0"/>
        <w:jc w:val="both"/>
      </w:pPr>
      <w:r>
        <w:rPr>
          <w:rFonts w:ascii="Times New Roman"/>
          <w:b w:val="false"/>
          <w:i w:val="false"/>
          <w:color w:val="000000"/>
          <w:sz w:val="28"/>
        </w:rPr>
        <w:t>
      5. В крайних случаях, не терпящих отлагательства, сотрудник может быть временно отстранен от должности до решения вопроса о его ответственности.</w:t>
      </w:r>
    </w:p>
    <w:bookmarkEnd w:id="653"/>
    <w:bookmarkStart w:name="z727" w:id="654"/>
    <w:p>
      <w:pPr>
        <w:spacing w:after="0"/>
        <w:ind w:left="0"/>
        <w:jc w:val="both"/>
      </w:pPr>
      <w:r>
        <w:rPr>
          <w:rFonts w:ascii="Times New Roman"/>
          <w:b w:val="false"/>
          <w:i w:val="false"/>
          <w:color w:val="000000"/>
          <w:sz w:val="28"/>
        </w:rPr>
        <w:t>
      Временное отстранение от должности может быть применено к сотруднику в случаях, когда совершенный им проступок препятствует исполнению его служебных обязанностей или исполнению обязанностей службы другими сотрудниками либо когда исполнение сотрудником должностных обязанностей препятствует (может препятствовать) всестороннему, полному, объективному и своевременному выяснению обстоятельств совершения им проступка, выявлению причин и условий, способствовавших его совершению.</w:t>
      </w:r>
    </w:p>
    <w:bookmarkEnd w:id="654"/>
    <w:bookmarkStart w:name="z728" w:id="655"/>
    <w:p>
      <w:pPr>
        <w:spacing w:after="0"/>
        <w:ind w:left="0"/>
        <w:jc w:val="both"/>
      </w:pPr>
      <w:r>
        <w:rPr>
          <w:rFonts w:ascii="Times New Roman"/>
          <w:b w:val="false"/>
          <w:i w:val="false"/>
          <w:color w:val="000000"/>
          <w:sz w:val="28"/>
        </w:rPr>
        <w:t>
      6. Сотрудник отстраняется от должности тем руководителем, которому предоставлено право назначения его на должность.</w:t>
      </w:r>
    </w:p>
    <w:bookmarkEnd w:id="655"/>
    <w:bookmarkStart w:name="z729" w:id="656"/>
    <w:p>
      <w:pPr>
        <w:spacing w:after="0"/>
        <w:ind w:left="0"/>
        <w:jc w:val="both"/>
      </w:pPr>
      <w:r>
        <w:rPr>
          <w:rFonts w:ascii="Times New Roman"/>
          <w:b w:val="false"/>
          <w:i w:val="false"/>
          <w:color w:val="000000"/>
          <w:sz w:val="28"/>
        </w:rPr>
        <w:t>
      Руководитель, отстранивший подчиненного от должности, обязан доложить об этом по команде, подробно изложив причины и обстоятельства, вызвавшие отстранение от должности.</w:t>
      </w:r>
    </w:p>
    <w:bookmarkEnd w:id="656"/>
    <w:bookmarkStart w:name="z730" w:id="657"/>
    <w:p>
      <w:pPr>
        <w:spacing w:after="0"/>
        <w:ind w:left="0"/>
        <w:jc w:val="both"/>
      </w:pPr>
      <w:r>
        <w:rPr>
          <w:rFonts w:ascii="Times New Roman"/>
          <w:b w:val="false"/>
          <w:i w:val="false"/>
          <w:color w:val="000000"/>
          <w:sz w:val="28"/>
        </w:rPr>
        <w:t>
      Руководитель, отстранивший от должности подчиненного без достаточных на то оснований, несет за это дисциплинарную и иную ответственность.</w:t>
      </w:r>
    </w:p>
    <w:bookmarkEnd w:id="657"/>
    <w:bookmarkStart w:name="z731" w:id="658"/>
    <w:p>
      <w:pPr>
        <w:spacing w:after="0"/>
        <w:ind w:left="0"/>
        <w:jc w:val="both"/>
      </w:pPr>
      <w:r>
        <w:rPr>
          <w:rFonts w:ascii="Times New Roman"/>
          <w:b w:val="false"/>
          <w:i w:val="false"/>
          <w:color w:val="000000"/>
          <w:sz w:val="28"/>
        </w:rPr>
        <w:t>
      7. Дисциплинарное взыскание (далее – взыскание) – мера дисциплинарного воздействия на сотрудника, применяемого уполномоченным руководителем.</w:t>
      </w:r>
    </w:p>
    <w:bookmarkEnd w:id="658"/>
    <w:bookmarkStart w:name="z732" w:id="659"/>
    <w:p>
      <w:pPr>
        <w:spacing w:after="0"/>
        <w:ind w:left="0"/>
        <w:jc w:val="both"/>
      </w:pPr>
      <w:r>
        <w:rPr>
          <w:rFonts w:ascii="Times New Roman"/>
          <w:b w:val="false"/>
          <w:i w:val="false"/>
          <w:color w:val="000000"/>
          <w:sz w:val="28"/>
        </w:rPr>
        <w:t>
      8. В отношении сотрудников могут применяться следующие дисциплинарные взыскания:</w:t>
      </w:r>
    </w:p>
    <w:bookmarkEnd w:id="659"/>
    <w:bookmarkStart w:name="z733" w:id="660"/>
    <w:p>
      <w:pPr>
        <w:spacing w:after="0"/>
        <w:ind w:left="0"/>
        <w:jc w:val="both"/>
      </w:pPr>
      <w:r>
        <w:rPr>
          <w:rFonts w:ascii="Times New Roman"/>
          <w:b w:val="false"/>
          <w:i w:val="false"/>
          <w:color w:val="000000"/>
          <w:sz w:val="28"/>
        </w:rPr>
        <w:t>
      1) замечание;</w:t>
      </w:r>
    </w:p>
    <w:bookmarkEnd w:id="660"/>
    <w:bookmarkStart w:name="z734" w:id="661"/>
    <w:p>
      <w:pPr>
        <w:spacing w:after="0"/>
        <w:ind w:left="0"/>
        <w:jc w:val="both"/>
      </w:pPr>
      <w:r>
        <w:rPr>
          <w:rFonts w:ascii="Times New Roman"/>
          <w:b w:val="false"/>
          <w:i w:val="false"/>
          <w:color w:val="000000"/>
          <w:sz w:val="28"/>
        </w:rPr>
        <w:t>
      2) выговор;</w:t>
      </w:r>
    </w:p>
    <w:bookmarkEnd w:id="661"/>
    <w:bookmarkStart w:name="z735" w:id="662"/>
    <w:p>
      <w:pPr>
        <w:spacing w:after="0"/>
        <w:ind w:left="0"/>
        <w:jc w:val="both"/>
      </w:pPr>
      <w:r>
        <w:rPr>
          <w:rFonts w:ascii="Times New Roman"/>
          <w:b w:val="false"/>
          <w:i w:val="false"/>
          <w:color w:val="000000"/>
          <w:sz w:val="28"/>
        </w:rPr>
        <w:t>
      3) строгий выговор;</w:t>
      </w:r>
    </w:p>
    <w:bookmarkEnd w:id="662"/>
    <w:bookmarkStart w:name="z736" w:id="663"/>
    <w:p>
      <w:pPr>
        <w:spacing w:after="0"/>
        <w:ind w:left="0"/>
        <w:jc w:val="both"/>
      </w:pPr>
      <w:r>
        <w:rPr>
          <w:rFonts w:ascii="Times New Roman"/>
          <w:b w:val="false"/>
          <w:i w:val="false"/>
          <w:color w:val="000000"/>
          <w:sz w:val="28"/>
        </w:rPr>
        <w:t>
      4) предупреждение о неполном служебном соответствии;</w:t>
      </w:r>
    </w:p>
    <w:bookmarkEnd w:id="663"/>
    <w:bookmarkStart w:name="z737" w:id="664"/>
    <w:p>
      <w:pPr>
        <w:spacing w:after="0"/>
        <w:ind w:left="0"/>
        <w:jc w:val="both"/>
      </w:pPr>
      <w:r>
        <w:rPr>
          <w:rFonts w:ascii="Times New Roman"/>
          <w:b w:val="false"/>
          <w:i w:val="false"/>
          <w:color w:val="000000"/>
          <w:sz w:val="28"/>
        </w:rPr>
        <w:t>
      5) снижение в специальном звании на одну ступень;</w:t>
      </w:r>
    </w:p>
    <w:bookmarkEnd w:id="664"/>
    <w:bookmarkStart w:name="z738" w:id="665"/>
    <w:p>
      <w:pPr>
        <w:spacing w:after="0"/>
        <w:ind w:left="0"/>
        <w:jc w:val="both"/>
      </w:pPr>
      <w:r>
        <w:rPr>
          <w:rFonts w:ascii="Times New Roman"/>
          <w:b w:val="false"/>
          <w:i w:val="false"/>
          <w:color w:val="000000"/>
          <w:sz w:val="28"/>
        </w:rPr>
        <w:t>
      6) увольнение со службы по отрицательным мотивам.</w:t>
      </w:r>
    </w:p>
    <w:bookmarkEnd w:id="665"/>
    <w:bookmarkStart w:name="z739" w:id="666"/>
    <w:p>
      <w:pPr>
        <w:spacing w:after="0"/>
        <w:ind w:left="0"/>
        <w:jc w:val="both"/>
      </w:pPr>
      <w:r>
        <w:rPr>
          <w:rFonts w:ascii="Times New Roman"/>
          <w:b w:val="false"/>
          <w:i w:val="false"/>
          <w:color w:val="000000"/>
          <w:sz w:val="28"/>
        </w:rPr>
        <w:t>
      9. В отношении курсантов, слушателей военных, специальных учебных заведений применяются дисциплинарные взыскания:</w:t>
      </w:r>
    </w:p>
    <w:bookmarkEnd w:id="666"/>
    <w:bookmarkStart w:name="z741" w:id="667"/>
    <w:p>
      <w:pPr>
        <w:spacing w:after="0"/>
        <w:ind w:left="0"/>
        <w:jc w:val="both"/>
      </w:pPr>
      <w:r>
        <w:rPr>
          <w:rFonts w:ascii="Times New Roman"/>
          <w:b w:val="false"/>
          <w:i w:val="false"/>
          <w:color w:val="000000"/>
          <w:sz w:val="28"/>
        </w:rPr>
        <w:t>
      1) замечание;</w:t>
      </w:r>
    </w:p>
    <w:bookmarkEnd w:id="667"/>
    <w:bookmarkStart w:name="z742" w:id="668"/>
    <w:p>
      <w:pPr>
        <w:spacing w:after="0"/>
        <w:ind w:left="0"/>
        <w:jc w:val="both"/>
      </w:pPr>
      <w:r>
        <w:rPr>
          <w:rFonts w:ascii="Times New Roman"/>
          <w:b w:val="false"/>
          <w:i w:val="false"/>
          <w:color w:val="000000"/>
          <w:sz w:val="28"/>
        </w:rPr>
        <w:t>
      2) назначение в наряд вне очереди (за исключением назначения в наряд по обеспечению охраны подразделения);</w:t>
      </w:r>
    </w:p>
    <w:bookmarkEnd w:id="668"/>
    <w:bookmarkStart w:name="z743" w:id="669"/>
    <w:p>
      <w:pPr>
        <w:spacing w:after="0"/>
        <w:ind w:left="0"/>
        <w:jc w:val="both"/>
      </w:pPr>
      <w:r>
        <w:rPr>
          <w:rFonts w:ascii="Times New Roman"/>
          <w:b w:val="false"/>
          <w:i w:val="false"/>
          <w:color w:val="000000"/>
          <w:sz w:val="28"/>
        </w:rPr>
        <w:t>
      3) лишение очередного увольнения из расположения военного, специального учебного заведения;</w:t>
      </w:r>
    </w:p>
    <w:bookmarkEnd w:id="669"/>
    <w:bookmarkStart w:name="z744" w:id="670"/>
    <w:p>
      <w:pPr>
        <w:spacing w:after="0"/>
        <w:ind w:left="0"/>
        <w:jc w:val="both"/>
      </w:pPr>
      <w:r>
        <w:rPr>
          <w:rFonts w:ascii="Times New Roman"/>
          <w:b w:val="false"/>
          <w:i w:val="false"/>
          <w:color w:val="000000"/>
          <w:sz w:val="28"/>
        </w:rPr>
        <w:t>
      4) выговор;</w:t>
      </w:r>
    </w:p>
    <w:bookmarkEnd w:id="670"/>
    <w:bookmarkStart w:name="z745" w:id="671"/>
    <w:p>
      <w:pPr>
        <w:spacing w:after="0"/>
        <w:ind w:left="0"/>
        <w:jc w:val="both"/>
      </w:pPr>
      <w:r>
        <w:rPr>
          <w:rFonts w:ascii="Times New Roman"/>
          <w:b w:val="false"/>
          <w:i w:val="false"/>
          <w:color w:val="000000"/>
          <w:sz w:val="28"/>
        </w:rPr>
        <w:t>
      5) строгий выговор;</w:t>
      </w:r>
    </w:p>
    <w:bookmarkEnd w:id="671"/>
    <w:bookmarkStart w:name="z746" w:id="672"/>
    <w:p>
      <w:pPr>
        <w:spacing w:after="0"/>
        <w:ind w:left="0"/>
        <w:jc w:val="both"/>
      </w:pPr>
      <w:r>
        <w:rPr>
          <w:rFonts w:ascii="Times New Roman"/>
          <w:b w:val="false"/>
          <w:i w:val="false"/>
          <w:color w:val="000000"/>
          <w:sz w:val="28"/>
        </w:rPr>
        <w:t>
      6) увольнение со службы по отрицательным мотивам.</w:t>
      </w:r>
    </w:p>
    <w:bookmarkEnd w:id="672"/>
    <w:bookmarkStart w:name="z747" w:id="673"/>
    <w:p>
      <w:pPr>
        <w:spacing w:after="0"/>
        <w:ind w:left="0"/>
        <w:jc w:val="both"/>
      </w:pPr>
      <w:r>
        <w:rPr>
          <w:rFonts w:ascii="Times New Roman"/>
          <w:b w:val="false"/>
          <w:i w:val="false"/>
          <w:color w:val="000000"/>
          <w:sz w:val="28"/>
        </w:rPr>
        <w:t>
      10. На сотрудника, совершившего проступок, могут налагаться только те взыскания, которые определены в настоящем Законе.</w:t>
      </w:r>
    </w:p>
    <w:bookmarkEnd w:id="673"/>
    <w:bookmarkStart w:name="z748" w:id="674"/>
    <w:p>
      <w:pPr>
        <w:spacing w:after="0"/>
        <w:ind w:left="0"/>
        <w:jc w:val="both"/>
      </w:pPr>
      <w:r>
        <w:rPr>
          <w:rFonts w:ascii="Times New Roman"/>
          <w:b w:val="false"/>
          <w:i w:val="false"/>
          <w:color w:val="000000"/>
          <w:sz w:val="28"/>
        </w:rPr>
        <w:t>
      11. Взыскания при проступке, совершенном группой сотрудников, налагаются на каждого виновного в отдельности, в зависимости от меры его ответственности.</w:t>
      </w:r>
    </w:p>
    <w:bookmarkEnd w:id="674"/>
    <w:bookmarkStart w:name="z749" w:id="675"/>
    <w:p>
      <w:pPr>
        <w:spacing w:after="0"/>
        <w:ind w:left="0"/>
        <w:jc w:val="both"/>
      </w:pPr>
      <w:r>
        <w:rPr>
          <w:rFonts w:ascii="Times New Roman"/>
          <w:b w:val="false"/>
          <w:i w:val="false"/>
          <w:color w:val="000000"/>
          <w:sz w:val="28"/>
        </w:rPr>
        <w:t>
      12. Запрещается за один и тот же проступок налагать несколько взысканий или соединять одно взыскание с другим, налагать взыскание на весь личный состав подразделения вместо наказания непосредственных виновников.</w:t>
      </w:r>
    </w:p>
    <w:bookmarkEnd w:id="675"/>
    <w:bookmarkStart w:name="z750" w:id="676"/>
    <w:p>
      <w:pPr>
        <w:spacing w:after="0"/>
        <w:ind w:left="0"/>
        <w:jc w:val="both"/>
      </w:pPr>
      <w:r>
        <w:rPr>
          <w:rFonts w:ascii="Times New Roman"/>
          <w:b w:val="false"/>
          <w:i w:val="false"/>
          <w:color w:val="000000"/>
          <w:sz w:val="28"/>
        </w:rPr>
        <w:t>
      13. Наложение взыскания не освобождает сотрудника, совершившего проступок, от исполнения обязанности, за неисполнение или ненадлежащее исполнение которой было наложено взыскание.</w:t>
      </w:r>
    </w:p>
    <w:bookmarkEnd w:id="676"/>
    <w:bookmarkStart w:name="z751" w:id="677"/>
    <w:p>
      <w:pPr>
        <w:spacing w:after="0"/>
        <w:ind w:left="0"/>
        <w:jc w:val="both"/>
      </w:pPr>
      <w:r>
        <w:rPr>
          <w:rFonts w:ascii="Times New Roman"/>
          <w:b w:val="false"/>
          <w:i w:val="false"/>
          <w:color w:val="000000"/>
          <w:sz w:val="28"/>
        </w:rPr>
        <w:t>
      14. Если уполномоченный руководитель ввиду тяжести совершенного подчиненным проступка считает предоставленные ему дисциплинарные права недостаточными, он ходатайствует о наложении взыскания на виновного правами вышестоящего руководителя.</w:t>
      </w:r>
    </w:p>
    <w:bookmarkEnd w:id="677"/>
    <w:bookmarkStart w:name="z752" w:id="678"/>
    <w:p>
      <w:pPr>
        <w:spacing w:after="0"/>
        <w:ind w:left="0"/>
        <w:jc w:val="both"/>
      </w:pPr>
      <w:r>
        <w:rPr>
          <w:rFonts w:ascii="Times New Roman"/>
          <w:b w:val="false"/>
          <w:i w:val="false"/>
          <w:color w:val="000000"/>
          <w:sz w:val="28"/>
        </w:rPr>
        <w:t>
      15. Вышестоящий руководитель не имеет права отменить или уменьшить дисциплинарное взыскание, наложенное подчиненным руководителем, по причине строгости взыскания, если последний не превысил предоставленных ему полномочий.</w:t>
      </w:r>
    </w:p>
    <w:bookmarkEnd w:id="678"/>
    <w:bookmarkStart w:name="z753" w:id="679"/>
    <w:p>
      <w:pPr>
        <w:spacing w:after="0"/>
        <w:ind w:left="0"/>
        <w:jc w:val="both"/>
      </w:pPr>
      <w:r>
        <w:rPr>
          <w:rFonts w:ascii="Times New Roman"/>
          <w:b w:val="false"/>
          <w:i w:val="false"/>
          <w:color w:val="000000"/>
          <w:sz w:val="28"/>
        </w:rPr>
        <w:t>
      16. Вышестоящий руководитель имеет право отменить взыскание, наложенное подчиненным руководителем, если найдет, что это взыскание не соответствует тяжести совершенного проступка, и наложить более строгое взыскание.</w:t>
      </w:r>
    </w:p>
    <w:bookmarkEnd w:id="679"/>
    <w:bookmarkStart w:name="z754" w:id="680"/>
    <w:p>
      <w:pPr>
        <w:spacing w:after="0"/>
        <w:ind w:left="0"/>
        <w:jc w:val="both"/>
      </w:pPr>
      <w:r>
        <w:rPr>
          <w:rFonts w:ascii="Times New Roman"/>
          <w:b w:val="false"/>
          <w:i w:val="false"/>
          <w:color w:val="000000"/>
          <w:sz w:val="28"/>
        </w:rPr>
        <w:t>
      В случае незаконного наложения взыскания оно может быть отменено правами вышестоящего руководителя.</w:t>
      </w:r>
    </w:p>
    <w:bookmarkEnd w:id="680"/>
    <w:bookmarkStart w:name="z755" w:id="681"/>
    <w:p>
      <w:pPr>
        <w:spacing w:after="0"/>
        <w:ind w:left="0"/>
        <w:jc w:val="both"/>
      </w:pPr>
      <w:r>
        <w:rPr>
          <w:rFonts w:ascii="Times New Roman"/>
          <w:b w:val="false"/>
          <w:i w:val="false"/>
          <w:color w:val="000000"/>
          <w:sz w:val="28"/>
        </w:rPr>
        <w:t>
      Руководитель, наложивший взыскание незаконно, несет за это ответственность.</w:t>
      </w:r>
    </w:p>
    <w:bookmarkEnd w:id="681"/>
    <w:bookmarkStart w:name="z756" w:id="682"/>
    <w:p>
      <w:pPr>
        <w:spacing w:after="0"/>
        <w:ind w:left="0"/>
        <w:jc w:val="both"/>
      </w:pPr>
      <w:r>
        <w:rPr>
          <w:rFonts w:ascii="Times New Roman"/>
          <w:b w:val="false"/>
          <w:i w:val="false"/>
          <w:color w:val="000000"/>
          <w:sz w:val="28"/>
        </w:rPr>
        <w:t>
      17. Применение к сотруднику взыскания не освобождает его от других видов ответственности, предусмотренных законом.</w:t>
      </w:r>
    </w:p>
    <w:bookmarkEnd w:id="682"/>
    <w:bookmarkStart w:name="z757" w:id="683"/>
    <w:p>
      <w:pPr>
        <w:spacing w:after="0"/>
        <w:ind w:left="0"/>
        <w:jc w:val="both"/>
      </w:pPr>
      <w:r>
        <w:rPr>
          <w:rFonts w:ascii="Times New Roman"/>
          <w:b w:val="false"/>
          <w:i w:val="false"/>
          <w:color w:val="000000"/>
          <w:sz w:val="28"/>
        </w:rPr>
        <w:t>
      18. Взыскания, налагаемые на сотрудников, должны соответствовать тяжести совершенного ими проступка и степени их вины.</w:t>
      </w:r>
    </w:p>
    <w:bookmarkEnd w:id="683"/>
    <w:bookmarkStart w:name="z758" w:id="684"/>
    <w:p>
      <w:pPr>
        <w:spacing w:after="0"/>
        <w:ind w:left="0"/>
        <w:jc w:val="both"/>
      </w:pPr>
      <w:r>
        <w:rPr>
          <w:rFonts w:ascii="Times New Roman"/>
          <w:b w:val="false"/>
          <w:i w:val="false"/>
          <w:color w:val="000000"/>
          <w:sz w:val="28"/>
        </w:rPr>
        <w:t>
      Строгость взыскания увеличивается, если виновный неоднократно совершал проступки или участвовал в групповом правонарушении, если проступок совершен во время несения дежурства, наряда, при исполнении служебных обязанностей или в состоянии алкогольного, наркотического, психотропного, токсикоманического опьянения (их аналогов).</w:t>
      </w:r>
    </w:p>
    <w:bookmarkEnd w:id="684"/>
    <w:bookmarkStart w:name="z759" w:id="685"/>
    <w:p>
      <w:pPr>
        <w:spacing w:after="0"/>
        <w:ind w:left="0"/>
        <w:jc w:val="both"/>
      </w:pPr>
      <w:r>
        <w:rPr>
          <w:rFonts w:ascii="Times New Roman"/>
          <w:b w:val="false"/>
          <w:i w:val="false"/>
          <w:color w:val="000000"/>
          <w:sz w:val="28"/>
        </w:rPr>
        <w:t>
      19. Наложение взыскания на сотрудника, входящего в состав суточного наряда (несущего дежурство), за проступки, совершенные им во время несения службы, производится после смены с наряда или после замены его другим сотрудником.</w:t>
      </w:r>
    </w:p>
    <w:bookmarkEnd w:id="685"/>
    <w:bookmarkStart w:name="z760" w:id="686"/>
    <w:p>
      <w:pPr>
        <w:spacing w:after="0"/>
        <w:ind w:left="0"/>
        <w:jc w:val="both"/>
      </w:pPr>
      <w:r>
        <w:rPr>
          <w:rFonts w:ascii="Times New Roman"/>
          <w:b w:val="false"/>
          <w:i w:val="false"/>
          <w:color w:val="000000"/>
          <w:sz w:val="28"/>
        </w:rPr>
        <w:t>
      20. При наложении взыскания на сотрудника не допускаются унижение его личного достоинства, причинение ему физических и моральных страданий и проявление по отношению к нему грубости.</w:t>
      </w:r>
    </w:p>
    <w:bookmarkEnd w:id="6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64 с изменениями, внесенными законами РК от 06.10.2020 </w:t>
      </w:r>
      <w:r>
        <w:rPr>
          <w:rFonts w:ascii="Times New Roman"/>
          <w:b w:val="false"/>
          <w:i w:val="false"/>
          <w:color w:val="000000"/>
          <w:sz w:val="28"/>
        </w:rPr>
        <w:t>№ 365-VI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23.12.2023 </w:t>
      </w:r>
      <w:r>
        <w:rPr>
          <w:rFonts w:ascii="Times New Roman"/>
          <w:b w:val="false"/>
          <w:i w:val="false"/>
          <w:color w:val="000000"/>
          <w:sz w:val="28"/>
        </w:rPr>
        <w:t>№ 51-VIII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65. Порядок проведения служебного расследования</w:t>
      </w:r>
    </w:p>
    <w:bookmarkStart w:name="z762" w:id="687"/>
    <w:p>
      <w:pPr>
        <w:spacing w:after="0"/>
        <w:ind w:left="0"/>
        <w:jc w:val="both"/>
      </w:pPr>
      <w:r>
        <w:rPr>
          <w:rFonts w:ascii="Times New Roman"/>
          <w:b w:val="false"/>
          <w:i w:val="false"/>
          <w:color w:val="000000"/>
          <w:sz w:val="28"/>
        </w:rPr>
        <w:t>
      1. Служебное расследование – деятельность по сбору и проверке материалов и сведений о проступке сотрудника в целях полного, всестороннего и объективного выяснения обстоятельств его совершения.</w:t>
      </w:r>
    </w:p>
    <w:bookmarkEnd w:id="687"/>
    <w:bookmarkStart w:name="z763" w:id="688"/>
    <w:p>
      <w:pPr>
        <w:spacing w:after="0"/>
        <w:ind w:left="0"/>
        <w:jc w:val="both"/>
      </w:pPr>
      <w:r>
        <w:rPr>
          <w:rFonts w:ascii="Times New Roman"/>
          <w:b w:val="false"/>
          <w:i w:val="false"/>
          <w:color w:val="000000"/>
          <w:sz w:val="28"/>
        </w:rPr>
        <w:t>
      2. Служебное расследование проводится в целях выявления причин и условий, способствовавших его совершению, установления виновных и обеспечения принципа неотвратимости наказания либо исключения необоснованного привлечения сотрудника к ответственности.</w:t>
      </w:r>
    </w:p>
    <w:bookmarkEnd w:id="688"/>
    <w:bookmarkStart w:name="z764" w:id="689"/>
    <w:p>
      <w:pPr>
        <w:spacing w:after="0"/>
        <w:ind w:left="0"/>
        <w:jc w:val="both"/>
      </w:pPr>
      <w:r>
        <w:rPr>
          <w:rFonts w:ascii="Times New Roman"/>
          <w:b w:val="false"/>
          <w:i w:val="false"/>
          <w:color w:val="000000"/>
          <w:sz w:val="28"/>
        </w:rPr>
        <w:t>
      3. Основаниями для проведения служебного расследования могут являться:</w:t>
      </w:r>
    </w:p>
    <w:bookmarkEnd w:id="689"/>
    <w:bookmarkStart w:name="z765" w:id="690"/>
    <w:p>
      <w:pPr>
        <w:spacing w:after="0"/>
        <w:ind w:left="0"/>
        <w:jc w:val="both"/>
      </w:pPr>
      <w:r>
        <w:rPr>
          <w:rFonts w:ascii="Times New Roman"/>
          <w:b w:val="false"/>
          <w:i w:val="false"/>
          <w:color w:val="000000"/>
          <w:sz w:val="28"/>
        </w:rPr>
        <w:t>
      1) рапорты, заявления, жалобы и письма;</w:t>
      </w:r>
    </w:p>
    <w:bookmarkEnd w:id="690"/>
    <w:bookmarkStart w:name="z766" w:id="691"/>
    <w:p>
      <w:pPr>
        <w:spacing w:after="0"/>
        <w:ind w:left="0"/>
        <w:jc w:val="both"/>
      </w:pPr>
      <w:r>
        <w:rPr>
          <w:rFonts w:ascii="Times New Roman"/>
          <w:b w:val="false"/>
          <w:i w:val="false"/>
          <w:color w:val="000000"/>
          <w:sz w:val="28"/>
        </w:rPr>
        <w:t>
      2) факты правонарушений и происшествий;</w:t>
      </w:r>
    </w:p>
    <w:bookmarkEnd w:id="691"/>
    <w:bookmarkStart w:name="z767" w:id="692"/>
    <w:p>
      <w:pPr>
        <w:spacing w:after="0"/>
        <w:ind w:left="0"/>
        <w:jc w:val="both"/>
      </w:pPr>
      <w:r>
        <w:rPr>
          <w:rFonts w:ascii="Times New Roman"/>
          <w:b w:val="false"/>
          <w:i w:val="false"/>
          <w:color w:val="000000"/>
          <w:sz w:val="28"/>
        </w:rPr>
        <w:t>
      3) результаты ревизий;</w:t>
      </w:r>
    </w:p>
    <w:bookmarkEnd w:id="692"/>
    <w:bookmarkStart w:name="z768" w:id="693"/>
    <w:p>
      <w:pPr>
        <w:spacing w:after="0"/>
        <w:ind w:left="0"/>
        <w:jc w:val="both"/>
      </w:pPr>
      <w:r>
        <w:rPr>
          <w:rFonts w:ascii="Times New Roman"/>
          <w:b w:val="false"/>
          <w:i w:val="false"/>
          <w:color w:val="000000"/>
          <w:sz w:val="28"/>
        </w:rPr>
        <w:t>
      4) результаты проверки учебной, оперативной и служебной деятельности подразделений;</w:t>
      </w:r>
    </w:p>
    <w:bookmarkEnd w:id="693"/>
    <w:bookmarkStart w:name="z769" w:id="694"/>
    <w:p>
      <w:pPr>
        <w:spacing w:after="0"/>
        <w:ind w:left="0"/>
        <w:jc w:val="both"/>
      </w:pPr>
      <w:r>
        <w:rPr>
          <w:rFonts w:ascii="Times New Roman"/>
          <w:b w:val="false"/>
          <w:i w:val="false"/>
          <w:color w:val="000000"/>
          <w:sz w:val="28"/>
        </w:rPr>
        <w:t>
      5) сообщения органов дознания, следствия и суда;</w:t>
      </w:r>
    </w:p>
    <w:bookmarkEnd w:id="694"/>
    <w:bookmarkStart w:name="z770" w:id="695"/>
    <w:p>
      <w:pPr>
        <w:spacing w:after="0"/>
        <w:ind w:left="0"/>
        <w:jc w:val="both"/>
      </w:pPr>
      <w:r>
        <w:rPr>
          <w:rFonts w:ascii="Times New Roman"/>
          <w:b w:val="false"/>
          <w:i w:val="false"/>
          <w:color w:val="000000"/>
          <w:sz w:val="28"/>
        </w:rPr>
        <w:t>
      6) сообщения должностных лиц, организаций и средств массовой информации;</w:t>
      </w:r>
    </w:p>
    <w:bookmarkEnd w:id="6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7) предусматривается изменение Законом РК от 12.06.2026 </w:t>
      </w:r>
      <w:r>
        <w:rPr>
          <w:rFonts w:ascii="Times New Roman"/>
          <w:b w:val="false"/>
          <w:i w:val="false"/>
          <w:color w:val="ff0000"/>
          <w:sz w:val="28"/>
        </w:rPr>
        <w:t>№ 311-VIII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материалы дел, поступившие от соответствующих государственных органов для решения вопроса о привлечении сотрудника к дисциплинарной ответственности за совершение правонарушений, предусмотренных антикоррупционным законодательством Республики Казахстан, а также законодательством Республики Казахстан об административных правонарушениях.</w:t>
      </w:r>
    </w:p>
    <w:bookmarkStart w:name="z772" w:id="696"/>
    <w:p>
      <w:pPr>
        <w:spacing w:after="0"/>
        <w:ind w:left="0"/>
        <w:jc w:val="both"/>
      </w:pPr>
      <w:r>
        <w:rPr>
          <w:rFonts w:ascii="Times New Roman"/>
          <w:b w:val="false"/>
          <w:i w:val="false"/>
          <w:color w:val="000000"/>
          <w:sz w:val="28"/>
        </w:rPr>
        <w:t>
      4. Служебное расследование назначается приказом уполномоченного руководителя и проводится уполномоченным должностным лицом в срок не более пятнадцати рабочих дней.</w:t>
      </w:r>
    </w:p>
    <w:bookmarkEnd w:id="696"/>
    <w:bookmarkStart w:name="z1229" w:id="697"/>
    <w:p>
      <w:pPr>
        <w:spacing w:after="0"/>
        <w:ind w:left="0"/>
        <w:jc w:val="both"/>
      </w:pPr>
      <w:r>
        <w:rPr>
          <w:rFonts w:ascii="Times New Roman"/>
          <w:b w:val="false"/>
          <w:i w:val="false"/>
          <w:color w:val="000000"/>
          <w:sz w:val="28"/>
        </w:rPr>
        <w:t>
      Проведение служебных расследований без наличия приказа не допускается.</w:t>
      </w:r>
    </w:p>
    <w:bookmarkEnd w:id="697"/>
    <w:bookmarkStart w:name="z1230" w:id="698"/>
    <w:p>
      <w:pPr>
        <w:spacing w:after="0"/>
        <w:ind w:left="0"/>
        <w:jc w:val="both"/>
      </w:pPr>
      <w:r>
        <w:rPr>
          <w:rFonts w:ascii="Times New Roman"/>
          <w:b w:val="false"/>
          <w:i w:val="false"/>
          <w:color w:val="000000"/>
          <w:sz w:val="28"/>
        </w:rPr>
        <w:t xml:space="preserve">
      В исключительных случаях срок служебного расследования может быть продлен приказом уполномоченного руководителя, назначившего проведение служебного расследования, на срок не более десяти рабочих дней. </w:t>
      </w:r>
    </w:p>
    <w:bookmarkEnd w:id="698"/>
    <w:bookmarkStart w:name="z1231" w:id="699"/>
    <w:p>
      <w:pPr>
        <w:spacing w:after="0"/>
        <w:ind w:left="0"/>
        <w:jc w:val="both"/>
      </w:pPr>
      <w:r>
        <w:rPr>
          <w:rFonts w:ascii="Times New Roman"/>
          <w:b w:val="false"/>
          <w:i w:val="false"/>
          <w:color w:val="000000"/>
          <w:sz w:val="28"/>
        </w:rPr>
        <w:t>
      Исчисление срока служебного расследования начинается со дня его назначения и истекает в последний день установленного периода.</w:t>
      </w:r>
    </w:p>
    <w:bookmarkEnd w:id="699"/>
    <w:bookmarkStart w:name="z773" w:id="70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При совершении сотрудником проступка с него в обязательном порядке истребуется письменное объяснение. Если в объяснении сотрудник согласен с фактом совершения им проступка, для рассмотрения которого не требуется получение информации от иных субъектов, должностных лиц либо проведение дополнительных проверочных мероприятий, либо проверка с выездом на место, то уполномоченный руководитель имеет право наложить дисциплинарное взыскание, за исключением взысканий в виде предупреждения о неполном служебном соответствии, снижения в специальном звании на одну ступень и увольнения по отрицательным мотивам, без проведения служебного расследования.</w:t>
      </w:r>
    </w:p>
    <w:bookmarkEnd w:id="700"/>
    <w:bookmarkStart w:name="z775" w:id="701"/>
    <w:p>
      <w:pPr>
        <w:spacing w:after="0"/>
        <w:ind w:left="0"/>
        <w:jc w:val="both"/>
      </w:pPr>
      <w:r>
        <w:rPr>
          <w:rFonts w:ascii="Times New Roman"/>
          <w:b w:val="false"/>
          <w:i w:val="false"/>
          <w:color w:val="000000"/>
          <w:sz w:val="28"/>
        </w:rPr>
        <w:t>
      Дисциплинарные взыскания в виде снижения в специальном звании на одну ступень ниже и увольнения по отрицательным мотивам налагаются по результатам проведенного служебного расследования с учетом предложений дисциплинарной комиссии.</w:t>
      </w:r>
    </w:p>
    <w:bookmarkEnd w:id="701"/>
    <w:bookmarkStart w:name="z776" w:id="702"/>
    <w:p>
      <w:pPr>
        <w:spacing w:after="0"/>
        <w:ind w:left="0"/>
        <w:jc w:val="both"/>
      </w:pPr>
      <w:r>
        <w:rPr>
          <w:rFonts w:ascii="Times New Roman"/>
          <w:b w:val="false"/>
          <w:i w:val="false"/>
          <w:color w:val="000000"/>
          <w:sz w:val="28"/>
        </w:rPr>
        <w:t>
      В случаях если сотрудник в своем письменном объяснении не согласен с фактом совершения им проступка, уполномоченным руководителем в срок не позднее трех рабочих дней со дня обнаружения проступка должно быть назначено служебное расследование в порядке, определенном настоящим Законом.</w:t>
      </w:r>
    </w:p>
    <w:bookmarkEnd w:id="702"/>
    <w:bookmarkStart w:name="z777" w:id="703"/>
    <w:p>
      <w:pPr>
        <w:spacing w:after="0"/>
        <w:ind w:left="0"/>
        <w:jc w:val="both"/>
      </w:pPr>
      <w:r>
        <w:rPr>
          <w:rFonts w:ascii="Times New Roman"/>
          <w:b w:val="false"/>
          <w:i w:val="false"/>
          <w:color w:val="000000"/>
          <w:sz w:val="28"/>
        </w:rPr>
        <w:t>
      6. Для проведения служебного расследования руководителем назначается уполномоченное должностное лицо, по занимаемой должности равное или выше должности сотрудника, совершившего проступок.</w:t>
      </w:r>
    </w:p>
    <w:bookmarkEnd w:id="703"/>
    <w:bookmarkStart w:name="z1232" w:id="704"/>
    <w:p>
      <w:pPr>
        <w:spacing w:after="0"/>
        <w:ind w:left="0"/>
        <w:jc w:val="both"/>
      </w:pPr>
      <w:r>
        <w:rPr>
          <w:rFonts w:ascii="Times New Roman"/>
          <w:b w:val="false"/>
          <w:i w:val="false"/>
          <w:color w:val="000000"/>
          <w:sz w:val="28"/>
        </w:rPr>
        <w:t>
      В случае невозможности назначения уполномоченного должностного лица, по занимаемой должности равного или выше должности сотрудника, совершившего проступок, допускается назначение лица из руководящего состава, равного или выше по званию сотрудника, совершившего проступок.</w:t>
      </w:r>
    </w:p>
    <w:bookmarkEnd w:id="704"/>
    <w:bookmarkStart w:name="z778" w:id="705"/>
    <w:p>
      <w:pPr>
        <w:spacing w:after="0"/>
        <w:ind w:left="0"/>
        <w:jc w:val="both"/>
      </w:pPr>
      <w:r>
        <w:rPr>
          <w:rFonts w:ascii="Times New Roman"/>
          <w:b w:val="false"/>
          <w:i w:val="false"/>
          <w:color w:val="000000"/>
          <w:sz w:val="28"/>
        </w:rPr>
        <w:t>
      В случае необходимости, для получения заключений, пояснений и консультаций по вопросам, требующим специальных знаний, к проведению служебного расследования могут привлекаться в качестве специалистов сотрудники соответствующего направления оперативно-служебной деятельности, о чем указывается в приказе.</w:t>
      </w:r>
    </w:p>
    <w:bookmarkEnd w:id="705"/>
    <w:bookmarkStart w:name="z1073" w:id="706"/>
    <w:p>
      <w:pPr>
        <w:spacing w:after="0"/>
        <w:ind w:left="0"/>
        <w:jc w:val="both"/>
      </w:pPr>
      <w:r>
        <w:rPr>
          <w:rFonts w:ascii="Times New Roman"/>
          <w:b w:val="false"/>
          <w:i w:val="false"/>
          <w:color w:val="000000"/>
          <w:sz w:val="28"/>
        </w:rPr>
        <w:t>
      В необходимых случаях на время проведения служебного расследования уполномоченный руководитель может освободить уполномоченное должностное лицо и специалистов от исполнения их должностных обязанностей, о чем указывается в приказе.</w:t>
      </w:r>
    </w:p>
    <w:bookmarkEnd w:id="706"/>
    <w:bookmarkStart w:name="z779" w:id="707"/>
    <w:p>
      <w:pPr>
        <w:spacing w:after="0"/>
        <w:ind w:left="0"/>
        <w:jc w:val="both"/>
      </w:pPr>
      <w:r>
        <w:rPr>
          <w:rFonts w:ascii="Times New Roman"/>
          <w:b w:val="false"/>
          <w:i w:val="false"/>
          <w:color w:val="000000"/>
          <w:sz w:val="28"/>
        </w:rPr>
        <w:t>
      7. В проведении служебного расследования не может участвовать сотрудник, прямо или косвенно заинтересованный в его результатах. В этом случае он обязан обратиться к лицу, принявшему решение о проведении служебного расследования, с письменным рапортом об освобождении его от участия в проведении этого расследования. При несоблюдении указанного требования результаты служебного расследования считаются недействительными.</w:t>
      </w:r>
    </w:p>
    <w:bookmarkEnd w:id="707"/>
    <w:bookmarkStart w:name="z780" w:id="708"/>
    <w:p>
      <w:pPr>
        <w:spacing w:after="0"/>
        <w:ind w:left="0"/>
        <w:jc w:val="both"/>
      </w:pPr>
      <w:r>
        <w:rPr>
          <w:rFonts w:ascii="Times New Roman"/>
          <w:b w:val="false"/>
          <w:i w:val="false"/>
          <w:color w:val="000000"/>
          <w:sz w:val="28"/>
        </w:rPr>
        <w:t>
      8. Сотрудник привлекается к дисциплинарной ответственности только за тот проступок, в отношении которого установлена его вина.</w:t>
      </w:r>
    </w:p>
    <w:bookmarkEnd w:id="708"/>
    <w:bookmarkStart w:name="z781" w:id="709"/>
    <w:p>
      <w:pPr>
        <w:spacing w:after="0"/>
        <w:ind w:left="0"/>
        <w:jc w:val="both"/>
      </w:pPr>
      <w:r>
        <w:rPr>
          <w:rFonts w:ascii="Times New Roman"/>
          <w:b w:val="false"/>
          <w:i w:val="false"/>
          <w:color w:val="000000"/>
          <w:sz w:val="28"/>
        </w:rPr>
        <w:t>
      9. Виновным в совершении проступка признается сотрудник, совершивший противоправные действия (проявивший бездействие) умышленно или по неосторожности.</w:t>
      </w:r>
    </w:p>
    <w:bookmarkEnd w:id="709"/>
    <w:bookmarkStart w:name="z782" w:id="710"/>
    <w:p>
      <w:pPr>
        <w:spacing w:after="0"/>
        <w:ind w:left="0"/>
        <w:jc w:val="both"/>
      </w:pPr>
      <w:r>
        <w:rPr>
          <w:rFonts w:ascii="Times New Roman"/>
          <w:b w:val="false"/>
          <w:i w:val="false"/>
          <w:color w:val="000000"/>
          <w:sz w:val="28"/>
        </w:rPr>
        <w:t>
      10. Проступок признается совершенным умышленно, если сотрудник, его совершивший, осознавал противоправный характер своего действия (бездействия), предвидел его вредные последствия и желал или сознательно допускал наступление этих последствий либо относился к ним безразлично.</w:t>
      </w:r>
    </w:p>
    <w:bookmarkEnd w:id="710"/>
    <w:bookmarkStart w:name="z783" w:id="711"/>
    <w:p>
      <w:pPr>
        <w:spacing w:after="0"/>
        <w:ind w:left="0"/>
        <w:jc w:val="both"/>
      </w:pPr>
      <w:r>
        <w:rPr>
          <w:rFonts w:ascii="Times New Roman"/>
          <w:b w:val="false"/>
          <w:i w:val="false"/>
          <w:color w:val="000000"/>
          <w:sz w:val="28"/>
        </w:rPr>
        <w:t>
      11. Проступок признается совершенным по неосторожности, если сотрудник, его совершивший, предвидел возможность наступления вредных последствий своего действия (бездействия), но без достаточных на то оснований легкомысленно рассчитывал на их предотвращение либо не предвидел возможности наступления таких последствий, хотя при должной внимательности и предусмотрительности должен был и мог их предвидеть.</w:t>
      </w:r>
    </w:p>
    <w:bookmarkEnd w:id="711"/>
    <w:bookmarkStart w:name="z784" w:id="712"/>
    <w:p>
      <w:pPr>
        <w:spacing w:after="0"/>
        <w:ind w:left="0"/>
        <w:jc w:val="both"/>
      </w:pPr>
      <w:r>
        <w:rPr>
          <w:rFonts w:ascii="Times New Roman"/>
          <w:b w:val="false"/>
          <w:i w:val="false"/>
          <w:color w:val="000000"/>
          <w:sz w:val="28"/>
        </w:rPr>
        <w:t>
      12. Служебное расследование может быть приостановлено приказом уполномоченного руководителя в случаях:</w:t>
      </w:r>
    </w:p>
    <w:bookmarkEnd w:id="712"/>
    <w:bookmarkStart w:name="z785" w:id="713"/>
    <w:p>
      <w:pPr>
        <w:spacing w:after="0"/>
        <w:ind w:left="0"/>
        <w:jc w:val="both"/>
      </w:pPr>
      <w:r>
        <w:rPr>
          <w:rFonts w:ascii="Times New Roman"/>
          <w:b w:val="false"/>
          <w:i w:val="false"/>
          <w:color w:val="000000"/>
          <w:sz w:val="28"/>
        </w:rPr>
        <w:t>
      1) самовольного оставления сотрудником места службы;</w:t>
      </w:r>
    </w:p>
    <w:bookmarkEnd w:id="713"/>
    <w:bookmarkStart w:name="z786" w:id="714"/>
    <w:p>
      <w:pPr>
        <w:spacing w:after="0"/>
        <w:ind w:left="0"/>
        <w:jc w:val="both"/>
      </w:pPr>
      <w:r>
        <w:rPr>
          <w:rFonts w:ascii="Times New Roman"/>
          <w:b w:val="false"/>
          <w:i w:val="false"/>
          <w:color w:val="000000"/>
          <w:sz w:val="28"/>
        </w:rPr>
        <w:t>
      2) пребывания сотрудника в отпуске, служебной командировке;</w:t>
      </w:r>
    </w:p>
    <w:bookmarkEnd w:id="714"/>
    <w:bookmarkStart w:name="z787" w:id="715"/>
    <w:p>
      <w:pPr>
        <w:spacing w:after="0"/>
        <w:ind w:left="0"/>
        <w:jc w:val="both"/>
      </w:pPr>
      <w:r>
        <w:rPr>
          <w:rFonts w:ascii="Times New Roman"/>
          <w:b w:val="false"/>
          <w:i w:val="false"/>
          <w:color w:val="000000"/>
          <w:sz w:val="28"/>
        </w:rPr>
        <w:t>
      3) заболевания сотрудника, подтвержденного в установленном законом порядке;</w:t>
      </w:r>
    </w:p>
    <w:bookmarkEnd w:id="715"/>
    <w:bookmarkStart w:name="z788" w:id="716"/>
    <w:p>
      <w:pPr>
        <w:spacing w:after="0"/>
        <w:ind w:left="0"/>
        <w:jc w:val="both"/>
      </w:pPr>
      <w:r>
        <w:rPr>
          <w:rFonts w:ascii="Times New Roman"/>
          <w:b w:val="false"/>
          <w:i w:val="false"/>
          <w:color w:val="000000"/>
          <w:sz w:val="28"/>
        </w:rPr>
        <w:t>
      4) проведения установленных законодательством Республики Казахстан экспертиз (исследований), требующих продолжительного времени;</w:t>
      </w:r>
    </w:p>
    <w:bookmarkEnd w:id="716"/>
    <w:bookmarkStart w:name="z789" w:id="717"/>
    <w:p>
      <w:pPr>
        <w:spacing w:after="0"/>
        <w:ind w:left="0"/>
        <w:jc w:val="both"/>
      </w:pPr>
      <w:r>
        <w:rPr>
          <w:rFonts w:ascii="Times New Roman"/>
          <w:b w:val="false"/>
          <w:i w:val="false"/>
          <w:color w:val="000000"/>
          <w:sz w:val="28"/>
        </w:rPr>
        <w:t>
      5) в других случаях, препятствующих служебному расследованию.</w:t>
      </w:r>
    </w:p>
    <w:bookmarkEnd w:id="717"/>
    <w:bookmarkStart w:name="z790" w:id="718"/>
    <w:p>
      <w:pPr>
        <w:spacing w:after="0"/>
        <w:ind w:left="0"/>
        <w:jc w:val="both"/>
      </w:pPr>
      <w:r>
        <w:rPr>
          <w:rFonts w:ascii="Times New Roman"/>
          <w:b w:val="false"/>
          <w:i w:val="false"/>
          <w:color w:val="000000"/>
          <w:sz w:val="28"/>
        </w:rPr>
        <w:t>
      13. Служебное расследование возобновляется приказом уполномоченного руководителя, если отпали основания для его приостановления.</w:t>
      </w:r>
    </w:p>
    <w:bookmarkEnd w:id="718"/>
    <w:bookmarkStart w:name="z791" w:id="719"/>
    <w:p>
      <w:pPr>
        <w:spacing w:after="0"/>
        <w:ind w:left="0"/>
        <w:jc w:val="both"/>
      </w:pPr>
      <w:r>
        <w:rPr>
          <w:rFonts w:ascii="Times New Roman"/>
          <w:b w:val="false"/>
          <w:i w:val="false"/>
          <w:color w:val="000000"/>
          <w:sz w:val="28"/>
        </w:rPr>
        <w:t>
      14. В ходе служебного расследования устанавливаются:</w:t>
      </w:r>
    </w:p>
    <w:bookmarkEnd w:id="719"/>
    <w:bookmarkStart w:name="z792" w:id="720"/>
    <w:p>
      <w:pPr>
        <w:spacing w:after="0"/>
        <w:ind w:left="0"/>
        <w:jc w:val="both"/>
      </w:pPr>
      <w:r>
        <w:rPr>
          <w:rFonts w:ascii="Times New Roman"/>
          <w:b w:val="false"/>
          <w:i w:val="false"/>
          <w:color w:val="000000"/>
          <w:sz w:val="28"/>
        </w:rPr>
        <w:t>
      1) содержание и характер проступка, время, место, способ и другие обстоятельства его совершения;</w:t>
      </w:r>
    </w:p>
    <w:bookmarkEnd w:id="720"/>
    <w:bookmarkStart w:name="z793" w:id="721"/>
    <w:p>
      <w:pPr>
        <w:spacing w:after="0"/>
        <w:ind w:left="0"/>
        <w:jc w:val="both"/>
      </w:pPr>
      <w:r>
        <w:rPr>
          <w:rFonts w:ascii="Times New Roman"/>
          <w:b w:val="false"/>
          <w:i w:val="false"/>
          <w:color w:val="000000"/>
          <w:sz w:val="28"/>
        </w:rPr>
        <w:t>
      2) наличие и характер последствий проступка;</w:t>
      </w:r>
    </w:p>
    <w:bookmarkEnd w:id="721"/>
    <w:bookmarkStart w:name="z794" w:id="722"/>
    <w:p>
      <w:pPr>
        <w:spacing w:after="0"/>
        <w:ind w:left="0"/>
        <w:jc w:val="both"/>
      </w:pPr>
      <w:r>
        <w:rPr>
          <w:rFonts w:ascii="Times New Roman"/>
          <w:b w:val="false"/>
          <w:i w:val="false"/>
          <w:color w:val="000000"/>
          <w:sz w:val="28"/>
        </w:rPr>
        <w:t>
      3) размер причиненного вреда;</w:t>
      </w:r>
    </w:p>
    <w:bookmarkEnd w:id="722"/>
    <w:bookmarkStart w:name="z795" w:id="723"/>
    <w:p>
      <w:pPr>
        <w:spacing w:after="0"/>
        <w:ind w:left="0"/>
        <w:jc w:val="both"/>
      </w:pPr>
      <w:r>
        <w:rPr>
          <w:rFonts w:ascii="Times New Roman"/>
          <w:b w:val="false"/>
          <w:i w:val="false"/>
          <w:color w:val="000000"/>
          <w:sz w:val="28"/>
        </w:rPr>
        <w:t>
      4) лицо, совершившее проступок;</w:t>
      </w:r>
    </w:p>
    <w:bookmarkEnd w:id="723"/>
    <w:bookmarkStart w:name="z796" w:id="724"/>
    <w:p>
      <w:pPr>
        <w:spacing w:after="0"/>
        <w:ind w:left="0"/>
        <w:jc w:val="both"/>
      </w:pPr>
      <w:r>
        <w:rPr>
          <w:rFonts w:ascii="Times New Roman"/>
          <w:b w:val="false"/>
          <w:i w:val="false"/>
          <w:color w:val="000000"/>
          <w:sz w:val="28"/>
        </w:rPr>
        <w:t>
      5) обстоятельства, исключающие, смягчающие или отягчающие ответственность сотрудника;</w:t>
      </w:r>
    </w:p>
    <w:bookmarkEnd w:id="724"/>
    <w:bookmarkStart w:name="z797" w:id="725"/>
    <w:p>
      <w:pPr>
        <w:spacing w:after="0"/>
        <w:ind w:left="0"/>
        <w:jc w:val="both"/>
      </w:pPr>
      <w:r>
        <w:rPr>
          <w:rFonts w:ascii="Times New Roman"/>
          <w:b w:val="false"/>
          <w:i w:val="false"/>
          <w:color w:val="000000"/>
          <w:sz w:val="28"/>
        </w:rPr>
        <w:t>
      6) причины и условия, способствовавшие совершению проступка;</w:t>
      </w:r>
    </w:p>
    <w:bookmarkEnd w:id="725"/>
    <w:bookmarkStart w:name="z798" w:id="726"/>
    <w:p>
      <w:pPr>
        <w:spacing w:after="0"/>
        <w:ind w:left="0"/>
        <w:jc w:val="both"/>
      </w:pPr>
      <w:r>
        <w:rPr>
          <w:rFonts w:ascii="Times New Roman"/>
          <w:b w:val="false"/>
          <w:i w:val="false"/>
          <w:color w:val="000000"/>
          <w:sz w:val="28"/>
        </w:rPr>
        <w:t>
      7) данные, характеризующие личность сотрудника, совершившего проступок;</w:t>
      </w:r>
    </w:p>
    <w:bookmarkEnd w:id="726"/>
    <w:bookmarkStart w:name="z799" w:id="727"/>
    <w:p>
      <w:pPr>
        <w:spacing w:after="0"/>
        <w:ind w:left="0"/>
        <w:jc w:val="both"/>
      </w:pPr>
      <w:r>
        <w:rPr>
          <w:rFonts w:ascii="Times New Roman"/>
          <w:b w:val="false"/>
          <w:i w:val="false"/>
          <w:color w:val="000000"/>
          <w:sz w:val="28"/>
        </w:rPr>
        <w:t>
      8) вина сотрудника в совершении проступка, наличие умысла или неосторожности и мотивы совершения проступка;</w:t>
      </w:r>
    </w:p>
    <w:bookmarkEnd w:id="727"/>
    <w:bookmarkStart w:name="z800" w:id="728"/>
    <w:p>
      <w:pPr>
        <w:spacing w:after="0"/>
        <w:ind w:left="0"/>
        <w:jc w:val="both"/>
      </w:pPr>
      <w:r>
        <w:rPr>
          <w:rFonts w:ascii="Times New Roman"/>
          <w:b w:val="false"/>
          <w:i w:val="false"/>
          <w:color w:val="000000"/>
          <w:sz w:val="28"/>
        </w:rPr>
        <w:t>
      9) другие обстоятельства, имеющие значение для принятия решения о привлечении сотрудника к ответственности.</w:t>
      </w:r>
    </w:p>
    <w:bookmarkEnd w:id="728"/>
    <w:bookmarkStart w:name="z801" w:id="729"/>
    <w:p>
      <w:pPr>
        <w:spacing w:after="0"/>
        <w:ind w:left="0"/>
        <w:jc w:val="both"/>
      </w:pPr>
      <w:r>
        <w:rPr>
          <w:rFonts w:ascii="Times New Roman"/>
          <w:b w:val="false"/>
          <w:i w:val="false"/>
          <w:color w:val="000000"/>
          <w:sz w:val="28"/>
        </w:rPr>
        <w:t>
      15. Обстоятельствами, смягчающими дисциплинарную ответственность, признаются:</w:t>
      </w:r>
    </w:p>
    <w:bookmarkEnd w:id="729"/>
    <w:bookmarkStart w:name="z802" w:id="730"/>
    <w:p>
      <w:pPr>
        <w:spacing w:after="0"/>
        <w:ind w:left="0"/>
        <w:jc w:val="both"/>
      </w:pPr>
      <w:r>
        <w:rPr>
          <w:rFonts w:ascii="Times New Roman"/>
          <w:b w:val="false"/>
          <w:i w:val="false"/>
          <w:color w:val="000000"/>
          <w:sz w:val="28"/>
        </w:rPr>
        <w:t>
      1) раскаяние сотрудника, совершившего проступок;</w:t>
      </w:r>
    </w:p>
    <w:bookmarkEnd w:id="730"/>
    <w:bookmarkStart w:name="z803" w:id="731"/>
    <w:p>
      <w:pPr>
        <w:spacing w:after="0"/>
        <w:ind w:left="0"/>
        <w:jc w:val="both"/>
      </w:pPr>
      <w:r>
        <w:rPr>
          <w:rFonts w:ascii="Times New Roman"/>
          <w:b w:val="false"/>
          <w:i w:val="false"/>
          <w:color w:val="000000"/>
          <w:sz w:val="28"/>
        </w:rPr>
        <w:t>
      2) добровольное сообщение сотрудником о совершении им проступка его руководителям;</w:t>
      </w:r>
    </w:p>
    <w:bookmarkEnd w:id="731"/>
    <w:bookmarkStart w:name="z804" w:id="732"/>
    <w:p>
      <w:pPr>
        <w:spacing w:after="0"/>
        <w:ind w:left="0"/>
        <w:jc w:val="both"/>
      </w:pPr>
      <w:r>
        <w:rPr>
          <w:rFonts w:ascii="Times New Roman"/>
          <w:b w:val="false"/>
          <w:i w:val="false"/>
          <w:color w:val="000000"/>
          <w:sz w:val="28"/>
        </w:rPr>
        <w:t>
      3) предотвращение сотрудником, совершившим проступок, вредных последствий проступка, добровольное возмещение причиненного ущерба или устранение причиненного вреда;</w:t>
      </w:r>
    </w:p>
    <w:bookmarkEnd w:id="732"/>
    <w:bookmarkStart w:name="z805" w:id="733"/>
    <w:p>
      <w:pPr>
        <w:spacing w:after="0"/>
        <w:ind w:left="0"/>
        <w:jc w:val="both"/>
      </w:pPr>
      <w:r>
        <w:rPr>
          <w:rFonts w:ascii="Times New Roman"/>
          <w:b w:val="false"/>
          <w:i w:val="false"/>
          <w:color w:val="000000"/>
          <w:sz w:val="28"/>
        </w:rPr>
        <w:t>
      4) совершение проступка при сложившихся тяжелых личных или семейных обстоятельствах;</w:t>
      </w:r>
    </w:p>
    <w:bookmarkEnd w:id="733"/>
    <w:bookmarkStart w:name="z806" w:id="734"/>
    <w:p>
      <w:pPr>
        <w:spacing w:after="0"/>
        <w:ind w:left="0"/>
        <w:jc w:val="both"/>
      </w:pPr>
      <w:r>
        <w:rPr>
          <w:rFonts w:ascii="Times New Roman"/>
          <w:b w:val="false"/>
          <w:i w:val="false"/>
          <w:color w:val="000000"/>
          <w:sz w:val="28"/>
        </w:rPr>
        <w:t>
      5) совершение проступка в результате принуждения;</w:t>
      </w:r>
    </w:p>
    <w:bookmarkEnd w:id="734"/>
    <w:bookmarkStart w:name="z807" w:id="735"/>
    <w:p>
      <w:pPr>
        <w:spacing w:after="0"/>
        <w:ind w:left="0"/>
        <w:jc w:val="both"/>
      </w:pPr>
      <w:r>
        <w:rPr>
          <w:rFonts w:ascii="Times New Roman"/>
          <w:b w:val="false"/>
          <w:i w:val="false"/>
          <w:color w:val="000000"/>
          <w:sz w:val="28"/>
        </w:rPr>
        <w:t>
      6) совершение проступка при нарушении условий правомерности необходимой обороны, крайней необходимости, задержании лица, совершившего противоправное посягательство, исполнении приказа или команды.</w:t>
      </w:r>
    </w:p>
    <w:bookmarkEnd w:id="735"/>
    <w:bookmarkStart w:name="z808" w:id="736"/>
    <w:p>
      <w:pPr>
        <w:spacing w:after="0"/>
        <w:ind w:left="0"/>
        <w:jc w:val="both"/>
      </w:pPr>
      <w:r>
        <w:rPr>
          <w:rFonts w:ascii="Times New Roman"/>
          <w:b w:val="false"/>
          <w:i w:val="false"/>
          <w:color w:val="000000"/>
          <w:sz w:val="28"/>
        </w:rPr>
        <w:t>
      Руководитель, применяющий к сотруднику взыскание, может признать смягчающими и иные обстоятельства.</w:t>
      </w:r>
    </w:p>
    <w:bookmarkEnd w:id="736"/>
    <w:bookmarkStart w:name="z809" w:id="737"/>
    <w:p>
      <w:pPr>
        <w:spacing w:after="0"/>
        <w:ind w:left="0"/>
        <w:jc w:val="both"/>
      </w:pPr>
      <w:r>
        <w:rPr>
          <w:rFonts w:ascii="Times New Roman"/>
          <w:b w:val="false"/>
          <w:i w:val="false"/>
          <w:color w:val="000000"/>
          <w:sz w:val="28"/>
        </w:rPr>
        <w:t>
      16. Обстоятельствами, отягчающими дисциплинарную ответственность, признаются:</w:t>
      </w:r>
    </w:p>
    <w:bookmarkEnd w:id="737"/>
    <w:bookmarkStart w:name="z811" w:id="738"/>
    <w:p>
      <w:pPr>
        <w:spacing w:after="0"/>
        <w:ind w:left="0"/>
        <w:jc w:val="both"/>
      </w:pPr>
      <w:r>
        <w:rPr>
          <w:rFonts w:ascii="Times New Roman"/>
          <w:b w:val="false"/>
          <w:i w:val="false"/>
          <w:color w:val="000000"/>
          <w:sz w:val="28"/>
        </w:rPr>
        <w:t>
      1) продолжение противоправного действия (бездействия) несмотря на требование руководителя прекратить его;</w:t>
      </w:r>
    </w:p>
    <w:bookmarkEnd w:id="738"/>
    <w:bookmarkStart w:name="z812" w:id="739"/>
    <w:p>
      <w:pPr>
        <w:spacing w:after="0"/>
        <w:ind w:left="0"/>
        <w:jc w:val="both"/>
      </w:pPr>
      <w:r>
        <w:rPr>
          <w:rFonts w:ascii="Times New Roman"/>
          <w:b w:val="false"/>
          <w:i w:val="false"/>
          <w:color w:val="000000"/>
          <w:sz w:val="28"/>
        </w:rPr>
        <w:t>
      2) повторное совершение такого же проступка, если за первый проступок к сотруднику уже применялось взыскание и оно в установленном порядке не снято;</w:t>
      </w:r>
    </w:p>
    <w:bookmarkEnd w:id="739"/>
    <w:bookmarkStart w:name="z813" w:id="740"/>
    <w:p>
      <w:pPr>
        <w:spacing w:after="0"/>
        <w:ind w:left="0"/>
        <w:jc w:val="both"/>
      </w:pPr>
      <w:r>
        <w:rPr>
          <w:rFonts w:ascii="Times New Roman"/>
          <w:b w:val="false"/>
          <w:i w:val="false"/>
          <w:color w:val="000000"/>
          <w:sz w:val="28"/>
        </w:rPr>
        <w:t>
      3) совершение проступка группой;</w:t>
      </w:r>
    </w:p>
    <w:bookmarkEnd w:id="740"/>
    <w:bookmarkStart w:name="z814" w:id="741"/>
    <w:p>
      <w:pPr>
        <w:spacing w:after="0"/>
        <w:ind w:left="0"/>
        <w:jc w:val="both"/>
      </w:pPr>
      <w:r>
        <w:rPr>
          <w:rFonts w:ascii="Times New Roman"/>
          <w:b w:val="false"/>
          <w:i w:val="false"/>
          <w:color w:val="000000"/>
          <w:sz w:val="28"/>
        </w:rPr>
        <w:t>
      4) вовлечение подчиненного в совершение проступка;</w:t>
      </w:r>
    </w:p>
    <w:bookmarkEnd w:id="741"/>
    <w:bookmarkStart w:name="z815" w:id="742"/>
    <w:p>
      <w:pPr>
        <w:spacing w:after="0"/>
        <w:ind w:left="0"/>
        <w:jc w:val="both"/>
      </w:pPr>
      <w:r>
        <w:rPr>
          <w:rFonts w:ascii="Times New Roman"/>
          <w:b w:val="false"/>
          <w:i w:val="false"/>
          <w:color w:val="000000"/>
          <w:sz w:val="28"/>
        </w:rPr>
        <w:t>
      5) совершение проступка по мотиву национальной, расовой и религиозной ненависти или вражды;</w:t>
      </w:r>
    </w:p>
    <w:bookmarkEnd w:id="742"/>
    <w:bookmarkStart w:name="z816" w:id="743"/>
    <w:p>
      <w:pPr>
        <w:spacing w:after="0"/>
        <w:ind w:left="0"/>
        <w:jc w:val="both"/>
      </w:pPr>
      <w:r>
        <w:rPr>
          <w:rFonts w:ascii="Times New Roman"/>
          <w:b w:val="false"/>
          <w:i w:val="false"/>
          <w:color w:val="000000"/>
          <w:sz w:val="28"/>
        </w:rPr>
        <w:t>
      6) совершение проступка из мести за правомерные действия других лиц, а также с целью скрыть другой проступок или облегчить его совершение;</w:t>
      </w:r>
    </w:p>
    <w:bookmarkEnd w:id="743"/>
    <w:bookmarkStart w:name="z817" w:id="744"/>
    <w:p>
      <w:pPr>
        <w:spacing w:after="0"/>
        <w:ind w:left="0"/>
        <w:jc w:val="both"/>
      </w:pPr>
      <w:r>
        <w:rPr>
          <w:rFonts w:ascii="Times New Roman"/>
          <w:b w:val="false"/>
          <w:i w:val="false"/>
          <w:color w:val="000000"/>
          <w:sz w:val="28"/>
        </w:rPr>
        <w:t>
      7) совершение проступка путем воздействия на должностное лицо или его близких в связи с выполнением им возложенных на него обязанностей;</w:t>
      </w:r>
    </w:p>
    <w:bookmarkEnd w:id="744"/>
    <w:bookmarkStart w:name="z818" w:id="745"/>
    <w:p>
      <w:pPr>
        <w:spacing w:after="0"/>
        <w:ind w:left="0"/>
        <w:jc w:val="both"/>
      </w:pPr>
      <w:r>
        <w:rPr>
          <w:rFonts w:ascii="Times New Roman"/>
          <w:b w:val="false"/>
          <w:i w:val="false"/>
          <w:color w:val="000000"/>
          <w:sz w:val="28"/>
        </w:rPr>
        <w:t>
      8) совершение проступка на дежурстве, службе в суточном наряде, при выполнении специальной задачи, а также при чрезвычайных ситуациях природного или техногенного характера;</w:t>
      </w:r>
    </w:p>
    <w:bookmarkEnd w:id="745"/>
    <w:bookmarkStart w:name="z819" w:id="746"/>
    <w:p>
      <w:pPr>
        <w:spacing w:after="0"/>
        <w:ind w:left="0"/>
        <w:jc w:val="both"/>
      </w:pPr>
      <w:r>
        <w:rPr>
          <w:rFonts w:ascii="Times New Roman"/>
          <w:b w:val="false"/>
          <w:i w:val="false"/>
          <w:color w:val="000000"/>
          <w:sz w:val="28"/>
        </w:rPr>
        <w:t>
      9) совершение проступка в состоянии алкогольного, наркотического, психотропного, токсикоманического опьянения (их аналогов).</w:t>
      </w:r>
    </w:p>
    <w:bookmarkEnd w:id="746"/>
    <w:bookmarkStart w:name="z820" w:id="747"/>
    <w:p>
      <w:pPr>
        <w:spacing w:after="0"/>
        <w:ind w:left="0"/>
        <w:jc w:val="both"/>
      </w:pPr>
      <w:r>
        <w:rPr>
          <w:rFonts w:ascii="Times New Roman"/>
          <w:b w:val="false"/>
          <w:i w:val="false"/>
          <w:color w:val="000000"/>
          <w:sz w:val="28"/>
        </w:rPr>
        <w:t>
      Другие обстоятельства, не упомянутые в настоящем Законе, не могут быть признаны отягчающими дисциплинарную ответственность.</w:t>
      </w:r>
    </w:p>
    <w:bookmarkEnd w:id="747"/>
    <w:bookmarkStart w:name="z821" w:id="748"/>
    <w:p>
      <w:pPr>
        <w:spacing w:after="0"/>
        <w:ind w:left="0"/>
        <w:jc w:val="both"/>
      </w:pPr>
      <w:r>
        <w:rPr>
          <w:rFonts w:ascii="Times New Roman"/>
          <w:b w:val="false"/>
          <w:i w:val="false"/>
          <w:color w:val="000000"/>
          <w:sz w:val="28"/>
        </w:rPr>
        <w:t>
      17. В ходе служебного расследования уполномоченное должностное лицо, которому поручено его проведение, имеет право:</w:t>
      </w:r>
    </w:p>
    <w:bookmarkEnd w:id="748"/>
    <w:bookmarkStart w:name="z822" w:id="749"/>
    <w:p>
      <w:pPr>
        <w:spacing w:after="0"/>
        <w:ind w:left="0"/>
        <w:jc w:val="both"/>
      </w:pPr>
      <w:r>
        <w:rPr>
          <w:rFonts w:ascii="Times New Roman"/>
          <w:b w:val="false"/>
          <w:i w:val="false"/>
          <w:color w:val="000000"/>
          <w:sz w:val="28"/>
        </w:rPr>
        <w:t>
      1) получать письменное объяснение сотрудника, привлекаемого к дисциплинарной ответственности, а также от других лиц;</w:t>
      </w:r>
    </w:p>
    <w:bookmarkEnd w:id="749"/>
    <w:bookmarkStart w:name="z823" w:id="750"/>
    <w:p>
      <w:pPr>
        <w:spacing w:after="0"/>
        <w:ind w:left="0"/>
        <w:jc w:val="both"/>
      </w:pPr>
      <w:r>
        <w:rPr>
          <w:rFonts w:ascii="Times New Roman"/>
          <w:b w:val="false"/>
          <w:i w:val="false"/>
          <w:color w:val="000000"/>
          <w:sz w:val="28"/>
        </w:rPr>
        <w:t>
      2) собирать материалы, подтверждающие виновность сотрудника в совершении проступка;</w:t>
      </w:r>
    </w:p>
    <w:bookmarkEnd w:id="750"/>
    <w:bookmarkStart w:name="z824" w:id="751"/>
    <w:p>
      <w:pPr>
        <w:spacing w:after="0"/>
        <w:ind w:left="0"/>
        <w:jc w:val="both"/>
      </w:pPr>
      <w:r>
        <w:rPr>
          <w:rFonts w:ascii="Times New Roman"/>
          <w:b w:val="false"/>
          <w:i w:val="false"/>
          <w:color w:val="000000"/>
          <w:sz w:val="28"/>
        </w:rPr>
        <w:t>
      3) знакомиться с соответствующими документами, в случае необходимости приобщать их копии к материалам служебного расследования;</w:t>
      </w:r>
    </w:p>
    <w:bookmarkEnd w:id="751"/>
    <w:bookmarkStart w:name="z825" w:id="752"/>
    <w:p>
      <w:pPr>
        <w:spacing w:after="0"/>
        <w:ind w:left="0"/>
        <w:jc w:val="both"/>
      </w:pPr>
      <w:r>
        <w:rPr>
          <w:rFonts w:ascii="Times New Roman"/>
          <w:b w:val="false"/>
          <w:i w:val="false"/>
          <w:color w:val="000000"/>
          <w:sz w:val="28"/>
        </w:rPr>
        <w:t>
      4) получать заключения, пояснения и консультации у специалистов по вопросам, требующим специальных знаний;</w:t>
      </w:r>
    </w:p>
    <w:bookmarkEnd w:id="752"/>
    <w:bookmarkStart w:name="z826" w:id="753"/>
    <w:p>
      <w:pPr>
        <w:spacing w:after="0"/>
        <w:ind w:left="0"/>
        <w:jc w:val="both"/>
      </w:pPr>
      <w:r>
        <w:rPr>
          <w:rFonts w:ascii="Times New Roman"/>
          <w:b w:val="false"/>
          <w:i w:val="false"/>
          <w:color w:val="000000"/>
          <w:sz w:val="28"/>
        </w:rPr>
        <w:t>
      5) выезжать на место, где был совершен проступок.</w:t>
      </w:r>
    </w:p>
    <w:bookmarkEnd w:id="753"/>
    <w:bookmarkStart w:name="z827" w:id="754"/>
    <w:p>
      <w:pPr>
        <w:spacing w:after="0"/>
        <w:ind w:left="0"/>
        <w:jc w:val="both"/>
      </w:pPr>
      <w:r>
        <w:rPr>
          <w:rFonts w:ascii="Times New Roman"/>
          <w:b w:val="false"/>
          <w:i w:val="false"/>
          <w:color w:val="000000"/>
          <w:sz w:val="28"/>
        </w:rPr>
        <w:t>
      18. Сотрудники обязаны оказывать содействие уполномоченному должностному лицу, назначенному для проведения служебного расследования, и несут персональную ответственность за достоверность предоставленных сведений.</w:t>
      </w:r>
    </w:p>
    <w:bookmarkEnd w:id="754"/>
    <w:bookmarkStart w:name="z828" w:id="755"/>
    <w:p>
      <w:pPr>
        <w:spacing w:after="0"/>
        <w:ind w:left="0"/>
        <w:jc w:val="both"/>
      </w:pPr>
      <w:r>
        <w:rPr>
          <w:rFonts w:ascii="Times New Roman"/>
          <w:b w:val="false"/>
          <w:i w:val="false"/>
          <w:color w:val="000000"/>
          <w:sz w:val="28"/>
        </w:rPr>
        <w:t>
      19. Сведения о совершении сотрудником проступка, подтверждающие либо опровергающие факт его совершения, могут быть в любой форме.</w:t>
      </w:r>
    </w:p>
    <w:bookmarkEnd w:id="755"/>
    <w:bookmarkStart w:name="z829" w:id="756"/>
    <w:p>
      <w:pPr>
        <w:spacing w:after="0"/>
        <w:ind w:left="0"/>
        <w:jc w:val="both"/>
      </w:pPr>
      <w:r>
        <w:rPr>
          <w:rFonts w:ascii="Times New Roman"/>
          <w:b w:val="false"/>
          <w:i w:val="false"/>
          <w:color w:val="000000"/>
          <w:sz w:val="28"/>
        </w:rPr>
        <w:t>
      20. Если в ходе служебного расследования выяснится, что проступок сотрудника содержит признаки состава уголовного правонарушения, руководитель немедленно докладывает вышестоящему руководителю.</w:t>
      </w:r>
    </w:p>
    <w:bookmarkEnd w:id="756"/>
    <w:bookmarkStart w:name="z830" w:id="757"/>
    <w:p>
      <w:pPr>
        <w:spacing w:after="0"/>
        <w:ind w:left="0"/>
        <w:jc w:val="both"/>
      </w:pPr>
      <w:r>
        <w:rPr>
          <w:rFonts w:ascii="Times New Roman"/>
          <w:b w:val="false"/>
          <w:i w:val="false"/>
          <w:color w:val="000000"/>
          <w:sz w:val="28"/>
        </w:rPr>
        <w:t>
      21. По окончании служебного расследования составляется заключение о его результатах с выводами и предложениями, которое представляется на утверждение уполномоченному руководителю, назначившему проведение служебного расследования.</w:t>
      </w:r>
    </w:p>
    <w:bookmarkEnd w:id="757"/>
    <w:bookmarkStart w:name="z1233" w:id="758"/>
    <w:p>
      <w:pPr>
        <w:spacing w:after="0"/>
        <w:ind w:left="0"/>
        <w:jc w:val="both"/>
      </w:pPr>
      <w:r>
        <w:rPr>
          <w:rFonts w:ascii="Times New Roman"/>
          <w:b w:val="false"/>
          <w:i w:val="false"/>
          <w:color w:val="000000"/>
          <w:sz w:val="28"/>
        </w:rPr>
        <w:t>
      После утверждения заключения о результатах служебного расследования уполномоченное должностное лицо обязано ознакомить под роспись сотрудника, в отношении которого оно проводилось, с заключением, а также по требованию сотрудника – с материалами служебного расследования.</w:t>
      </w:r>
    </w:p>
    <w:bookmarkEnd w:id="758"/>
    <w:bookmarkStart w:name="z1234" w:id="759"/>
    <w:p>
      <w:pPr>
        <w:spacing w:after="0"/>
        <w:ind w:left="0"/>
        <w:jc w:val="both"/>
      </w:pPr>
      <w:r>
        <w:rPr>
          <w:rFonts w:ascii="Times New Roman"/>
          <w:b w:val="false"/>
          <w:i w:val="false"/>
          <w:color w:val="000000"/>
          <w:sz w:val="28"/>
        </w:rPr>
        <w:t>
      При отказе сотрудника от ознакомления с заключением о результатах служебного расследования составляется соответствующий акт. Его отказ не приостанавливает издание приказа о результатах служебного расследования либо наложении дисциплинарного взыскания.</w:t>
      </w:r>
    </w:p>
    <w:bookmarkEnd w:id="759"/>
    <w:bookmarkStart w:name="z1265" w:id="760"/>
    <w:p>
      <w:pPr>
        <w:spacing w:after="0"/>
        <w:ind w:left="0"/>
        <w:jc w:val="both"/>
      </w:pPr>
      <w:r>
        <w:rPr>
          <w:rFonts w:ascii="Times New Roman"/>
          <w:b w:val="false"/>
          <w:i w:val="false"/>
          <w:color w:val="000000"/>
          <w:sz w:val="28"/>
        </w:rPr>
        <w:t>
      Материалы служебного расследования в отношении высшего офицерского состава, а также ходатайство о рассмотрении вопроса наложения дисциплинарного взыскания в виде снижения в специальном звании на одну ступень направляются Президенту Республики Казахстан.</w:t>
      </w:r>
    </w:p>
    <w:bookmarkEnd w:id="760"/>
    <w:bookmarkStart w:name="z831" w:id="76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Сотрудник, в отношении которого проводится служебное расследование, вправе:</w:t>
      </w:r>
    </w:p>
    <w:bookmarkEnd w:id="761"/>
    <w:bookmarkStart w:name="z833" w:id="762"/>
    <w:p>
      <w:pPr>
        <w:spacing w:after="0"/>
        <w:ind w:left="0"/>
        <w:jc w:val="both"/>
      </w:pPr>
      <w:r>
        <w:rPr>
          <w:rFonts w:ascii="Times New Roman"/>
          <w:b w:val="false"/>
          <w:i w:val="false"/>
          <w:color w:val="000000"/>
          <w:sz w:val="28"/>
        </w:rPr>
        <w:t>
      1) давать письменное объяснение по существу проводимого служебного расследования;</w:t>
      </w:r>
    </w:p>
    <w:bookmarkEnd w:id="762"/>
    <w:bookmarkStart w:name="z834" w:id="763"/>
    <w:p>
      <w:pPr>
        <w:spacing w:after="0"/>
        <w:ind w:left="0"/>
        <w:jc w:val="both"/>
      </w:pPr>
      <w:r>
        <w:rPr>
          <w:rFonts w:ascii="Times New Roman"/>
          <w:b w:val="false"/>
          <w:i w:val="false"/>
          <w:color w:val="000000"/>
          <w:sz w:val="28"/>
        </w:rPr>
        <w:t>
      2) заявлять ходатайства, представлять доказательства и иные документы;</w:t>
      </w:r>
    </w:p>
    <w:bookmarkEnd w:id="763"/>
    <w:bookmarkStart w:name="z835" w:id="764"/>
    <w:p>
      <w:pPr>
        <w:spacing w:after="0"/>
        <w:ind w:left="0"/>
        <w:jc w:val="both"/>
      </w:pPr>
      <w:r>
        <w:rPr>
          <w:rFonts w:ascii="Times New Roman"/>
          <w:b w:val="false"/>
          <w:i w:val="false"/>
          <w:color w:val="000000"/>
          <w:sz w:val="28"/>
        </w:rPr>
        <w:t>
      3) обжаловать решения и действия (бездействие) сотрудников, проводящих служебное расследование, руководителю специального государственного органа или уполномоченному руководителю, принявшему решение о проведении служебного расследования;</w:t>
      </w:r>
    </w:p>
    <w:bookmarkEnd w:id="764"/>
    <w:bookmarkStart w:name="z836" w:id="765"/>
    <w:p>
      <w:pPr>
        <w:spacing w:after="0"/>
        <w:ind w:left="0"/>
        <w:jc w:val="both"/>
      </w:pPr>
      <w:r>
        <w:rPr>
          <w:rFonts w:ascii="Times New Roman"/>
          <w:b w:val="false"/>
          <w:i w:val="false"/>
          <w:color w:val="000000"/>
          <w:sz w:val="28"/>
        </w:rPr>
        <w:t>
      4) знакомиться по окончании служебного расследования с материалами служебного расследования, если это не противоречит требованиям неразглашения сведений, составляющих государственные секреты и иную охраняемую законом тайну.</w:t>
      </w:r>
    </w:p>
    <w:bookmarkEnd w:id="765"/>
    <w:bookmarkStart w:name="z837" w:id="766"/>
    <w:p>
      <w:pPr>
        <w:spacing w:after="0"/>
        <w:ind w:left="0"/>
        <w:jc w:val="both"/>
      </w:pPr>
      <w:r>
        <w:rPr>
          <w:rFonts w:ascii="Times New Roman"/>
          <w:b w:val="false"/>
          <w:i w:val="false"/>
          <w:color w:val="000000"/>
          <w:sz w:val="28"/>
        </w:rPr>
        <w:t>
      23. Материалы служебного расследования в отношении сотрудников, подлежащих по основаниям настоящего Закона к увольнению по отрицательным мотивам, наложению дисциплинарного взыскания в виде снижения в специальном звании на одну ступень, а также лиц, не согласных с выводами и предложениями служебного расследования, подлежат рассмотрению на дисциплинарной комиссии.</w:t>
      </w:r>
    </w:p>
    <w:bookmarkEnd w:id="766"/>
    <w:bookmarkStart w:name="z838" w:id="767"/>
    <w:p>
      <w:pPr>
        <w:spacing w:after="0"/>
        <w:ind w:left="0"/>
        <w:jc w:val="both"/>
      </w:pPr>
      <w:r>
        <w:rPr>
          <w:rFonts w:ascii="Times New Roman"/>
          <w:b w:val="false"/>
          <w:i w:val="false"/>
          <w:color w:val="000000"/>
          <w:sz w:val="28"/>
        </w:rPr>
        <w:t>
      24. При отказе сотрудника, в отношении которого ведется служебное расследование, от дачи письменного объяснения составляется соответствующий акт. Его отказ не приостанавливает проведение служебного расследования. В этом случае сотрудник заслушивается на дисциплинарной комиссии.</w:t>
      </w:r>
    </w:p>
    <w:bookmarkEnd w:id="7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65 с изменениями, внесенными законами РК от 03.07.2014 </w:t>
      </w:r>
      <w:r>
        <w:rPr>
          <w:rFonts w:ascii="Times New Roman"/>
          <w:b w:val="false"/>
          <w:i w:val="false"/>
          <w:color w:val="ff0000"/>
          <w:sz w:val="28"/>
        </w:rPr>
        <w:t>№ 227-V</w:t>
      </w:r>
      <w:r>
        <w:rPr>
          <w:rFonts w:ascii="Times New Roman"/>
          <w:b w:val="false"/>
          <w:i w:val="false"/>
          <w:color w:val="ff0000"/>
          <w:sz w:val="28"/>
        </w:rPr>
        <w:t xml:space="preserve"> (вводится в действие с 01.01.2015);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66. Порядок формирования и работы дисциплинарной комиссии</w:t>
      </w:r>
    </w:p>
    <w:bookmarkStart w:name="z1162" w:id="768"/>
    <w:p>
      <w:pPr>
        <w:spacing w:after="0"/>
        <w:ind w:left="0"/>
        <w:jc w:val="both"/>
      </w:pPr>
      <w:r>
        <w:rPr>
          <w:rFonts w:ascii="Times New Roman"/>
          <w:b w:val="false"/>
          <w:i w:val="false"/>
          <w:color w:val="000000"/>
          <w:sz w:val="28"/>
        </w:rPr>
        <w:t xml:space="preserve">
      1. Дисциплинарная комиссия является постоянно действующим коллегиальным консультативно-совещательным органом, создаваемым в специальных государственных органах для рассмотрения материалов служебного расследования и исследования фактов, касающихся проступка сотрудника, в целях всестороннего, полного и объективного установления обстоятельств совершения проступка и вынесения рекомендаций о мере взыскания лицу, его совершившему. </w:t>
      </w:r>
    </w:p>
    <w:bookmarkEnd w:id="768"/>
    <w:bookmarkStart w:name="z1163" w:id="769"/>
    <w:p>
      <w:pPr>
        <w:spacing w:after="0"/>
        <w:ind w:left="0"/>
        <w:jc w:val="both"/>
      </w:pPr>
      <w:r>
        <w:rPr>
          <w:rFonts w:ascii="Times New Roman"/>
          <w:b w:val="false"/>
          <w:i w:val="false"/>
          <w:color w:val="000000"/>
          <w:sz w:val="28"/>
        </w:rPr>
        <w:t xml:space="preserve">
      2. Члены дисциплинарной комиссии избираются открытым голосованием на собраниях личного состава подразделения из числа наиболее опытных и пользующихся авторитетом офицеров. Число членов дисциплинарной комиссии должно быть нечетным и не менее трех человек, один из которых является председателем. </w:t>
      </w:r>
    </w:p>
    <w:bookmarkEnd w:id="769"/>
    <w:bookmarkStart w:name="z1164" w:id="770"/>
    <w:p>
      <w:pPr>
        <w:spacing w:after="0"/>
        <w:ind w:left="0"/>
        <w:jc w:val="both"/>
      </w:pPr>
      <w:r>
        <w:rPr>
          <w:rFonts w:ascii="Times New Roman"/>
          <w:b w:val="false"/>
          <w:i w:val="false"/>
          <w:color w:val="000000"/>
          <w:sz w:val="28"/>
        </w:rPr>
        <w:t xml:space="preserve">
      3. Состав дисциплинарной комиссии утверждается приказом уполномоченного руководителя. Председателем дисциплинарной комиссии назначается один из заместителей уполномоченного руководителя. Представитель кадрового аппарата подразделения назначается секретарем. Секретарь дисциплинарной комиссии не является ее членом. </w:t>
      </w:r>
    </w:p>
    <w:bookmarkEnd w:id="770"/>
    <w:bookmarkStart w:name="z1165" w:id="771"/>
    <w:p>
      <w:pPr>
        <w:spacing w:after="0"/>
        <w:ind w:left="0"/>
        <w:jc w:val="both"/>
      </w:pPr>
      <w:r>
        <w:rPr>
          <w:rFonts w:ascii="Times New Roman"/>
          <w:b w:val="false"/>
          <w:i w:val="false"/>
          <w:color w:val="000000"/>
          <w:sz w:val="28"/>
        </w:rPr>
        <w:t xml:space="preserve">
      4. Проступки уполномоченных руководителей и их заместителей рассматриваются на дисциплинарных комиссиях специального государственного органа. Проступки высших офицеров рассматриваются дисциплинарной комиссией только из числа высших офицеров, проступки старших офицеров – дисциплинарной комиссией из числа старших офицеров. </w:t>
      </w:r>
    </w:p>
    <w:bookmarkEnd w:id="771"/>
    <w:bookmarkStart w:name="z1166" w:id="772"/>
    <w:p>
      <w:pPr>
        <w:spacing w:after="0"/>
        <w:ind w:left="0"/>
        <w:jc w:val="both"/>
      </w:pPr>
      <w:r>
        <w:rPr>
          <w:rFonts w:ascii="Times New Roman"/>
          <w:b w:val="false"/>
          <w:i w:val="false"/>
          <w:color w:val="000000"/>
          <w:sz w:val="28"/>
        </w:rPr>
        <w:t xml:space="preserve">
      5. Заседания дисциплинарной комиссии проводятся по мере необходимости. </w:t>
      </w:r>
    </w:p>
    <w:bookmarkEnd w:id="772"/>
    <w:bookmarkStart w:name="z1167" w:id="773"/>
    <w:p>
      <w:pPr>
        <w:spacing w:after="0"/>
        <w:ind w:left="0"/>
        <w:jc w:val="both"/>
      </w:pPr>
      <w:r>
        <w:rPr>
          <w:rFonts w:ascii="Times New Roman"/>
          <w:b w:val="false"/>
          <w:i w:val="false"/>
          <w:color w:val="000000"/>
          <w:sz w:val="28"/>
        </w:rPr>
        <w:t xml:space="preserve">
      Заседания дисциплинарной комиссии правомочны при наличии двух третей от общего числа членов дисциплинарной комиссии, но не менее трех человек. Члены дисциплинарной комиссии участвуют в заседаниях без права замены. </w:t>
      </w:r>
    </w:p>
    <w:bookmarkEnd w:id="773"/>
    <w:bookmarkStart w:name="z1168" w:id="774"/>
    <w:p>
      <w:pPr>
        <w:spacing w:after="0"/>
        <w:ind w:left="0"/>
        <w:jc w:val="both"/>
      </w:pPr>
      <w:r>
        <w:rPr>
          <w:rFonts w:ascii="Times New Roman"/>
          <w:b w:val="false"/>
          <w:i w:val="false"/>
          <w:color w:val="000000"/>
          <w:sz w:val="28"/>
        </w:rPr>
        <w:t xml:space="preserve">
      6. Члены дисциплинарной комиссии до заседания должны быть уведомлены о дне, месте проведения заседания, его повестке и ознакомлены с материалами к заседанию. </w:t>
      </w:r>
    </w:p>
    <w:bookmarkEnd w:id="774"/>
    <w:bookmarkStart w:name="z1169" w:id="775"/>
    <w:p>
      <w:pPr>
        <w:spacing w:after="0"/>
        <w:ind w:left="0"/>
        <w:jc w:val="both"/>
      </w:pPr>
      <w:r>
        <w:rPr>
          <w:rFonts w:ascii="Times New Roman"/>
          <w:b w:val="false"/>
          <w:i w:val="false"/>
          <w:color w:val="000000"/>
          <w:sz w:val="28"/>
        </w:rPr>
        <w:t xml:space="preserve">
      7. Член дисциплинарной комиссии не вправе участвовать в рассмотрении материалов служебного расследования и исследовании фактов, касающихся проступка его начальника, близкого родственника или свойственника, а также если есть основания полагать, что член дисциплинарной комиссии имеет прямую или косвенную заинтересованность в принятии соответствующего решения. </w:t>
      </w:r>
    </w:p>
    <w:bookmarkEnd w:id="775"/>
    <w:bookmarkStart w:name="z1170" w:id="776"/>
    <w:p>
      <w:pPr>
        <w:spacing w:after="0"/>
        <w:ind w:left="0"/>
        <w:jc w:val="both"/>
      </w:pPr>
      <w:r>
        <w:rPr>
          <w:rFonts w:ascii="Times New Roman"/>
          <w:b w:val="false"/>
          <w:i w:val="false"/>
          <w:color w:val="000000"/>
          <w:sz w:val="28"/>
        </w:rPr>
        <w:t xml:space="preserve">
      8. Членам дисциплинарной комиссии запрещается разглашать сведения, ставшие известными им в ходе рассмотрения материалов служебных расследований. </w:t>
      </w:r>
    </w:p>
    <w:bookmarkEnd w:id="776"/>
    <w:bookmarkStart w:name="z1171" w:id="777"/>
    <w:p>
      <w:pPr>
        <w:spacing w:after="0"/>
        <w:ind w:left="0"/>
        <w:jc w:val="both"/>
      </w:pPr>
      <w:r>
        <w:rPr>
          <w:rFonts w:ascii="Times New Roman"/>
          <w:b w:val="false"/>
          <w:i w:val="false"/>
          <w:color w:val="000000"/>
          <w:sz w:val="28"/>
        </w:rPr>
        <w:t xml:space="preserve">
      9. На заседании дисциплинарной комиссии участие сотрудника, в отношении которого проводилось служебное расследование, обязательно. </w:t>
      </w:r>
    </w:p>
    <w:bookmarkEnd w:id="777"/>
    <w:bookmarkStart w:name="z1172" w:id="778"/>
    <w:p>
      <w:pPr>
        <w:spacing w:after="0"/>
        <w:ind w:left="0"/>
        <w:jc w:val="both"/>
      </w:pPr>
      <w:r>
        <w:rPr>
          <w:rFonts w:ascii="Times New Roman"/>
          <w:b w:val="false"/>
          <w:i w:val="false"/>
          <w:color w:val="000000"/>
          <w:sz w:val="28"/>
        </w:rPr>
        <w:t xml:space="preserve">
      В случае неявки сотрудника, в отношении которого проводилось служебное расследование, на заседание дисциплинарной комиссии без уважительной причины данный факт отражается в протоколе заседания дисциплинарной комиссии. </w:t>
      </w:r>
    </w:p>
    <w:bookmarkEnd w:id="778"/>
    <w:bookmarkStart w:name="z1173" w:id="779"/>
    <w:p>
      <w:pPr>
        <w:spacing w:after="0"/>
        <w:ind w:left="0"/>
        <w:jc w:val="both"/>
      </w:pPr>
      <w:r>
        <w:rPr>
          <w:rFonts w:ascii="Times New Roman"/>
          <w:b w:val="false"/>
          <w:i w:val="false"/>
          <w:color w:val="000000"/>
          <w:sz w:val="28"/>
        </w:rPr>
        <w:t xml:space="preserve">
      Неявка сотрудника, в отношении которого проводилось служебное расследование, на заседание дисциплинарной комиссии без уважительной причины не может служить препятствием для принятия решения о наложении взыскания. </w:t>
      </w:r>
    </w:p>
    <w:bookmarkEnd w:id="779"/>
    <w:bookmarkStart w:name="z1174" w:id="780"/>
    <w:p>
      <w:pPr>
        <w:spacing w:after="0"/>
        <w:ind w:left="0"/>
        <w:jc w:val="both"/>
      </w:pPr>
      <w:r>
        <w:rPr>
          <w:rFonts w:ascii="Times New Roman"/>
          <w:b w:val="false"/>
          <w:i w:val="false"/>
          <w:color w:val="000000"/>
          <w:sz w:val="28"/>
        </w:rPr>
        <w:t xml:space="preserve">
      10. Дисциплинарная комиссия рассматривает материалы служебного расследования и исследует факты, касающиеся проступка. Дисциплинарная комиссия может заслушать объяснения сотрудника, в отношении которого проведено служебное расследование, и уполномоченных должностных лиц, проводивших служебное расследование. </w:t>
      </w:r>
    </w:p>
    <w:bookmarkEnd w:id="780"/>
    <w:bookmarkStart w:name="z1175" w:id="781"/>
    <w:p>
      <w:pPr>
        <w:spacing w:after="0"/>
        <w:ind w:left="0"/>
        <w:jc w:val="both"/>
      </w:pPr>
      <w:r>
        <w:rPr>
          <w:rFonts w:ascii="Times New Roman"/>
          <w:b w:val="false"/>
          <w:i w:val="false"/>
          <w:color w:val="000000"/>
          <w:sz w:val="28"/>
        </w:rPr>
        <w:t xml:space="preserve">
      При необходимости дисциплинарная комиссия имеет право заслушивать свидетелей и специалистов, запрашивать материалы и исследовать любые факты, касающиеся проступка (происшествия). </w:t>
      </w:r>
    </w:p>
    <w:bookmarkEnd w:id="781"/>
    <w:bookmarkStart w:name="z1176" w:id="782"/>
    <w:p>
      <w:pPr>
        <w:spacing w:after="0"/>
        <w:ind w:left="0"/>
        <w:jc w:val="both"/>
      </w:pPr>
      <w:r>
        <w:rPr>
          <w:rFonts w:ascii="Times New Roman"/>
          <w:b w:val="false"/>
          <w:i w:val="false"/>
          <w:color w:val="000000"/>
          <w:sz w:val="28"/>
        </w:rPr>
        <w:t xml:space="preserve">
      11. Предложения дисциплинарной комиссии принимаются путем открытого голосования простым большинством голосов от общего числа членов дисциплинарной комиссии. </w:t>
      </w:r>
    </w:p>
    <w:bookmarkEnd w:id="782"/>
    <w:bookmarkStart w:name="z1177" w:id="783"/>
    <w:p>
      <w:pPr>
        <w:spacing w:after="0"/>
        <w:ind w:left="0"/>
        <w:jc w:val="both"/>
      </w:pPr>
      <w:r>
        <w:rPr>
          <w:rFonts w:ascii="Times New Roman"/>
          <w:b w:val="false"/>
          <w:i w:val="false"/>
          <w:color w:val="000000"/>
          <w:sz w:val="28"/>
        </w:rPr>
        <w:t xml:space="preserve">
      Члены дисциплинарной комиссии обязаны определенно высказать свое мнение и не воздерживаться при голосовании. </w:t>
      </w:r>
    </w:p>
    <w:bookmarkEnd w:id="783"/>
    <w:bookmarkStart w:name="z1178" w:id="784"/>
    <w:p>
      <w:pPr>
        <w:spacing w:after="0"/>
        <w:ind w:left="0"/>
        <w:jc w:val="both"/>
      </w:pPr>
      <w:r>
        <w:rPr>
          <w:rFonts w:ascii="Times New Roman"/>
          <w:b w:val="false"/>
          <w:i w:val="false"/>
          <w:color w:val="000000"/>
          <w:sz w:val="28"/>
        </w:rPr>
        <w:t xml:space="preserve">
      При равенстве голосов голос председателя является решающим. </w:t>
      </w:r>
    </w:p>
    <w:bookmarkEnd w:id="784"/>
    <w:bookmarkStart w:name="z1179" w:id="785"/>
    <w:p>
      <w:pPr>
        <w:spacing w:after="0"/>
        <w:ind w:left="0"/>
        <w:jc w:val="both"/>
      </w:pPr>
      <w:r>
        <w:rPr>
          <w:rFonts w:ascii="Times New Roman"/>
          <w:b w:val="false"/>
          <w:i w:val="false"/>
          <w:color w:val="000000"/>
          <w:sz w:val="28"/>
        </w:rPr>
        <w:t xml:space="preserve">
      12. Дисциплинарная комиссия в течение трех рабочих дней со дня поступления материалов служебного расследования вносит соответствующие предложения руководителю о дисциплинарной ответственности сотрудника. </w:t>
      </w:r>
    </w:p>
    <w:bookmarkEnd w:id="785"/>
    <w:bookmarkStart w:name="z1180" w:id="786"/>
    <w:p>
      <w:pPr>
        <w:spacing w:after="0"/>
        <w:ind w:left="0"/>
        <w:jc w:val="both"/>
      </w:pPr>
      <w:r>
        <w:rPr>
          <w:rFonts w:ascii="Times New Roman"/>
          <w:b w:val="false"/>
          <w:i w:val="false"/>
          <w:color w:val="000000"/>
          <w:sz w:val="28"/>
        </w:rPr>
        <w:t>
      Решение дисциплинарной комиссии оформляется протоколом, который подписывается председателем, членами дисциплинарной комиссии и секретарем.</w:t>
      </w:r>
    </w:p>
    <w:bookmarkEnd w:id="7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66 в редакции Закона РК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67. Функции и полномочия дисциплинарной комиссии</w:t>
      </w:r>
    </w:p>
    <w:bookmarkStart w:name="z853" w:id="787"/>
    <w:p>
      <w:pPr>
        <w:spacing w:after="0"/>
        <w:ind w:left="0"/>
        <w:jc w:val="both"/>
      </w:pPr>
      <w:r>
        <w:rPr>
          <w:rFonts w:ascii="Times New Roman"/>
          <w:b w:val="false"/>
          <w:i w:val="false"/>
          <w:color w:val="000000"/>
          <w:sz w:val="28"/>
        </w:rPr>
        <w:t>
      1. Дисциплинарная комиссия осуществляет следующие функции:</w:t>
      </w:r>
    </w:p>
    <w:bookmarkEnd w:id="787"/>
    <w:bookmarkStart w:name="z854" w:id="788"/>
    <w:p>
      <w:pPr>
        <w:spacing w:after="0"/>
        <w:ind w:left="0"/>
        <w:jc w:val="both"/>
      </w:pPr>
      <w:r>
        <w:rPr>
          <w:rFonts w:ascii="Times New Roman"/>
          <w:b w:val="false"/>
          <w:i w:val="false"/>
          <w:color w:val="000000"/>
          <w:sz w:val="28"/>
        </w:rPr>
        <w:t>
      1) рассмотрение материалов служебных расследований о проступках сотрудника;</w:t>
      </w:r>
    </w:p>
    <w:bookmarkEnd w:id="788"/>
    <w:bookmarkStart w:name="z855" w:id="789"/>
    <w:p>
      <w:pPr>
        <w:spacing w:after="0"/>
        <w:ind w:left="0"/>
        <w:jc w:val="both"/>
      </w:pPr>
      <w:r>
        <w:rPr>
          <w:rFonts w:ascii="Times New Roman"/>
          <w:b w:val="false"/>
          <w:i w:val="false"/>
          <w:color w:val="000000"/>
          <w:sz w:val="28"/>
        </w:rPr>
        <w:t>
      2) выработка и внесение уполномоченному руководителю предложений по вопросам применения видов взысканий.</w:t>
      </w:r>
    </w:p>
    <w:bookmarkEnd w:id="789"/>
    <w:bookmarkStart w:name="z856" w:id="790"/>
    <w:p>
      <w:pPr>
        <w:spacing w:after="0"/>
        <w:ind w:left="0"/>
        <w:jc w:val="both"/>
      </w:pPr>
      <w:r>
        <w:rPr>
          <w:rFonts w:ascii="Times New Roman"/>
          <w:b w:val="false"/>
          <w:i w:val="false"/>
          <w:color w:val="000000"/>
          <w:sz w:val="28"/>
        </w:rPr>
        <w:t>
      2. Дисциплинарная комиссия в целях реализации функций в пределах своей компетенции вправе:</w:t>
      </w:r>
    </w:p>
    <w:bookmarkEnd w:id="790"/>
    <w:bookmarkStart w:name="z857" w:id="791"/>
    <w:p>
      <w:pPr>
        <w:spacing w:after="0"/>
        <w:ind w:left="0"/>
        <w:jc w:val="both"/>
      </w:pPr>
      <w:r>
        <w:rPr>
          <w:rFonts w:ascii="Times New Roman"/>
          <w:b w:val="false"/>
          <w:i w:val="false"/>
          <w:color w:val="000000"/>
          <w:sz w:val="28"/>
        </w:rPr>
        <w:t>
      1) заслушать объяснения сотрудника, совершившего проступок, свидетелей и должностное лицо, проводившее служебное расследование;</w:t>
      </w:r>
    </w:p>
    <w:bookmarkEnd w:id="791"/>
    <w:bookmarkStart w:name="z858" w:id="792"/>
    <w:p>
      <w:pPr>
        <w:spacing w:after="0"/>
        <w:ind w:left="0"/>
        <w:jc w:val="both"/>
      </w:pPr>
      <w:r>
        <w:rPr>
          <w:rFonts w:ascii="Times New Roman"/>
          <w:b w:val="false"/>
          <w:i w:val="false"/>
          <w:color w:val="000000"/>
          <w:sz w:val="28"/>
        </w:rPr>
        <w:t>
      2) запрашивать материалы, информацию и исследовать любые факты, касающиеся проступка (происшествия).</w:t>
      </w:r>
    </w:p>
    <w:bookmarkEnd w:id="792"/>
    <w:bookmarkStart w:name="z859" w:id="793"/>
    <w:p>
      <w:pPr>
        <w:spacing w:after="0"/>
        <w:ind w:left="0"/>
        <w:jc w:val="both"/>
      </w:pPr>
      <w:r>
        <w:rPr>
          <w:rFonts w:ascii="Times New Roman"/>
          <w:b w:val="false"/>
          <w:i w:val="false"/>
          <w:color w:val="000000"/>
          <w:sz w:val="28"/>
        </w:rPr>
        <w:t>
      3. Председатель дисциплинарной комиссии:</w:t>
      </w:r>
    </w:p>
    <w:bookmarkEnd w:id="793"/>
    <w:bookmarkStart w:name="z860" w:id="794"/>
    <w:p>
      <w:pPr>
        <w:spacing w:after="0"/>
        <w:ind w:left="0"/>
        <w:jc w:val="both"/>
      </w:pPr>
      <w:r>
        <w:rPr>
          <w:rFonts w:ascii="Times New Roman"/>
          <w:b w:val="false"/>
          <w:i w:val="false"/>
          <w:color w:val="000000"/>
          <w:sz w:val="28"/>
        </w:rPr>
        <w:t>
      1) возглавляет дисциплинарную комиссию, организует и осуществляет руководство ее работой;</w:t>
      </w:r>
    </w:p>
    <w:bookmarkEnd w:id="794"/>
    <w:bookmarkStart w:name="z862" w:id="795"/>
    <w:p>
      <w:pPr>
        <w:spacing w:after="0"/>
        <w:ind w:left="0"/>
        <w:jc w:val="both"/>
      </w:pPr>
      <w:r>
        <w:rPr>
          <w:rFonts w:ascii="Times New Roman"/>
          <w:b w:val="false"/>
          <w:i w:val="false"/>
          <w:color w:val="000000"/>
          <w:sz w:val="28"/>
        </w:rPr>
        <w:t>
      2) определяет повестку дня заседаний дисциплинарной комиссии;</w:t>
      </w:r>
    </w:p>
    <w:bookmarkEnd w:id="795"/>
    <w:bookmarkStart w:name="z863" w:id="796"/>
    <w:p>
      <w:pPr>
        <w:spacing w:after="0"/>
        <w:ind w:left="0"/>
        <w:jc w:val="both"/>
      </w:pPr>
      <w:r>
        <w:rPr>
          <w:rFonts w:ascii="Times New Roman"/>
          <w:b w:val="false"/>
          <w:i w:val="false"/>
          <w:color w:val="000000"/>
          <w:sz w:val="28"/>
        </w:rPr>
        <w:t>
      3) при поступлении материалов служебного расследования определяет время заседания дисциплинарной комиссии. В отсутствие председателя дисциплинарной комиссии по его уполномочию председательствует на заседаниях один из членов дисциплинарной комиссии;</w:t>
      </w:r>
    </w:p>
    <w:bookmarkEnd w:id="796"/>
    <w:bookmarkStart w:name="z864" w:id="797"/>
    <w:p>
      <w:pPr>
        <w:spacing w:after="0"/>
        <w:ind w:left="0"/>
        <w:jc w:val="both"/>
      </w:pPr>
      <w:r>
        <w:rPr>
          <w:rFonts w:ascii="Times New Roman"/>
          <w:b w:val="false"/>
          <w:i w:val="false"/>
          <w:color w:val="000000"/>
          <w:sz w:val="28"/>
        </w:rPr>
        <w:t>
      4) определяет докладчика по конкретному вопросу, рассматриваемому на заседании дисциплинарной комиссии.</w:t>
      </w:r>
    </w:p>
    <w:bookmarkEnd w:id="797"/>
    <w:bookmarkStart w:name="z866" w:id="798"/>
    <w:p>
      <w:pPr>
        <w:spacing w:after="0"/>
        <w:ind w:left="0"/>
        <w:jc w:val="both"/>
      </w:pPr>
      <w:r>
        <w:rPr>
          <w:rFonts w:ascii="Times New Roman"/>
          <w:b w:val="false"/>
          <w:i w:val="false"/>
          <w:color w:val="000000"/>
          <w:sz w:val="28"/>
        </w:rPr>
        <w:t>
      4. Секретарь дисциплинарной комиссии:</w:t>
      </w:r>
    </w:p>
    <w:bookmarkEnd w:id="798"/>
    <w:bookmarkStart w:name="z867" w:id="799"/>
    <w:p>
      <w:pPr>
        <w:spacing w:after="0"/>
        <w:ind w:left="0"/>
        <w:jc w:val="both"/>
      </w:pPr>
      <w:r>
        <w:rPr>
          <w:rFonts w:ascii="Times New Roman"/>
          <w:b w:val="false"/>
          <w:i w:val="false"/>
          <w:color w:val="000000"/>
          <w:sz w:val="28"/>
        </w:rPr>
        <w:t>
      1) информирует членов дисциплинарной комиссии о времени и месте заседаний дисциплинарной комиссии;</w:t>
      </w:r>
    </w:p>
    <w:bookmarkEnd w:id="799"/>
    <w:bookmarkStart w:name="z868" w:id="800"/>
    <w:p>
      <w:pPr>
        <w:spacing w:after="0"/>
        <w:ind w:left="0"/>
        <w:jc w:val="both"/>
      </w:pPr>
      <w:r>
        <w:rPr>
          <w:rFonts w:ascii="Times New Roman"/>
          <w:b w:val="false"/>
          <w:i w:val="false"/>
          <w:color w:val="000000"/>
          <w:sz w:val="28"/>
        </w:rPr>
        <w:t>
      2) организует подготовку материалов к заседаниям дисциплинарной комиссии;</w:t>
      </w:r>
    </w:p>
    <w:bookmarkEnd w:id="800"/>
    <w:bookmarkStart w:name="z869" w:id="801"/>
    <w:p>
      <w:pPr>
        <w:spacing w:after="0"/>
        <w:ind w:left="0"/>
        <w:jc w:val="both"/>
      </w:pPr>
      <w:r>
        <w:rPr>
          <w:rFonts w:ascii="Times New Roman"/>
          <w:b w:val="false"/>
          <w:i w:val="false"/>
          <w:color w:val="000000"/>
          <w:sz w:val="28"/>
        </w:rPr>
        <w:t>
      3) ведет протоколы заседаний дисциплинарной комиссии;</w:t>
      </w:r>
    </w:p>
    <w:bookmarkEnd w:id="801"/>
    <w:bookmarkStart w:name="z870" w:id="802"/>
    <w:p>
      <w:pPr>
        <w:spacing w:after="0"/>
        <w:ind w:left="0"/>
        <w:jc w:val="both"/>
      </w:pPr>
      <w:r>
        <w:rPr>
          <w:rFonts w:ascii="Times New Roman"/>
          <w:b w:val="false"/>
          <w:i w:val="false"/>
          <w:color w:val="000000"/>
          <w:sz w:val="28"/>
        </w:rPr>
        <w:t>
      4) направляет предложения дисциплинарной комиссии руководителю;</w:t>
      </w:r>
    </w:p>
    <w:bookmarkEnd w:id="802"/>
    <w:bookmarkStart w:name="z871" w:id="803"/>
    <w:p>
      <w:pPr>
        <w:spacing w:after="0"/>
        <w:ind w:left="0"/>
        <w:jc w:val="both"/>
      </w:pPr>
      <w:r>
        <w:rPr>
          <w:rFonts w:ascii="Times New Roman"/>
          <w:b w:val="false"/>
          <w:i w:val="false"/>
          <w:color w:val="000000"/>
          <w:sz w:val="28"/>
        </w:rPr>
        <w:t>
      5) по поручению председателя дисциплинарной комиссии осуществляет иные функции.</w:t>
      </w:r>
    </w:p>
    <w:bookmarkEnd w:id="8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Законом РК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67 с изменениями, внесенными Законом РК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68. Порядок наложения взыскания</w:t>
      </w:r>
    </w:p>
    <w:p>
      <w:pPr>
        <w:spacing w:after="0"/>
        <w:ind w:left="0"/>
        <w:jc w:val="both"/>
      </w:pPr>
      <w:r>
        <w:rPr>
          <w:rFonts w:ascii="Times New Roman"/>
          <w:b w:val="false"/>
          <w:i w:val="false"/>
          <w:color w:val="ff0000"/>
          <w:sz w:val="28"/>
        </w:rPr>
        <w:t xml:space="preserve">
      Сноска. Заголовок статьи 68 - в редакции Закона РК от 23.12.2023 </w:t>
      </w:r>
      <w:r>
        <w:rPr>
          <w:rFonts w:ascii="Times New Roman"/>
          <w:b w:val="false"/>
          <w:i w:val="false"/>
          <w:color w:val="ff0000"/>
          <w:sz w:val="28"/>
        </w:rPr>
        <w:t>№ 51-VIII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79" w:id="804"/>
    <w:p>
      <w:pPr>
        <w:spacing w:after="0"/>
        <w:ind w:left="0"/>
        <w:jc w:val="both"/>
      </w:pPr>
      <w:r>
        <w:rPr>
          <w:rFonts w:ascii="Times New Roman"/>
          <w:b w:val="false"/>
          <w:i w:val="false"/>
          <w:color w:val="000000"/>
          <w:sz w:val="28"/>
        </w:rPr>
        <w:t>
      1. Уполномоченный руководитель на основании материалов служебного расследования и предложений дисциплинарной комиссии принимает соответствующее решение о наложении или неналожении взыскания.</w:t>
      </w:r>
    </w:p>
    <w:bookmarkEnd w:id="804"/>
    <w:bookmarkStart w:name="z880" w:id="805"/>
    <w:p>
      <w:pPr>
        <w:spacing w:after="0"/>
        <w:ind w:left="0"/>
        <w:jc w:val="both"/>
      </w:pPr>
      <w:r>
        <w:rPr>
          <w:rFonts w:ascii="Times New Roman"/>
          <w:b w:val="false"/>
          <w:i w:val="false"/>
          <w:color w:val="000000"/>
          <w:sz w:val="28"/>
        </w:rPr>
        <w:t>
      2. По результатам служебного расследования уполномоченный руководитель обязан разработать и реализовать мероприятия по предупреждению правонарушений путем издания приказа, ответственным за подготовку которого является должностное уполномоченное лицо, назначенное для проведения служебного расследования.</w:t>
      </w:r>
    </w:p>
    <w:bookmarkEnd w:id="805"/>
    <w:bookmarkStart w:name="z881" w:id="806"/>
    <w:p>
      <w:pPr>
        <w:spacing w:after="0"/>
        <w:ind w:left="0"/>
        <w:jc w:val="both"/>
      </w:pPr>
      <w:r>
        <w:rPr>
          <w:rFonts w:ascii="Times New Roman"/>
          <w:b w:val="false"/>
          <w:i w:val="false"/>
          <w:color w:val="000000"/>
          <w:sz w:val="28"/>
        </w:rPr>
        <w:t>
      3. Наложение дисциплинарного взыскания (за исключением случаев, не терпящих отлагательства) на сотрудника, совершившего проступок, производится не раньше, чем через трое суток с момента обнаружения проступка, чтобы лучше выявить обстоятельства нарушения служебной дисциплины.</w:t>
      </w:r>
    </w:p>
    <w:bookmarkEnd w:id="806"/>
    <w:bookmarkStart w:name="z882" w:id="807"/>
    <w:p>
      <w:pPr>
        <w:spacing w:after="0"/>
        <w:ind w:left="0"/>
        <w:jc w:val="both"/>
      </w:pPr>
      <w:r>
        <w:rPr>
          <w:rFonts w:ascii="Times New Roman"/>
          <w:b w:val="false"/>
          <w:i w:val="false"/>
          <w:color w:val="000000"/>
          <w:sz w:val="28"/>
        </w:rPr>
        <w:t>
      4. Взыскание налагается не позднее одного месяца со дня обнаружения проступка и не позднее шести месяцев со дня его совершения, если иное не установлено настоящим пунктом.</w:t>
      </w:r>
    </w:p>
    <w:bookmarkEnd w:id="807"/>
    <w:bookmarkStart w:name="z1235" w:id="808"/>
    <w:p>
      <w:pPr>
        <w:spacing w:after="0"/>
        <w:ind w:left="0"/>
        <w:jc w:val="both"/>
      </w:pPr>
      <w:r>
        <w:rPr>
          <w:rFonts w:ascii="Times New Roman"/>
          <w:b w:val="false"/>
          <w:i w:val="false"/>
          <w:color w:val="000000"/>
          <w:sz w:val="28"/>
        </w:rPr>
        <w:t>
      Днем обнаружения проступка считается день, когда уполномоченному руководителю стало известно о совершении проступка.</w:t>
      </w:r>
    </w:p>
    <w:bookmarkEnd w:id="808"/>
    <w:bookmarkStart w:name="z1236" w:id="809"/>
    <w:p>
      <w:pPr>
        <w:spacing w:after="0"/>
        <w:ind w:left="0"/>
        <w:jc w:val="both"/>
      </w:pPr>
      <w:r>
        <w:rPr>
          <w:rFonts w:ascii="Times New Roman"/>
          <w:b w:val="false"/>
          <w:i w:val="false"/>
          <w:color w:val="000000"/>
          <w:sz w:val="28"/>
        </w:rPr>
        <w:t>
      В случае прекращения уголовного дела, но при наличии в действиях сотрудника признаков проступка, административного правонарушения взыскание налагается не позднее одного месяца со дня прекращения уголовного дела.</w:t>
      </w:r>
    </w:p>
    <w:bookmarkEnd w:id="809"/>
    <w:bookmarkStart w:name="z1237" w:id="810"/>
    <w:p>
      <w:pPr>
        <w:spacing w:after="0"/>
        <w:ind w:left="0"/>
        <w:jc w:val="both"/>
      </w:pPr>
      <w:r>
        <w:rPr>
          <w:rFonts w:ascii="Times New Roman"/>
          <w:b w:val="false"/>
          <w:i w:val="false"/>
          <w:color w:val="000000"/>
          <w:sz w:val="28"/>
        </w:rPr>
        <w:t>
      Взыскание за нарушение бюджетного законодательства Республики Казахстан налагается не позднее трех месяцев со дня обнаружения проступка и не может быть наложено позднее одного года со дня совершения проступка.</w:t>
      </w:r>
    </w:p>
    <w:bookmarkEnd w:id="810"/>
    <w:bookmarkStart w:name="z1238" w:id="811"/>
    <w:p>
      <w:pPr>
        <w:spacing w:after="0"/>
        <w:ind w:left="0"/>
        <w:jc w:val="both"/>
      </w:pPr>
      <w:r>
        <w:rPr>
          <w:rFonts w:ascii="Times New Roman"/>
          <w:b w:val="false"/>
          <w:i w:val="false"/>
          <w:color w:val="000000"/>
          <w:sz w:val="28"/>
        </w:rPr>
        <w:t>
      Течение срока наложения взыскания приостанавливается в случаях:</w:t>
      </w:r>
    </w:p>
    <w:bookmarkEnd w:id="811"/>
    <w:bookmarkStart w:name="z1239" w:id="812"/>
    <w:p>
      <w:pPr>
        <w:spacing w:after="0"/>
        <w:ind w:left="0"/>
        <w:jc w:val="both"/>
      </w:pPr>
      <w:r>
        <w:rPr>
          <w:rFonts w:ascii="Times New Roman"/>
          <w:b w:val="false"/>
          <w:i w:val="false"/>
          <w:color w:val="000000"/>
          <w:sz w:val="28"/>
        </w:rPr>
        <w:t>
      1) временной нетрудоспособности сотрудника;</w:t>
      </w:r>
    </w:p>
    <w:bookmarkEnd w:id="812"/>
    <w:bookmarkStart w:name="z1240" w:id="813"/>
    <w:p>
      <w:pPr>
        <w:spacing w:after="0"/>
        <w:ind w:left="0"/>
        <w:jc w:val="both"/>
      </w:pPr>
      <w:r>
        <w:rPr>
          <w:rFonts w:ascii="Times New Roman"/>
          <w:b w:val="false"/>
          <w:i w:val="false"/>
          <w:color w:val="000000"/>
          <w:sz w:val="28"/>
        </w:rPr>
        <w:t>
      2) нахождения сотрудника в отпуске или командировке;</w:t>
      </w:r>
    </w:p>
    <w:bookmarkEnd w:id="813"/>
    <w:bookmarkStart w:name="z1241" w:id="814"/>
    <w:p>
      <w:pPr>
        <w:spacing w:after="0"/>
        <w:ind w:left="0"/>
        <w:jc w:val="both"/>
      </w:pPr>
      <w:r>
        <w:rPr>
          <w:rFonts w:ascii="Times New Roman"/>
          <w:b w:val="false"/>
          <w:i w:val="false"/>
          <w:color w:val="000000"/>
          <w:sz w:val="28"/>
        </w:rPr>
        <w:t>
      3) нахождения сотрудника на подготовке, переподготовке, курсах повышения квалификации и стажировке;</w:t>
      </w:r>
    </w:p>
    <w:bookmarkEnd w:id="814"/>
    <w:bookmarkStart w:name="z1242" w:id="815"/>
    <w:p>
      <w:pPr>
        <w:spacing w:after="0"/>
        <w:ind w:left="0"/>
        <w:jc w:val="both"/>
      </w:pPr>
      <w:r>
        <w:rPr>
          <w:rFonts w:ascii="Times New Roman"/>
          <w:b w:val="false"/>
          <w:i w:val="false"/>
          <w:color w:val="000000"/>
          <w:sz w:val="28"/>
        </w:rPr>
        <w:t>
      4) обжалования сотрудником в судебном порядке актов о совершении им проступка.</w:t>
      </w:r>
    </w:p>
    <w:bookmarkEnd w:id="815"/>
    <w:bookmarkStart w:name="z1266" w:id="816"/>
    <w:p>
      <w:pPr>
        <w:spacing w:after="0"/>
        <w:ind w:left="0"/>
        <w:jc w:val="both"/>
      </w:pPr>
      <w:r>
        <w:rPr>
          <w:rFonts w:ascii="Times New Roman"/>
          <w:b w:val="false"/>
          <w:i w:val="false"/>
          <w:color w:val="000000"/>
          <w:sz w:val="28"/>
        </w:rPr>
        <w:t>
      5) направления материалов служебного расследования Президенту Республики Казахстан в отношении высшего офицерского состава для рассмотрения вопроса о наложении дисциплинарного взыскания в виде снижения в специальном звании на одну ступень.</w:t>
      </w:r>
    </w:p>
    <w:bookmarkEnd w:id="816"/>
    <w:bookmarkStart w:name="z887" w:id="817"/>
    <w:p>
      <w:pPr>
        <w:spacing w:after="0"/>
        <w:ind w:left="0"/>
        <w:jc w:val="both"/>
      </w:pPr>
      <w:r>
        <w:rPr>
          <w:rFonts w:ascii="Times New Roman"/>
          <w:b w:val="false"/>
          <w:i w:val="false"/>
          <w:color w:val="000000"/>
          <w:sz w:val="28"/>
        </w:rPr>
        <w:t>
      5. За упущения в службе, организации профессионально-служебной подготовки и воспитательного процесса к сотрудникам, прибывшим для прохождения службы после окончания военного, специального учебного заведения или организации образования иностранного государства, меры дисциплинарной ответственности разрешается применять не ранее чем через шесть месяцев после вступления в должность.</w:t>
      </w:r>
    </w:p>
    <w:bookmarkEnd w:id="817"/>
    <w:bookmarkStart w:name="z888" w:id="818"/>
    <w:p>
      <w:pPr>
        <w:spacing w:after="0"/>
        <w:ind w:left="0"/>
        <w:jc w:val="both"/>
      </w:pPr>
      <w:r>
        <w:rPr>
          <w:rFonts w:ascii="Times New Roman"/>
          <w:b w:val="false"/>
          <w:i w:val="false"/>
          <w:color w:val="000000"/>
          <w:sz w:val="28"/>
        </w:rPr>
        <w:t>
      6. При совместном выполнении отдельных задач сотрудниками, не подчиненными друг другу, когда их служебные взаимоотношения не определены уполномоченным руководителем, старший из них по должности, а при равных должностях старший по специальному званию является начальником и пользуется дисциплинарными правами, предоставленными ему по занимаемой должности.</w:t>
      </w:r>
    </w:p>
    <w:bookmarkEnd w:id="8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68 с изменениями, внесенными законами РК от 04.07.2014 </w:t>
      </w:r>
      <w:r>
        <w:rPr>
          <w:rFonts w:ascii="Times New Roman"/>
          <w:b w:val="false"/>
          <w:i w:val="false"/>
          <w:color w:val="ff0000"/>
          <w:sz w:val="28"/>
        </w:rPr>
        <w:t>№ 233-V</w:t>
      </w:r>
      <w:r>
        <w:rPr>
          <w:rFonts w:ascii="Times New Roman"/>
          <w:b w:val="false"/>
          <w:i w:val="false"/>
          <w:color w:val="ff0000"/>
          <w:sz w:val="28"/>
        </w:rPr>
        <w:t xml:space="preserve"> (вводится в действие с 01.01.2015); от 18.11.2015 </w:t>
      </w:r>
      <w:r>
        <w:rPr>
          <w:rFonts w:ascii="Times New Roman"/>
          <w:b w:val="false"/>
          <w:i w:val="false"/>
          <w:color w:val="ff0000"/>
          <w:sz w:val="28"/>
        </w:rPr>
        <w:t>№ 411-V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23.12.2023 </w:t>
      </w:r>
      <w:r>
        <w:rPr>
          <w:rFonts w:ascii="Times New Roman"/>
          <w:b w:val="false"/>
          <w:i w:val="false"/>
          <w:color w:val="000000"/>
          <w:sz w:val="28"/>
        </w:rPr>
        <w:t>№ 51-VIII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10.01.2025 </w:t>
      </w:r>
      <w:r>
        <w:rPr>
          <w:rFonts w:ascii="Times New Roman"/>
          <w:b w:val="false"/>
          <w:i w:val="false"/>
          <w:color w:val="000000"/>
          <w:sz w:val="28"/>
        </w:rPr>
        <w:t>№ 156-VIII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69. Порядок объявления взысканий</w:t>
      </w:r>
    </w:p>
    <w:bookmarkStart w:name="z890" w:id="819"/>
    <w:p>
      <w:pPr>
        <w:spacing w:after="0"/>
        <w:ind w:left="0"/>
        <w:jc w:val="both"/>
      </w:pPr>
      <w:r>
        <w:rPr>
          <w:rFonts w:ascii="Times New Roman"/>
          <w:b w:val="false"/>
          <w:i w:val="false"/>
          <w:color w:val="ff0000"/>
          <w:sz w:val="28"/>
        </w:rPr>
        <w:t xml:space="preserve">
      1. Исключен Законом РК от 23.12.2023 </w:t>
      </w:r>
      <w:r>
        <w:rPr>
          <w:rFonts w:ascii="Times New Roman"/>
          <w:b w:val="false"/>
          <w:i w:val="false"/>
          <w:color w:val="ff0000"/>
          <w:sz w:val="28"/>
        </w:rPr>
        <w:t>№ 51-VIII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819"/>
    <w:bookmarkStart w:name="z891" w:id="820"/>
    <w:p>
      <w:pPr>
        <w:spacing w:after="0"/>
        <w:ind w:left="0"/>
        <w:jc w:val="both"/>
      </w:pPr>
      <w:r>
        <w:rPr>
          <w:rFonts w:ascii="Times New Roman"/>
          <w:b w:val="false"/>
          <w:i w:val="false"/>
          <w:color w:val="000000"/>
          <w:sz w:val="28"/>
        </w:rPr>
        <w:t>
      2. Приказ о наложении дисциплинарного взыскания объявляется сотруднику, привлеченному к дисциплинарной ответственности, под роспись в течение трех рабочих дней со дня издания.</w:t>
      </w:r>
    </w:p>
    <w:bookmarkEnd w:id="820"/>
    <w:bookmarkStart w:name="z892" w:id="821"/>
    <w:p>
      <w:pPr>
        <w:spacing w:after="0"/>
        <w:ind w:left="0"/>
        <w:jc w:val="both"/>
      </w:pPr>
      <w:r>
        <w:rPr>
          <w:rFonts w:ascii="Times New Roman"/>
          <w:b w:val="false"/>
          <w:i w:val="false"/>
          <w:color w:val="000000"/>
          <w:sz w:val="28"/>
        </w:rPr>
        <w:t>
      3. Отказ в ознакомлении с приказом о наложении дисциплинарного взыскания оформляется актом, который составляется кадровым подразделением специального государственного органа и приобщается к материалам служебного расследования.</w:t>
      </w:r>
    </w:p>
    <w:bookmarkEnd w:id="821"/>
    <w:bookmarkStart w:name="z893" w:id="822"/>
    <w:p>
      <w:pPr>
        <w:spacing w:after="0"/>
        <w:ind w:left="0"/>
        <w:jc w:val="both"/>
      </w:pPr>
      <w:r>
        <w:rPr>
          <w:rFonts w:ascii="Times New Roman"/>
          <w:b w:val="false"/>
          <w:i w:val="false"/>
          <w:color w:val="000000"/>
          <w:sz w:val="28"/>
        </w:rPr>
        <w:t>
      4. При объявлении о наложенном взыскании старшим офицерам могут присутствовать только их руководители, а также старшие и высшие офицеры, высшим офицерам – их руководители и высшие офицеры.</w:t>
      </w:r>
    </w:p>
    <w:bookmarkEnd w:id="822"/>
    <w:bookmarkStart w:name="z894" w:id="823"/>
    <w:p>
      <w:pPr>
        <w:spacing w:after="0"/>
        <w:ind w:left="0"/>
        <w:jc w:val="both"/>
      </w:pPr>
      <w:r>
        <w:rPr>
          <w:rFonts w:ascii="Times New Roman"/>
          <w:b w:val="false"/>
          <w:i w:val="false"/>
          <w:color w:val="000000"/>
          <w:sz w:val="28"/>
        </w:rPr>
        <w:t>
      5. Объявлять дисциплинарные взыскания уполномоченным руководителям и их заместителям в присутствии подчиненных запрещается.</w:t>
      </w:r>
    </w:p>
    <w:bookmarkEnd w:id="823"/>
    <w:bookmarkStart w:name="z895" w:id="824"/>
    <w:p>
      <w:pPr>
        <w:spacing w:after="0"/>
        <w:ind w:left="0"/>
        <w:jc w:val="both"/>
      </w:pPr>
      <w:r>
        <w:rPr>
          <w:rFonts w:ascii="Times New Roman"/>
          <w:b w:val="false"/>
          <w:i w:val="false"/>
          <w:color w:val="000000"/>
          <w:sz w:val="28"/>
        </w:rPr>
        <w:t>
      6. При объявлении взыскания сотруднику указывается причина, повлекшая наказание, и в чем состоит правонарушение.</w:t>
      </w:r>
    </w:p>
    <w:bookmarkEnd w:id="8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69 с изменениями, внесенными Законом РК от 23.12.2023 </w:t>
      </w:r>
      <w:r>
        <w:rPr>
          <w:rFonts w:ascii="Times New Roman"/>
          <w:b w:val="false"/>
          <w:i w:val="false"/>
          <w:color w:val="000000"/>
          <w:sz w:val="28"/>
        </w:rPr>
        <w:t>№ 51-VIII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70. Снятие взыскания</w:t>
      </w:r>
    </w:p>
    <w:bookmarkStart w:name="z897" w:id="825"/>
    <w:p>
      <w:pPr>
        <w:spacing w:after="0"/>
        <w:ind w:left="0"/>
        <w:jc w:val="both"/>
      </w:pPr>
      <w:r>
        <w:rPr>
          <w:rFonts w:ascii="Times New Roman"/>
          <w:b w:val="false"/>
          <w:i w:val="false"/>
          <w:color w:val="000000"/>
          <w:sz w:val="28"/>
        </w:rPr>
        <w:t>
      1. Сотрудник считается не имеющим взысканий:</w:t>
      </w:r>
    </w:p>
    <w:bookmarkEnd w:id="825"/>
    <w:bookmarkStart w:name="z898" w:id="826"/>
    <w:p>
      <w:pPr>
        <w:spacing w:after="0"/>
        <w:ind w:left="0"/>
        <w:jc w:val="both"/>
      </w:pPr>
      <w:r>
        <w:rPr>
          <w:rFonts w:ascii="Times New Roman"/>
          <w:b w:val="false"/>
          <w:i w:val="false"/>
          <w:color w:val="000000"/>
          <w:sz w:val="28"/>
        </w:rPr>
        <w:t>
      1) после их снятия соответствующим уполномоченным руководителем в порядке поощрения до истечения шести месяцев со дня наложения на него последнего взыскания;</w:t>
      </w:r>
    </w:p>
    <w:bookmarkEnd w:id="826"/>
    <w:bookmarkStart w:name="z899" w:id="827"/>
    <w:p>
      <w:pPr>
        <w:spacing w:after="0"/>
        <w:ind w:left="0"/>
        <w:jc w:val="both"/>
      </w:pPr>
      <w:r>
        <w:rPr>
          <w:rFonts w:ascii="Times New Roman"/>
          <w:b w:val="false"/>
          <w:i w:val="false"/>
          <w:color w:val="000000"/>
          <w:sz w:val="28"/>
        </w:rPr>
        <w:t xml:space="preserve">
      2) по истечении шести месяцев со дня наложения на него последнего взыскания, за исключением случаев, предусмотренных частями первой и второй </w:t>
      </w:r>
      <w:r>
        <w:rPr>
          <w:rFonts w:ascii="Times New Roman"/>
          <w:b w:val="false"/>
          <w:i w:val="false"/>
          <w:color w:val="000000"/>
          <w:sz w:val="28"/>
        </w:rPr>
        <w:t>пункта 2</w:t>
      </w:r>
      <w:r>
        <w:rPr>
          <w:rFonts w:ascii="Times New Roman"/>
          <w:b w:val="false"/>
          <w:i w:val="false"/>
          <w:color w:val="000000"/>
          <w:sz w:val="28"/>
        </w:rPr>
        <w:t xml:space="preserve"> статьи 28 настоящего Закона.</w:t>
      </w:r>
    </w:p>
    <w:bookmarkEnd w:id="827"/>
    <w:bookmarkStart w:name="z900" w:id="828"/>
    <w:p>
      <w:pPr>
        <w:spacing w:after="0"/>
        <w:ind w:left="0"/>
        <w:jc w:val="both"/>
      </w:pPr>
      <w:r>
        <w:rPr>
          <w:rFonts w:ascii="Times New Roman"/>
          <w:b w:val="false"/>
          <w:i w:val="false"/>
          <w:color w:val="000000"/>
          <w:sz w:val="28"/>
        </w:rPr>
        <w:t>
      2. Снятие взыскания в порядке поощрения производится путем издания приказа уполномоченного руководителя, которым это взыскание было наложено, или вышестоящим руководителем.</w:t>
      </w:r>
    </w:p>
    <w:bookmarkEnd w:id="828"/>
    <w:bookmarkStart w:name="z901" w:id="829"/>
    <w:p>
      <w:pPr>
        <w:spacing w:after="0"/>
        <w:ind w:left="0"/>
        <w:jc w:val="both"/>
      </w:pPr>
      <w:r>
        <w:rPr>
          <w:rFonts w:ascii="Times New Roman"/>
          <w:b w:val="false"/>
          <w:i w:val="false"/>
          <w:color w:val="000000"/>
          <w:sz w:val="28"/>
        </w:rPr>
        <w:t>
      3. Для снятия в порядке поощрения с подчиненного взыскания, ранее наложенного вышестоящим руководителем, непосредственный руководитель сотрудника вносит соответствующее ходатайство.</w:t>
      </w:r>
    </w:p>
    <w:bookmarkEnd w:id="829"/>
    <w:bookmarkStart w:name="z902" w:id="830"/>
    <w:p>
      <w:pPr>
        <w:spacing w:after="0"/>
        <w:ind w:left="0"/>
        <w:jc w:val="both"/>
      </w:pPr>
      <w:r>
        <w:rPr>
          <w:rFonts w:ascii="Times New Roman"/>
          <w:b w:val="false"/>
          <w:i w:val="false"/>
          <w:color w:val="000000"/>
          <w:sz w:val="28"/>
        </w:rPr>
        <w:t>
      Уполномоченный руководитель, которым это взыскание было наложено, обязан рассмотреть данное ходатайство в срок не позднее десяти календарных дней со дня его получения.</w:t>
      </w:r>
    </w:p>
    <w:bookmarkEnd w:id="830"/>
    <w:bookmarkStart w:name="z903" w:id="831"/>
    <w:p>
      <w:pPr>
        <w:spacing w:after="0"/>
        <w:ind w:left="0"/>
        <w:jc w:val="both"/>
      </w:pPr>
      <w:r>
        <w:rPr>
          <w:rFonts w:ascii="Times New Roman"/>
          <w:b w:val="false"/>
          <w:i w:val="false"/>
          <w:color w:val="000000"/>
          <w:sz w:val="28"/>
        </w:rPr>
        <w:t>
      4. Взыскание, не снятое ко дню увольнения со службы сотрудника, считается снятым со дня увольнения его со службы.</w:t>
      </w:r>
    </w:p>
    <w:bookmarkEnd w:id="831"/>
    <w:bookmarkStart w:name="z904" w:id="832"/>
    <w:p>
      <w:pPr>
        <w:spacing w:after="0"/>
        <w:ind w:left="0"/>
        <w:jc w:val="both"/>
      </w:pPr>
      <w:r>
        <w:rPr>
          <w:rFonts w:ascii="Times New Roman"/>
          <w:b w:val="false"/>
          <w:i w:val="false"/>
          <w:color w:val="000000"/>
          <w:sz w:val="28"/>
        </w:rPr>
        <w:t>
      5. Снятие взысканий оформляется соответствующей записью в личном деле сотрудника.</w:t>
      </w:r>
    </w:p>
    <w:bookmarkEnd w:id="832"/>
    <w:bookmarkStart w:name="z905" w:id="833"/>
    <w:p>
      <w:pPr>
        <w:spacing w:after="0"/>
        <w:ind w:left="0"/>
        <w:jc w:val="both"/>
      </w:pPr>
      <w:r>
        <w:rPr>
          <w:rFonts w:ascii="Times New Roman"/>
          <w:b w:val="false"/>
          <w:i w:val="false"/>
          <w:color w:val="000000"/>
          <w:sz w:val="28"/>
        </w:rPr>
        <w:t xml:space="preserve">
      6. Если наложенное на сотрудника взыскание не было снято в порядке поощрения, по истечении шести месяцев в соответствующей графе раздела "Взыскания" делается отметка о том, что по истечении срока взыскание снято. </w:t>
      </w:r>
    </w:p>
    <w:bookmarkEnd w:id="8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70 с изменениями, внесенными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Законом РК от 23.12.2023 </w:t>
      </w:r>
      <w:r>
        <w:rPr>
          <w:rFonts w:ascii="Times New Roman"/>
          <w:b w:val="false"/>
          <w:i w:val="false"/>
          <w:color w:val="000000"/>
          <w:sz w:val="28"/>
        </w:rPr>
        <w:t>№ 51-VIII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71. Гарантии прав сотрудников при привлечении их к дисциплинарной ответственности</w:t>
      </w:r>
    </w:p>
    <w:bookmarkStart w:name="z907" w:id="834"/>
    <w:p>
      <w:pPr>
        <w:spacing w:after="0"/>
        <w:ind w:left="0"/>
        <w:jc w:val="both"/>
      </w:pPr>
      <w:r>
        <w:rPr>
          <w:rFonts w:ascii="Times New Roman"/>
          <w:b w:val="false"/>
          <w:i w:val="false"/>
          <w:color w:val="000000"/>
          <w:sz w:val="28"/>
        </w:rPr>
        <w:t>
      1. Не допускается привлечение сотрудника к дисциплинарной ответственности:</w:t>
      </w:r>
    </w:p>
    <w:bookmarkEnd w:id="834"/>
    <w:bookmarkStart w:name="z908" w:id="835"/>
    <w:p>
      <w:pPr>
        <w:spacing w:after="0"/>
        <w:ind w:left="0"/>
        <w:jc w:val="both"/>
      </w:pPr>
      <w:r>
        <w:rPr>
          <w:rFonts w:ascii="Times New Roman"/>
          <w:b w:val="false"/>
          <w:i w:val="false"/>
          <w:color w:val="000000"/>
          <w:sz w:val="28"/>
        </w:rPr>
        <w:t>
      1) в случае отсутствия факта проступка;</w:t>
      </w:r>
    </w:p>
    <w:bookmarkEnd w:id="835"/>
    <w:bookmarkStart w:name="z909" w:id="836"/>
    <w:p>
      <w:pPr>
        <w:spacing w:after="0"/>
        <w:ind w:left="0"/>
        <w:jc w:val="both"/>
      </w:pPr>
      <w:r>
        <w:rPr>
          <w:rFonts w:ascii="Times New Roman"/>
          <w:b w:val="false"/>
          <w:i w:val="false"/>
          <w:color w:val="000000"/>
          <w:sz w:val="28"/>
        </w:rPr>
        <w:t>
      2) если его действие (бездействие) не является противоправным;</w:t>
      </w:r>
    </w:p>
    <w:bookmarkEnd w:id="836"/>
    <w:bookmarkStart w:name="z910" w:id="837"/>
    <w:p>
      <w:pPr>
        <w:spacing w:after="0"/>
        <w:ind w:left="0"/>
        <w:jc w:val="both"/>
      </w:pPr>
      <w:r>
        <w:rPr>
          <w:rFonts w:ascii="Times New Roman"/>
          <w:b w:val="false"/>
          <w:i w:val="false"/>
          <w:color w:val="000000"/>
          <w:sz w:val="28"/>
        </w:rPr>
        <w:t>
      3) повторно за один и тот же дисциплинарный проступок;</w:t>
      </w:r>
    </w:p>
    <w:bookmarkEnd w:id="837"/>
    <w:bookmarkStart w:name="z911" w:id="838"/>
    <w:p>
      <w:pPr>
        <w:spacing w:after="0"/>
        <w:ind w:left="0"/>
        <w:jc w:val="both"/>
      </w:pPr>
      <w:r>
        <w:rPr>
          <w:rFonts w:ascii="Times New Roman"/>
          <w:b w:val="false"/>
          <w:i w:val="false"/>
          <w:color w:val="000000"/>
          <w:sz w:val="28"/>
        </w:rPr>
        <w:t>
      4) по истечении срока давности привлечения к дисциплинарной ответственности, установленного настоящим Законом и законодательством Республики Казахстан;</w:t>
      </w:r>
    </w:p>
    <w:bookmarkEnd w:id="838"/>
    <w:bookmarkStart w:name="z1255" w:id="839"/>
    <w:p>
      <w:pPr>
        <w:spacing w:after="0"/>
        <w:ind w:left="0"/>
        <w:jc w:val="both"/>
      </w:pPr>
      <w:r>
        <w:rPr>
          <w:rFonts w:ascii="Times New Roman"/>
          <w:b w:val="false"/>
          <w:i w:val="false"/>
          <w:color w:val="000000"/>
          <w:sz w:val="28"/>
        </w:rPr>
        <w:t>
      4-1) в период его временной нетрудоспособности;</w:t>
      </w:r>
    </w:p>
    <w:bookmarkEnd w:id="839"/>
    <w:bookmarkStart w:name="z1256" w:id="840"/>
    <w:p>
      <w:pPr>
        <w:spacing w:after="0"/>
        <w:ind w:left="0"/>
        <w:jc w:val="both"/>
      </w:pPr>
      <w:r>
        <w:rPr>
          <w:rFonts w:ascii="Times New Roman"/>
          <w:b w:val="false"/>
          <w:i w:val="false"/>
          <w:color w:val="000000"/>
          <w:sz w:val="28"/>
        </w:rPr>
        <w:t>
      4-2) в период его нахождения в отпуске или командировке;</w:t>
      </w:r>
    </w:p>
    <w:bookmarkEnd w:id="840"/>
    <w:bookmarkStart w:name="z1257" w:id="841"/>
    <w:p>
      <w:pPr>
        <w:spacing w:after="0"/>
        <w:ind w:left="0"/>
        <w:jc w:val="both"/>
      </w:pPr>
      <w:r>
        <w:rPr>
          <w:rFonts w:ascii="Times New Roman"/>
          <w:b w:val="false"/>
          <w:i w:val="false"/>
          <w:color w:val="000000"/>
          <w:sz w:val="28"/>
        </w:rPr>
        <w:t>
      4-3) в случае его нахождения на подготовке, переподготовке, курсах повышения квалификации и стажировке;</w:t>
      </w:r>
    </w:p>
    <w:bookmarkEnd w:id="841"/>
    <w:bookmarkStart w:name="z912" w:id="842"/>
    <w:p>
      <w:pPr>
        <w:spacing w:after="0"/>
        <w:ind w:left="0"/>
        <w:jc w:val="both"/>
      </w:pPr>
      <w:r>
        <w:rPr>
          <w:rFonts w:ascii="Times New Roman"/>
          <w:b w:val="false"/>
          <w:i w:val="false"/>
          <w:color w:val="000000"/>
          <w:sz w:val="28"/>
        </w:rPr>
        <w:t>
      5) в случае исключения его из списков личного состава в связи с увольнением со службы.</w:t>
      </w:r>
    </w:p>
    <w:bookmarkEnd w:id="842"/>
    <w:bookmarkStart w:name="z913" w:id="843"/>
    <w:p>
      <w:pPr>
        <w:spacing w:after="0"/>
        <w:ind w:left="0"/>
        <w:jc w:val="both"/>
      </w:pPr>
      <w:r>
        <w:rPr>
          <w:rFonts w:ascii="Times New Roman"/>
          <w:b w:val="false"/>
          <w:i w:val="false"/>
          <w:color w:val="000000"/>
          <w:sz w:val="28"/>
        </w:rPr>
        <w:t>
      2. В случае несогласия сотрудника с приказом о привлечении к дисциплинарной ответственности он вправе в письменной форме обжаловать этот приказ в вышестоящее подразделение специального государственного органа, суд в порядке, установленном законами Республики Казахстан.</w:t>
      </w:r>
    </w:p>
    <w:bookmarkEnd w:id="8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bookmarkStart w:name="z915" w:id="844"/>
    <w:p>
      <w:pPr>
        <w:spacing w:after="0"/>
        <w:ind w:left="0"/>
        <w:jc w:val="both"/>
      </w:pPr>
      <w:r>
        <w:rPr>
          <w:rFonts w:ascii="Times New Roman"/>
          <w:b w:val="false"/>
          <w:i w:val="false"/>
          <w:color w:val="000000"/>
          <w:sz w:val="28"/>
        </w:rPr>
        <w:t>
      4. Руководитель вышестоящего подразделения специального государственного органа по результатам рассмотрения жалобы в месячный срок обязан вынести одно из следующих решений:</w:t>
      </w:r>
    </w:p>
    <w:bookmarkEnd w:id="844"/>
    <w:bookmarkStart w:name="z916" w:id="845"/>
    <w:p>
      <w:pPr>
        <w:spacing w:after="0"/>
        <w:ind w:left="0"/>
        <w:jc w:val="both"/>
      </w:pPr>
      <w:r>
        <w:rPr>
          <w:rFonts w:ascii="Times New Roman"/>
          <w:b w:val="false"/>
          <w:i w:val="false"/>
          <w:color w:val="000000"/>
          <w:sz w:val="28"/>
        </w:rPr>
        <w:t>
      1) об оставлении приказа о привлечении сотрудника к дисциплинарной ответственности без изменения;</w:t>
      </w:r>
    </w:p>
    <w:bookmarkEnd w:id="845"/>
    <w:bookmarkStart w:name="z917" w:id="846"/>
    <w:p>
      <w:pPr>
        <w:spacing w:after="0"/>
        <w:ind w:left="0"/>
        <w:jc w:val="both"/>
      </w:pPr>
      <w:r>
        <w:rPr>
          <w:rFonts w:ascii="Times New Roman"/>
          <w:b w:val="false"/>
          <w:i w:val="false"/>
          <w:color w:val="000000"/>
          <w:sz w:val="28"/>
        </w:rPr>
        <w:t>
      2) об отмене приказа о привлечении сотрудника к дисциплинарной ответственности, вынесенного с нарушениями требований настоящего Закона, и привлечении к ответственности уполномоченного руководителя, незаконно наложившего взыскание;</w:t>
      </w:r>
    </w:p>
    <w:bookmarkEnd w:id="846"/>
    <w:bookmarkStart w:name="z918" w:id="847"/>
    <w:p>
      <w:pPr>
        <w:spacing w:after="0"/>
        <w:ind w:left="0"/>
        <w:jc w:val="both"/>
      </w:pPr>
      <w:r>
        <w:rPr>
          <w:rFonts w:ascii="Times New Roman"/>
          <w:b w:val="false"/>
          <w:i w:val="false"/>
          <w:color w:val="000000"/>
          <w:sz w:val="28"/>
        </w:rPr>
        <w:t>
      3) об издании нового приказа о наложении более строгого взыскания, если взыскание вынесено с соблюдением требований настоящего Закона, но не соответствует тяжести совершенного проступка.</w:t>
      </w:r>
    </w:p>
    <w:bookmarkEnd w:id="847"/>
    <w:bookmarkStart w:name="z919" w:id="848"/>
    <w:p>
      <w:pPr>
        <w:spacing w:after="0"/>
        <w:ind w:left="0"/>
        <w:jc w:val="both"/>
      </w:pPr>
      <w:r>
        <w:rPr>
          <w:rFonts w:ascii="Times New Roman"/>
          <w:b w:val="false"/>
          <w:i w:val="false"/>
          <w:color w:val="000000"/>
          <w:sz w:val="28"/>
        </w:rPr>
        <w:t>
      5. Обжалование решения о наложении взыскания не приостанавливает приведения его в исполнение.</w:t>
      </w:r>
    </w:p>
    <w:bookmarkEnd w:id="8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71 с изменениями, внесенными законами РК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 от 23.12.2023 </w:t>
      </w:r>
      <w:r>
        <w:rPr>
          <w:rFonts w:ascii="Times New Roman"/>
          <w:b w:val="false"/>
          <w:i w:val="false"/>
          <w:color w:val="000000"/>
          <w:sz w:val="28"/>
        </w:rPr>
        <w:t>№ 51-VIII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1" w:id="849"/>
    <w:p>
      <w:pPr>
        <w:spacing w:after="0"/>
        <w:ind w:left="0"/>
        <w:jc w:val="left"/>
      </w:pPr>
      <w:r>
        <w:rPr>
          <w:rFonts w:ascii="Times New Roman"/>
          <w:b/>
          <w:i w:val="false"/>
          <w:color w:val="000000"/>
        </w:rPr>
        <w:t xml:space="preserve"> Глава 9. ДЕНЕЖНОЕ ОБЕСПЕЧЕНИЕ И СОЦИАЛЬНАЯ ЗАЩИТА СОТРУДНИКОВ</w:t>
      </w:r>
    </w:p>
    <w:bookmarkEnd w:id="849"/>
    <w:p>
      <w:pPr>
        <w:spacing w:after="0"/>
        <w:ind w:left="0"/>
        <w:jc w:val="both"/>
      </w:pPr>
      <w:r>
        <w:rPr>
          <w:rFonts w:ascii="Times New Roman"/>
          <w:b/>
          <w:i w:val="false"/>
          <w:color w:val="000000"/>
          <w:sz w:val="28"/>
        </w:rPr>
        <w:t>Статья 72. Денежное обеспечение сотрудников</w:t>
      </w:r>
    </w:p>
    <w:bookmarkStart w:name="z923" w:id="850"/>
    <w:p>
      <w:pPr>
        <w:spacing w:after="0"/>
        <w:ind w:left="0"/>
        <w:jc w:val="both"/>
      </w:pPr>
      <w:r>
        <w:rPr>
          <w:rFonts w:ascii="Times New Roman"/>
          <w:b w:val="false"/>
          <w:i w:val="false"/>
          <w:color w:val="000000"/>
          <w:sz w:val="28"/>
        </w:rPr>
        <w:t>
      1. Сотрудники обеспечиваются денежным довольствием, устанавливаемым в соответствии с единой системой оплаты труда работников для всех органов, содержащихся за счет государственного бюджета, утверждаемой Правительством Республики Казахстан по согласованию с Президентом Республики Казахстан.</w:t>
      </w:r>
    </w:p>
    <w:bookmarkEnd w:id="850"/>
    <w:bookmarkStart w:name="z924" w:id="851"/>
    <w:p>
      <w:pPr>
        <w:spacing w:after="0"/>
        <w:ind w:left="0"/>
        <w:jc w:val="both"/>
      </w:pPr>
      <w:r>
        <w:rPr>
          <w:rFonts w:ascii="Times New Roman"/>
          <w:b w:val="false"/>
          <w:i w:val="false"/>
          <w:color w:val="000000"/>
          <w:sz w:val="28"/>
        </w:rPr>
        <w:t>
      2. Денежное довольствие включает в себя денежное содержание (должностной оклад и оклад по специальному званию), надбавки за особые условия прохождения службы и другие надбавки, устанавливаемые законодательством Республики Казахстан.</w:t>
      </w:r>
    </w:p>
    <w:bookmarkEnd w:id="851"/>
    <w:bookmarkStart w:name="z1196" w:id="852"/>
    <w:p>
      <w:pPr>
        <w:spacing w:after="0"/>
        <w:ind w:left="0"/>
        <w:jc w:val="both"/>
      </w:pPr>
      <w:r>
        <w:rPr>
          <w:rFonts w:ascii="Times New Roman"/>
          <w:b w:val="false"/>
          <w:i w:val="false"/>
          <w:color w:val="000000"/>
          <w:sz w:val="28"/>
        </w:rPr>
        <w:t>
      Денежное довольствие сотрудникам не выплачивается:</w:t>
      </w:r>
    </w:p>
    <w:bookmarkEnd w:id="852"/>
    <w:bookmarkStart w:name="z1197" w:id="853"/>
    <w:p>
      <w:pPr>
        <w:spacing w:after="0"/>
        <w:ind w:left="0"/>
        <w:jc w:val="both"/>
      </w:pPr>
      <w:r>
        <w:rPr>
          <w:rFonts w:ascii="Times New Roman"/>
          <w:b w:val="false"/>
          <w:i w:val="false"/>
          <w:color w:val="000000"/>
          <w:sz w:val="28"/>
        </w:rPr>
        <w:t xml:space="preserve">
      1) за периоды прохождения службы не на штатных должностях в случаях, предусмотренных подпунктами 8) и 9) </w:t>
      </w:r>
      <w:r>
        <w:rPr>
          <w:rFonts w:ascii="Times New Roman"/>
          <w:b w:val="false"/>
          <w:i w:val="false"/>
          <w:color w:val="000000"/>
          <w:sz w:val="28"/>
        </w:rPr>
        <w:t>пункта 4</w:t>
      </w:r>
      <w:r>
        <w:rPr>
          <w:rFonts w:ascii="Times New Roman"/>
          <w:b w:val="false"/>
          <w:i w:val="false"/>
          <w:color w:val="000000"/>
          <w:sz w:val="28"/>
        </w:rPr>
        <w:t xml:space="preserve"> статьи 33 настоящего Закона;</w:t>
      </w:r>
    </w:p>
    <w:bookmarkEnd w:id="853"/>
    <w:bookmarkStart w:name="z1198" w:id="854"/>
    <w:p>
      <w:pPr>
        <w:spacing w:after="0"/>
        <w:ind w:left="0"/>
        <w:jc w:val="both"/>
      </w:pPr>
      <w:r>
        <w:rPr>
          <w:rFonts w:ascii="Times New Roman"/>
          <w:b w:val="false"/>
          <w:i w:val="false"/>
          <w:color w:val="000000"/>
          <w:sz w:val="28"/>
        </w:rPr>
        <w:t>
      2) за периоды нахождения под арестом или стражей;</w:t>
      </w:r>
    </w:p>
    <w:bookmarkEnd w:id="854"/>
    <w:bookmarkStart w:name="z1199" w:id="855"/>
    <w:p>
      <w:pPr>
        <w:spacing w:after="0"/>
        <w:ind w:left="0"/>
        <w:jc w:val="both"/>
      </w:pPr>
      <w:r>
        <w:rPr>
          <w:rFonts w:ascii="Times New Roman"/>
          <w:b w:val="false"/>
          <w:i w:val="false"/>
          <w:color w:val="000000"/>
          <w:sz w:val="28"/>
        </w:rPr>
        <w:t>
      3) в случаях, предусмотренных законодательством Республики Казахстан.</w:t>
      </w:r>
    </w:p>
    <w:bookmarkEnd w:id="855"/>
    <w:bookmarkStart w:name="z925" w:id="856"/>
    <w:p>
      <w:pPr>
        <w:spacing w:after="0"/>
        <w:ind w:left="0"/>
        <w:jc w:val="both"/>
      </w:pPr>
      <w:r>
        <w:rPr>
          <w:rFonts w:ascii="Times New Roman"/>
          <w:b w:val="false"/>
          <w:i w:val="false"/>
          <w:color w:val="000000"/>
          <w:sz w:val="28"/>
        </w:rPr>
        <w:t xml:space="preserve">
      3. В случаях нахождения сотрудника в распоряжении уполномоченного руководителя, предусмотренных подпунктами 1) и 2) </w:t>
      </w:r>
      <w:r>
        <w:rPr>
          <w:rFonts w:ascii="Times New Roman"/>
          <w:b w:val="false"/>
          <w:i w:val="false"/>
          <w:color w:val="000000"/>
          <w:sz w:val="28"/>
        </w:rPr>
        <w:t>пункта 4</w:t>
      </w:r>
      <w:r>
        <w:rPr>
          <w:rFonts w:ascii="Times New Roman"/>
          <w:b w:val="false"/>
          <w:i w:val="false"/>
          <w:color w:val="000000"/>
          <w:sz w:val="28"/>
        </w:rPr>
        <w:t xml:space="preserve"> статьи 33 настоящего Закона, сотрудник обеспечивается денежным довольствием по последней занимаемой до вывода в распоряжение должности.</w:t>
      </w:r>
    </w:p>
    <w:bookmarkEnd w:id="856"/>
    <w:bookmarkStart w:name="z926" w:id="857"/>
    <w:p>
      <w:pPr>
        <w:spacing w:after="0"/>
        <w:ind w:left="0"/>
        <w:jc w:val="both"/>
      </w:pPr>
      <w:r>
        <w:rPr>
          <w:rFonts w:ascii="Times New Roman"/>
          <w:b w:val="false"/>
          <w:i w:val="false"/>
          <w:color w:val="000000"/>
          <w:sz w:val="28"/>
        </w:rPr>
        <w:t xml:space="preserve">
      В случаях, предусмотренных подпунктами 3) и 4) пункта 4 статьи 33 и </w:t>
      </w:r>
      <w:r>
        <w:rPr>
          <w:rFonts w:ascii="Times New Roman"/>
          <w:b w:val="false"/>
          <w:i w:val="false"/>
          <w:color w:val="000000"/>
          <w:sz w:val="28"/>
        </w:rPr>
        <w:t>пункта 5</w:t>
      </w:r>
      <w:r>
        <w:rPr>
          <w:rFonts w:ascii="Times New Roman"/>
          <w:b w:val="false"/>
          <w:i w:val="false"/>
          <w:color w:val="000000"/>
          <w:sz w:val="28"/>
        </w:rPr>
        <w:t xml:space="preserve"> статьи 64 настоящего Закона, сотруднику производится выплата оклада по званию.</w:t>
      </w:r>
    </w:p>
    <w:bookmarkEnd w:id="857"/>
    <w:bookmarkStart w:name="z927" w:id="858"/>
    <w:p>
      <w:pPr>
        <w:spacing w:after="0"/>
        <w:ind w:left="0"/>
        <w:jc w:val="both"/>
      </w:pPr>
      <w:r>
        <w:rPr>
          <w:rFonts w:ascii="Times New Roman"/>
          <w:b w:val="false"/>
          <w:i w:val="false"/>
          <w:color w:val="000000"/>
          <w:sz w:val="28"/>
        </w:rPr>
        <w:t>
      4. С предоставлением ежегодного отпуска сотрудникам производится выплата пособия для оздоровления в размере двух должностных окладов независимо от продолжительности отпуска.</w:t>
      </w:r>
    </w:p>
    <w:bookmarkEnd w:id="858"/>
    <w:bookmarkStart w:name="z1200" w:id="859"/>
    <w:p>
      <w:pPr>
        <w:spacing w:after="0"/>
        <w:ind w:left="0"/>
        <w:jc w:val="both"/>
      </w:pPr>
      <w:r>
        <w:rPr>
          <w:rFonts w:ascii="Times New Roman"/>
          <w:b w:val="false"/>
          <w:i w:val="false"/>
          <w:color w:val="000000"/>
          <w:sz w:val="28"/>
        </w:rPr>
        <w:t>
      В случае увольнения сотрудника со службы по отрицательным мотивам он обязан возместить сумму пособия для оздоровления пропорционально недослуженному времени.</w:t>
      </w:r>
    </w:p>
    <w:bookmarkEnd w:id="859"/>
    <w:bookmarkStart w:name="z928" w:id="860"/>
    <w:p>
      <w:pPr>
        <w:spacing w:after="0"/>
        <w:ind w:left="0"/>
        <w:jc w:val="both"/>
      </w:pPr>
      <w:r>
        <w:rPr>
          <w:rFonts w:ascii="Times New Roman"/>
          <w:b w:val="false"/>
          <w:i w:val="false"/>
          <w:color w:val="000000"/>
          <w:sz w:val="28"/>
        </w:rPr>
        <w:t>
      В случае предоставления сотруднику ежегодного отпуска по частям пособие на оздоровление выплачивается в первой части отпуска.</w:t>
      </w:r>
    </w:p>
    <w:bookmarkEnd w:id="860"/>
    <w:bookmarkStart w:name="z929" w:id="861"/>
    <w:p>
      <w:pPr>
        <w:spacing w:after="0"/>
        <w:ind w:left="0"/>
        <w:jc w:val="both"/>
      </w:pPr>
      <w:r>
        <w:rPr>
          <w:rFonts w:ascii="Times New Roman"/>
          <w:b w:val="false"/>
          <w:i w:val="false"/>
          <w:color w:val="000000"/>
          <w:sz w:val="28"/>
        </w:rPr>
        <w:t>
      5. Порядок денежного обеспечения и определения стажа службы (работы) для исчисления должностных окладов и пособий для оздоровления сотрудников утверждается первыми руководителями специальных государственных органов.</w:t>
      </w:r>
    </w:p>
    <w:bookmarkEnd w:id="8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72 с изменениями, внесенными законами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15.04.2022 </w:t>
      </w:r>
      <w:r>
        <w:rPr>
          <w:rFonts w:ascii="Times New Roman"/>
          <w:b w:val="false"/>
          <w:i w:val="false"/>
          <w:color w:val="000000"/>
          <w:sz w:val="28"/>
        </w:rPr>
        <w:t>№ 114-VII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73. Социальная защита сотрудников</w:t>
      </w:r>
    </w:p>
    <w:bookmarkStart w:name="z931" w:id="862"/>
    <w:p>
      <w:pPr>
        <w:spacing w:after="0"/>
        <w:ind w:left="0"/>
        <w:jc w:val="both"/>
      </w:pPr>
      <w:r>
        <w:rPr>
          <w:rFonts w:ascii="Times New Roman"/>
          <w:b w:val="false"/>
          <w:i w:val="false"/>
          <w:color w:val="000000"/>
          <w:sz w:val="28"/>
        </w:rPr>
        <w:t>
      1. Сотрудникам (кроме сотрудников, проживающих в служебном жилище, находящемся на территории закрытых и обособленных военных городков, пограничных отделений и иных закрытых объектов, а также курсантов, слушателей) выплачивается денежная компенсация на содержание жилища и оплату коммунальных услуг в размере, установленном законом о республиканском бюджете, в порядке, определяемом первым руководителем специального государственного органа.</w:t>
      </w:r>
    </w:p>
    <w:bookmarkEnd w:id="862"/>
    <w:bookmarkStart w:name="z932" w:id="863"/>
    <w:p>
      <w:pPr>
        <w:spacing w:after="0"/>
        <w:ind w:left="0"/>
        <w:jc w:val="both"/>
      </w:pPr>
      <w:r>
        <w:rPr>
          <w:rFonts w:ascii="Times New Roman"/>
          <w:b w:val="false"/>
          <w:i w:val="false"/>
          <w:color w:val="000000"/>
          <w:sz w:val="28"/>
        </w:rPr>
        <w:t>
      2. Пенсионное обеспечение, социальное страхование, выплата иных видов пособий сотрудникам осуществляются в соответствии с законодательством Республики Казахстан.</w:t>
      </w:r>
    </w:p>
    <w:bookmarkEnd w:id="863"/>
    <w:bookmarkStart w:name="z933" w:id="864"/>
    <w:p>
      <w:pPr>
        <w:spacing w:after="0"/>
        <w:ind w:left="0"/>
        <w:jc w:val="both"/>
      </w:pPr>
      <w:r>
        <w:rPr>
          <w:rFonts w:ascii="Times New Roman"/>
          <w:b w:val="false"/>
          <w:i w:val="false"/>
          <w:color w:val="000000"/>
          <w:sz w:val="28"/>
        </w:rPr>
        <w:t>
      Назначение пенсионных выплат за счет бюджетных средств сотрудникам, единовременных выплат на погребение и единовременных пособий семьям умерших получателей пенсий из числа сотрудников осуществляется уполномоченными подразделениями соответствующих специальных государственных органов, в которых сотрудники проходили службу на дату увольнения.</w:t>
      </w:r>
    </w:p>
    <w:bookmarkEnd w:id="864"/>
    <w:bookmarkStart w:name="z934" w:id="865"/>
    <w:p>
      <w:pPr>
        <w:spacing w:after="0"/>
        <w:ind w:left="0"/>
        <w:jc w:val="both"/>
      </w:pPr>
      <w:r>
        <w:rPr>
          <w:rFonts w:ascii="Times New Roman"/>
          <w:b w:val="false"/>
          <w:i w:val="false"/>
          <w:color w:val="000000"/>
          <w:sz w:val="28"/>
        </w:rPr>
        <w:t>
      Статус получателя пенсионных выплат подтверждается пенсионным удостоверением по форме, установленной первым руководителем соответствующего специального государственного органа.</w:t>
      </w:r>
    </w:p>
    <w:bookmarkEnd w:id="865"/>
    <w:bookmarkStart w:name="z935" w:id="866"/>
    <w:p>
      <w:pPr>
        <w:spacing w:after="0"/>
        <w:ind w:left="0"/>
        <w:jc w:val="both"/>
      </w:pPr>
      <w:r>
        <w:rPr>
          <w:rFonts w:ascii="Times New Roman"/>
          <w:b w:val="false"/>
          <w:i w:val="false"/>
          <w:color w:val="000000"/>
          <w:sz w:val="28"/>
        </w:rPr>
        <w:t>
      3. Сотрудники обеспечиваются за счет государства специальной формой одежды и другим вещевым имуществом по нормам, утверждаемым первыми руководителями специальных государственных органов по согласованию с центральным уполномоченным органом по бюджетному планированию, с учетом особенностей прохождения службы и в порядке, определяемом первыми руководителями специальных государственных органов.</w:t>
      </w:r>
    </w:p>
    <w:bookmarkEnd w:id="866"/>
    <w:p>
      <w:pPr>
        <w:spacing w:after="0"/>
        <w:ind w:left="0"/>
        <w:jc w:val="both"/>
      </w:pPr>
      <w:r>
        <w:rPr>
          <w:rFonts w:ascii="Times New Roman"/>
          <w:b w:val="false"/>
          <w:i w:val="false"/>
          <w:color w:val="000000"/>
          <w:sz w:val="28"/>
        </w:rPr>
        <w:t>
      Сотрудникам (кроме курсантов, слушателей) взамен неполученных предметов вещевого имущества выплачивается денежная компенсация в порядке, определяемом первыми руководителями специальных государственных органов.</w:t>
      </w:r>
    </w:p>
    <w:bookmarkStart w:name="z936" w:id="867"/>
    <w:p>
      <w:pPr>
        <w:spacing w:after="0"/>
        <w:ind w:left="0"/>
        <w:jc w:val="both"/>
      </w:pPr>
      <w:r>
        <w:rPr>
          <w:rFonts w:ascii="Times New Roman"/>
          <w:b w:val="false"/>
          <w:i w:val="false"/>
          <w:color w:val="000000"/>
          <w:sz w:val="28"/>
        </w:rPr>
        <w:t>
      4. Отдельные категории сотрудников обеспечиваются питанием по нормам продовольственного пайка, утвержденным первыми руководителями специальных государственных органов по согласованию с центральным уполномоченным органом по бюджетному планированию, с учетом особенностей прохождения службы.</w:t>
      </w:r>
    </w:p>
    <w:bookmarkEnd w:id="867"/>
    <w:bookmarkStart w:name="z1246" w:id="868"/>
    <w:p>
      <w:pPr>
        <w:spacing w:after="0"/>
        <w:ind w:left="0"/>
        <w:jc w:val="both"/>
      </w:pPr>
      <w:r>
        <w:rPr>
          <w:rFonts w:ascii="Times New Roman"/>
          <w:b w:val="false"/>
          <w:i w:val="false"/>
          <w:color w:val="000000"/>
          <w:sz w:val="28"/>
        </w:rPr>
        <w:t>
      Порядок обеспечения питанием отдельных категорий сотрудников определяется первыми руководителями специальных государственных органов.</w:t>
      </w:r>
    </w:p>
    <w:bookmarkEnd w:id="868"/>
    <w:bookmarkStart w:name="z1247" w:id="869"/>
    <w:p>
      <w:pPr>
        <w:spacing w:after="0"/>
        <w:ind w:left="0"/>
        <w:jc w:val="both"/>
      </w:pPr>
      <w:r>
        <w:rPr>
          <w:rFonts w:ascii="Times New Roman"/>
          <w:b w:val="false"/>
          <w:i w:val="false"/>
          <w:color w:val="000000"/>
          <w:sz w:val="28"/>
        </w:rPr>
        <w:t>
      При отсутствии возможности обеспечения питанием по установленным нормам продовольственного пайка отдельным категориям сотрудников выплачивается денежная компенсация в порядке, определяемом первыми руководителями специальных государственных органов.</w:t>
      </w:r>
    </w:p>
    <w:bookmarkEnd w:id="869"/>
    <w:bookmarkStart w:name="z937" w:id="870"/>
    <w:p>
      <w:pPr>
        <w:spacing w:after="0"/>
        <w:ind w:left="0"/>
        <w:jc w:val="both"/>
      </w:pPr>
      <w:r>
        <w:rPr>
          <w:rFonts w:ascii="Times New Roman"/>
          <w:b w:val="false"/>
          <w:i w:val="false"/>
          <w:color w:val="000000"/>
          <w:sz w:val="28"/>
        </w:rPr>
        <w:t>
      5. Сотрудники (кроме курсантов, слушателей) имеют право на возмещение затрат за проезд на транспорте по территории Республики Казахстан при:</w:t>
      </w:r>
    </w:p>
    <w:bookmarkEnd w:id="870"/>
    <w:bookmarkStart w:name="z938" w:id="871"/>
    <w:p>
      <w:pPr>
        <w:spacing w:after="0"/>
        <w:ind w:left="0"/>
        <w:jc w:val="both"/>
      </w:pPr>
      <w:r>
        <w:rPr>
          <w:rFonts w:ascii="Times New Roman"/>
          <w:b w:val="false"/>
          <w:i w:val="false"/>
          <w:color w:val="000000"/>
          <w:sz w:val="28"/>
        </w:rPr>
        <w:t>
      следовании на стационарное лечение по медицинским показаниям и обратно;</w:t>
      </w:r>
    </w:p>
    <w:bookmarkEnd w:id="871"/>
    <w:bookmarkStart w:name="z939" w:id="872"/>
    <w:p>
      <w:pPr>
        <w:spacing w:after="0"/>
        <w:ind w:left="0"/>
        <w:jc w:val="both"/>
      </w:pPr>
      <w:r>
        <w:rPr>
          <w:rFonts w:ascii="Times New Roman"/>
          <w:b w:val="false"/>
          <w:i w:val="false"/>
          <w:color w:val="000000"/>
          <w:sz w:val="28"/>
        </w:rPr>
        <w:t>
      следовании на медицинское обследование (освидетельствование) и обратно на основании направления, выданного в порядке, установленном первым руководителем специального государственного органа;</w:t>
      </w:r>
    </w:p>
    <w:bookmarkEnd w:id="872"/>
    <w:bookmarkStart w:name="z1075" w:id="873"/>
    <w:p>
      <w:pPr>
        <w:spacing w:after="0"/>
        <w:ind w:left="0"/>
        <w:jc w:val="both"/>
      </w:pPr>
      <w:r>
        <w:rPr>
          <w:rFonts w:ascii="Times New Roman"/>
          <w:b w:val="false"/>
          <w:i w:val="false"/>
          <w:color w:val="000000"/>
          <w:sz w:val="28"/>
        </w:rPr>
        <w:t>
      перемещении по службе;</w:t>
      </w:r>
    </w:p>
    <w:bookmarkEnd w:id="873"/>
    <w:bookmarkStart w:name="z940" w:id="874"/>
    <w:p>
      <w:pPr>
        <w:spacing w:after="0"/>
        <w:ind w:left="0"/>
        <w:jc w:val="both"/>
      </w:pPr>
      <w:r>
        <w:rPr>
          <w:rFonts w:ascii="Times New Roman"/>
          <w:b w:val="false"/>
          <w:i w:val="false"/>
          <w:color w:val="000000"/>
          <w:sz w:val="28"/>
        </w:rPr>
        <w:t xml:space="preserve">
      увольнении со службы, кроме случаев, предусмотренных подпунктами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пункта 1</w:t>
      </w:r>
      <w:r>
        <w:rPr>
          <w:rFonts w:ascii="Times New Roman"/>
          <w:b w:val="false"/>
          <w:i w:val="false"/>
          <w:color w:val="000000"/>
          <w:sz w:val="28"/>
        </w:rPr>
        <w:t xml:space="preserve"> статьи 49 настоящего Закона.</w:t>
      </w:r>
    </w:p>
    <w:bookmarkEnd w:id="874"/>
    <w:bookmarkStart w:name="z941" w:id="875"/>
    <w:p>
      <w:pPr>
        <w:spacing w:after="0"/>
        <w:ind w:left="0"/>
        <w:jc w:val="both"/>
      </w:pPr>
      <w:r>
        <w:rPr>
          <w:rFonts w:ascii="Times New Roman"/>
          <w:b w:val="false"/>
          <w:i w:val="false"/>
          <w:color w:val="000000"/>
          <w:sz w:val="28"/>
        </w:rPr>
        <w:t>
      Возмещение затрат производится по нормам, утвержденным первыми руководителями специальных государственных органов по согласованию с центральным уполномоченным органом по бюджетному планированию. Порядок возмещения затрат утверждается Правительством Республики Казахстан.</w:t>
      </w:r>
    </w:p>
    <w:bookmarkEnd w:id="875"/>
    <w:bookmarkStart w:name="z942" w:id="876"/>
    <w:p>
      <w:pPr>
        <w:spacing w:after="0"/>
        <w:ind w:left="0"/>
        <w:jc w:val="both"/>
      </w:pPr>
      <w:r>
        <w:rPr>
          <w:rFonts w:ascii="Times New Roman"/>
          <w:b w:val="false"/>
          <w:i w:val="false"/>
          <w:color w:val="000000"/>
          <w:sz w:val="28"/>
        </w:rPr>
        <w:t>
      6. Сотрудникам (кроме курсантов, слушателей) при перемещении по службе, связанном с переездом из одного населенного пункта в другой на удалении более ста километров, выплачивается подъемное пособие в размере двухмесячного денежного содержания на самого сотрудника и половины месячного денежного содержания на каждого члена семьи, переехавшего с ним, в порядке, определяемом первыми руководителями специальных государственных органов.</w:t>
      </w:r>
    </w:p>
    <w:bookmarkEnd w:id="876"/>
    <w:bookmarkStart w:name="z1201" w:id="877"/>
    <w:p>
      <w:pPr>
        <w:spacing w:after="0"/>
        <w:ind w:left="0"/>
        <w:jc w:val="both"/>
      </w:pPr>
      <w:r>
        <w:rPr>
          <w:rFonts w:ascii="Times New Roman"/>
          <w:b w:val="false"/>
          <w:i w:val="false"/>
          <w:color w:val="000000"/>
          <w:sz w:val="28"/>
        </w:rPr>
        <w:t>
      В настоящем пункте под членами семьи сотрудников понимаются:</w:t>
      </w:r>
    </w:p>
    <w:bookmarkEnd w:id="877"/>
    <w:bookmarkStart w:name="z1202" w:id="878"/>
    <w:p>
      <w:pPr>
        <w:spacing w:after="0"/>
        <w:ind w:left="0"/>
        <w:jc w:val="both"/>
      </w:pPr>
      <w:r>
        <w:rPr>
          <w:rFonts w:ascii="Times New Roman"/>
          <w:b w:val="false"/>
          <w:i w:val="false"/>
          <w:color w:val="000000"/>
          <w:sz w:val="28"/>
        </w:rPr>
        <w:t>
      1) супруг (супруга);</w:t>
      </w:r>
    </w:p>
    <w:bookmarkEnd w:id="878"/>
    <w:bookmarkStart w:name="z1203" w:id="879"/>
    <w:p>
      <w:pPr>
        <w:spacing w:after="0"/>
        <w:ind w:left="0"/>
        <w:jc w:val="both"/>
      </w:pPr>
      <w:r>
        <w:rPr>
          <w:rFonts w:ascii="Times New Roman"/>
          <w:b w:val="false"/>
          <w:i w:val="false"/>
          <w:color w:val="000000"/>
          <w:sz w:val="28"/>
        </w:rPr>
        <w:t>
      2) ребенок (дети), в том числе совместный или одного из супругов, за исключением ребенка (детей) от предыдущего (предыдущих) брака (браков) (супружества (супружеств), проживающего (проживающих) раздельно на основании решения суда;</w:t>
      </w:r>
    </w:p>
    <w:bookmarkEnd w:id="879"/>
    <w:bookmarkStart w:name="z1204" w:id="880"/>
    <w:p>
      <w:pPr>
        <w:spacing w:after="0"/>
        <w:ind w:left="0"/>
        <w:jc w:val="both"/>
      </w:pPr>
      <w:r>
        <w:rPr>
          <w:rFonts w:ascii="Times New Roman"/>
          <w:b w:val="false"/>
          <w:i w:val="false"/>
          <w:color w:val="000000"/>
          <w:sz w:val="28"/>
        </w:rPr>
        <w:t>
      3) совместный или одного из супругов ребенок с инвалидностью (дети с инвалидностью), в том числе лицо с инвалидностью (лица с инвалидностью) с детства независимо от его (их) возраста, за исключением ребенка с инвалидностью (детей с инвалидностью) от предыдущего (предыдущих) брака (браков) (супружества (супружеств), проживающего (проживающих) раздельно на основании решения суда.</w:t>
      </w:r>
    </w:p>
    <w:bookmarkEnd w:id="880"/>
    <w:bookmarkStart w:name="z1205" w:id="881"/>
    <w:p>
      <w:pPr>
        <w:spacing w:after="0"/>
        <w:ind w:left="0"/>
        <w:jc w:val="both"/>
      </w:pPr>
      <w:r>
        <w:rPr>
          <w:rFonts w:ascii="Times New Roman"/>
          <w:b w:val="false"/>
          <w:i w:val="false"/>
          <w:color w:val="000000"/>
          <w:sz w:val="28"/>
        </w:rPr>
        <w:t>
      При этом в случае если оба супруга являются сотрудниками или один из них является военнослужащим, то подъемное пособие на членов семьи в размере половины месячного денежного содержания на каждого члена семьи выплачивается только одному из них в порядке, определяемом первым руководителем специального государственного органа.</w:t>
      </w:r>
    </w:p>
    <w:bookmarkEnd w:id="881"/>
    <w:bookmarkStart w:name="z943" w:id="882"/>
    <w:p>
      <w:pPr>
        <w:spacing w:after="0"/>
        <w:ind w:left="0"/>
        <w:jc w:val="both"/>
      </w:pPr>
      <w:r>
        <w:rPr>
          <w:rFonts w:ascii="Times New Roman"/>
          <w:b w:val="false"/>
          <w:i w:val="false"/>
          <w:color w:val="000000"/>
          <w:sz w:val="28"/>
        </w:rPr>
        <w:t>
      7. Сотрудники (кроме курсантов, слушателей) при перемещении по службе и увольнении со службы, кроме случаев, предусмотренных подпунктами 6), 12-1) и 13) пункта 1 статьи 49 настоящего Закона, имеют право на возмещение затрат за перевозку собственного имущества в размере одного месячного расчетного показателя на каждые двадцать километров автомобильной дороги в порядке, определяемом Правительством Республики Казахстан.</w:t>
      </w:r>
    </w:p>
    <w:bookmarkEnd w:id="8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73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15.04.2022 </w:t>
      </w:r>
      <w:r>
        <w:rPr>
          <w:rFonts w:ascii="Times New Roman"/>
          <w:b w:val="false"/>
          <w:i w:val="false"/>
          <w:color w:val="000000"/>
          <w:sz w:val="28"/>
        </w:rPr>
        <w:t>№ 114-VII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23.12.2023 </w:t>
      </w:r>
      <w:r>
        <w:rPr>
          <w:rFonts w:ascii="Times New Roman"/>
          <w:b w:val="false"/>
          <w:i w:val="false"/>
          <w:color w:val="000000"/>
          <w:sz w:val="28"/>
        </w:rPr>
        <w:t>№ 51-VIII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05.07.2024 </w:t>
      </w:r>
      <w:r>
        <w:rPr>
          <w:rFonts w:ascii="Times New Roman"/>
          <w:b w:val="false"/>
          <w:i w:val="false"/>
          <w:color w:val="000000"/>
          <w:sz w:val="28"/>
        </w:rPr>
        <w:t>№ 115-VIII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74. Обеспечение жильем сотрудников</w:t>
      </w:r>
    </w:p>
    <w:bookmarkStart w:name="z945" w:id="883"/>
    <w:p>
      <w:pPr>
        <w:spacing w:after="0"/>
        <w:ind w:left="0"/>
        <w:jc w:val="both"/>
      </w:pPr>
      <w:r>
        <w:rPr>
          <w:rFonts w:ascii="Times New Roman"/>
          <w:b w:val="false"/>
          <w:i w:val="false"/>
          <w:color w:val="000000"/>
          <w:sz w:val="28"/>
        </w:rPr>
        <w:t xml:space="preserve">
      Сотрудники (кроме курсантов, слушателей) обеспечиваются жильем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w:t>
      </w:r>
    </w:p>
    <w:bookmarkEnd w:id="8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74 с изменением, внесенным Законом РК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75. Медицинское обеспечение сотрудников</w:t>
      </w:r>
    </w:p>
    <w:bookmarkStart w:name="z947" w:id="884"/>
    <w:p>
      <w:pPr>
        <w:spacing w:after="0"/>
        <w:ind w:left="0"/>
        <w:jc w:val="both"/>
      </w:pPr>
      <w:r>
        <w:rPr>
          <w:rFonts w:ascii="Times New Roman"/>
          <w:b w:val="false"/>
          <w:i w:val="false"/>
          <w:color w:val="000000"/>
          <w:sz w:val="28"/>
        </w:rPr>
        <w:t xml:space="preserve">
      1. Медицинское обеспечение сотрудников осуществляется в военно-медицинских (медицинских) подразделениях органов национальной безопасности и Службы государственной охраны Республики Казахстан, а также иных субъектах здравоохранения за счет бюджетных средств. </w:t>
      </w:r>
    </w:p>
    <w:bookmarkEnd w:id="884"/>
    <w:p>
      <w:pPr>
        <w:spacing w:after="0"/>
        <w:ind w:left="0"/>
        <w:jc w:val="both"/>
      </w:pPr>
      <w:r>
        <w:rPr>
          <w:rFonts w:ascii="Times New Roman"/>
          <w:b w:val="false"/>
          <w:i w:val="false"/>
          <w:color w:val="000000"/>
          <w:sz w:val="28"/>
        </w:rPr>
        <w:t xml:space="preserve">
      Медицинская помощь отдельным категориям сотрудников, перечень которых утверждается Управлением Делами Президента Республики Казахстан по согласованию с Администрацией Президента Республики Казахстан, оказывается в медицинских организациях Управления Делами Президента Республики Казахстан: </w:t>
      </w:r>
    </w:p>
    <w:p>
      <w:pPr>
        <w:spacing w:after="0"/>
        <w:ind w:left="0"/>
        <w:jc w:val="both"/>
      </w:pPr>
      <w:r>
        <w:rPr>
          <w:rFonts w:ascii="Times New Roman"/>
          <w:b w:val="false"/>
          <w:i w:val="false"/>
          <w:color w:val="000000"/>
          <w:sz w:val="28"/>
        </w:rPr>
        <w:t xml:space="preserve">
      1) в рамках гарантированного объема бесплатной медицинской помощи в соответствии с Кодексом Республики Казахстан "О здоровье народа и системе здравоохранения"; </w:t>
      </w:r>
    </w:p>
    <w:p>
      <w:pPr>
        <w:spacing w:after="0"/>
        <w:ind w:left="0"/>
        <w:jc w:val="both"/>
      </w:pPr>
      <w:r>
        <w:rPr>
          <w:rFonts w:ascii="Times New Roman"/>
          <w:b w:val="false"/>
          <w:i w:val="false"/>
          <w:color w:val="000000"/>
          <w:sz w:val="28"/>
        </w:rPr>
        <w:t xml:space="preserve">
      2) в системе обязательного социального медицинского страхования в соответствии с Законом Республики Казахстан "Об обязательном социальном медицинском страховании"; </w:t>
      </w:r>
    </w:p>
    <w:p>
      <w:pPr>
        <w:spacing w:after="0"/>
        <w:ind w:left="0"/>
        <w:jc w:val="both"/>
      </w:pPr>
      <w:r>
        <w:rPr>
          <w:rFonts w:ascii="Times New Roman"/>
          <w:b w:val="false"/>
          <w:i w:val="false"/>
          <w:color w:val="000000"/>
          <w:sz w:val="28"/>
        </w:rPr>
        <w:t>
      3) за счет бюджетных средств по видам и в объемах, определяемых Управлением Делами Президента Республики Казахстан.</w:t>
      </w:r>
    </w:p>
    <w:bookmarkStart w:name="z1187" w:id="885"/>
    <w:p>
      <w:pPr>
        <w:spacing w:after="0"/>
        <w:ind w:left="0"/>
        <w:jc w:val="both"/>
      </w:pPr>
      <w:r>
        <w:rPr>
          <w:rFonts w:ascii="Times New Roman"/>
          <w:b w:val="false"/>
          <w:i w:val="false"/>
          <w:color w:val="000000"/>
          <w:sz w:val="28"/>
        </w:rPr>
        <w:t xml:space="preserve">
      1-1. При отсутствии по месту прохождения службы или месту жительства сотрудников военно-медицинских (медицинских) подразделений или соответствующих отделений в них, специалистов либо специального оборудования по медицинским показаниям медицинская помощь сотрудникам оказывается субъектами здравоохранения: </w:t>
      </w:r>
    </w:p>
    <w:bookmarkEnd w:id="885"/>
    <w:p>
      <w:pPr>
        <w:spacing w:after="0"/>
        <w:ind w:left="0"/>
        <w:jc w:val="both"/>
      </w:pPr>
      <w:r>
        <w:rPr>
          <w:rFonts w:ascii="Times New Roman"/>
          <w:b w:val="false"/>
          <w:i w:val="false"/>
          <w:color w:val="000000"/>
          <w:sz w:val="28"/>
        </w:rPr>
        <w:t xml:space="preserve">
      1) в рамках гарантированного объема бесплатной медицинской помощи в соответствии с Кодексом Республики Казахстан "О здоровье народа и системе здравоохранения"; </w:t>
      </w:r>
    </w:p>
    <w:p>
      <w:pPr>
        <w:spacing w:after="0"/>
        <w:ind w:left="0"/>
        <w:jc w:val="both"/>
      </w:pPr>
      <w:r>
        <w:rPr>
          <w:rFonts w:ascii="Times New Roman"/>
          <w:b w:val="false"/>
          <w:i w:val="false"/>
          <w:color w:val="000000"/>
          <w:sz w:val="28"/>
        </w:rPr>
        <w:t xml:space="preserve">
      2) в системе обязательного социального медицинского страхования в соответствии с Законом Республики Казахстан "Об обязательном социальном медицинском страховании". </w:t>
      </w:r>
    </w:p>
    <w:p>
      <w:pPr>
        <w:spacing w:after="0"/>
        <w:ind w:left="0"/>
        <w:jc w:val="both"/>
      </w:pPr>
      <w:r>
        <w:rPr>
          <w:rFonts w:ascii="Times New Roman"/>
          <w:b w:val="false"/>
          <w:i w:val="false"/>
          <w:color w:val="000000"/>
          <w:sz w:val="28"/>
        </w:rPr>
        <w:t xml:space="preserve">
      Оплата услуг субъектов здравоохранения по оказанию медицинской помощи сотрудникам, указанной в подпунктах 1) и 2) части первой настоящего пункта, осуществляется фондом социального медицинского страхования. </w:t>
      </w:r>
    </w:p>
    <w:p>
      <w:pPr>
        <w:spacing w:after="0"/>
        <w:ind w:left="0"/>
        <w:jc w:val="both"/>
      </w:pPr>
      <w:r>
        <w:rPr>
          <w:rFonts w:ascii="Times New Roman"/>
          <w:b w:val="false"/>
          <w:i w:val="false"/>
          <w:color w:val="000000"/>
          <w:sz w:val="28"/>
        </w:rPr>
        <w:t>
      Возмещение затрат фонда социального медицинского страхования на оплату услуг субъектов здравоохранения по оказанию медицинской помощи сотрудникам в рамках гарантированного объема бесплатной медицинской помощи и в системе обязательного социального медицинского страхования осуществляется за счет бюджетных средств, предусмотренных уполномоченному органу в сфере здравоохранения.</w:t>
      </w:r>
    </w:p>
    <w:bookmarkStart w:name="z950" w:id="886"/>
    <w:p>
      <w:pPr>
        <w:spacing w:after="0"/>
        <w:ind w:left="0"/>
        <w:jc w:val="both"/>
      </w:pPr>
      <w:r>
        <w:rPr>
          <w:rFonts w:ascii="Times New Roman"/>
          <w:b w:val="false"/>
          <w:i w:val="false"/>
          <w:color w:val="000000"/>
          <w:sz w:val="28"/>
        </w:rPr>
        <w:t>
      2. Затраченные на лечение средства возмещаются сотрудникам специальным государственным органом, в котором они проходят службу в порядке, определяемом Правительством Республики Казахстан.</w:t>
      </w:r>
    </w:p>
    <w:bookmarkEnd w:id="886"/>
    <w:bookmarkStart w:name="z951" w:id="887"/>
    <w:p>
      <w:pPr>
        <w:spacing w:after="0"/>
        <w:ind w:left="0"/>
        <w:jc w:val="both"/>
      </w:pPr>
      <w:r>
        <w:rPr>
          <w:rFonts w:ascii="Times New Roman"/>
          <w:b w:val="false"/>
          <w:i w:val="false"/>
          <w:color w:val="000000"/>
          <w:sz w:val="28"/>
        </w:rPr>
        <w:t>
      3. Сотрудники, получившие ранения, контузии, травмы, увечья или заболевания при прохождении службы, направляются на санаторно-курортное лечение за счет средств специальных государственных органов, в которых они проходили службу.</w:t>
      </w:r>
    </w:p>
    <w:bookmarkEnd w:id="887"/>
    <w:bookmarkStart w:name="z952" w:id="888"/>
    <w:p>
      <w:pPr>
        <w:spacing w:after="0"/>
        <w:ind w:left="0"/>
        <w:jc w:val="both"/>
      </w:pPr>
      <w:r>
        <w:rPr>
          <w:rFonts w:ascii="Times New Roman"/>
          <w:b w:val="false"/>
          <w:i w:val="false"/>
          <w:color w:val="000000"/>
          <w:sz w:val="28"/>
        </w:rPr>
        <w:t>
      4. В случае, когда сотрудник не может прибыть на службу, он обязан сообщить о своем заболевании непосредственному руководителю любым доступным способом.</w:t>
      </w:r>
    </w:p>
    <w:bookmarkEnd w:id="888"/>
    <w:bookmarkStart w:name="z953" w:id="889"/>
    <w:p>
      <w:pPr>
        <w:spacing w:after="0"/>
        <w:ind w:left="0"/>
        <w:jc w:val="both"/>
      </w:pPr>
      <w:r>
        <w:rPr>
          <w:rFonts w:ascii="Times New Roman"/>
          <w:b w:val="false"/>
          <w:i w:val="false"/>
          <w:color w:val="000000"/>
          <w:sz w:val="28"/>
        </w:rPr>
        <w:t>
      5. Рекомендации врача о частичном или полном освобождении сотрудника от исполнения обязанностей службы (служебных обязанностей) подлежат обязательному выполнению должностными лицами.</w:t>
      </w:r>
    </w:p>
    <w:bookmarkEnd w:id="8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75 с изменениями, внесенными законами РК от 10.01.2015 </w:t>
      </w:r>
      <w:r>
        <w:rPr>
          <w:rFonts w:ascii="Times New Roman"/>
          <w:b w:val="false"/>
          <w:i w:val="false"/>
          <w:color w:val="000000"/>
          <w:sz w:val="28"/>
        </w:rPr>
        <w:t>№ 275-V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30.06.2017 </w:t>
      </w:r>
      <w:r>
        <w:rPr>
          <w:rFonts w:ascii="Times New Roman"/>
          <w:b w:val="false"/>
          <w:i w:val="false"/>
          <w:color w:val="000000"/>
          <w:sz w:val="28"/>
        </w:rPr>
        <w:t>№ 80-VI</w:t>
      </w:r>
      <w:r>
        <w:rPr>
          <w:rFonts w:ascii="Times New Roman"/>
          <w:b w:val="false"/>
          <w:i w:val="false"/>
          <w:color w:val="ff0000"/>
          <w:sz w:val="28"/>
        </w:rPr>
        <w:t xml:space="preserve"> (вводится в действие с 01.01.2020); от 15.04.2022 </w:t>
      </w:r>
      <w:r>
        <w:rPr>
          <w:rFonts w:ascii="Times New Roman"/>
          <w:b w:val="false"/>
          <w:i w:val="false"/>
          <w:color w:val="000000"/>
          <w:sz w:val="28"/>
        </w:rPr>
        <w:t>№ 114-VII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76. Особенности социальной защиты сотрудников, проходящих службу на должностях рядового и сержантского состава</w:t>
      </w:r>
    </w:p>
    <w:bookmarkStart w:name="z955" w:id="890"/>
    <w:p>
      <w:pPr>
        <w:spacing w:after="0"/>
        <w:ind w:left="0"/>
        <w:jc w:val="both"/>
      </w:pPr>
      <w:r>
        <w:rPr>
          <w:rFonts w:ascii="Times New Roman"/>
          <w:b w:val="false"/>
          <w:i w:val="false"/>
          <w:color w:val="000000"/>
          <w:sz w:val="28"/>
        </w:rPr>
        <w:t>
      1. Сотрудники, проходящие службу в специальных государственных органах на должностях рядового и сержантского состава, прослужившие не менее восьми лет в календарном исчислении на дату издания приказа о зачислении в организацию высшего и (или) послевузовского образования Республики Казахстан, имеют право на возмещение затрат на обучение в данной организации на платной основе в размере пятидесяти процентов от стоимости обучения за счет бюджетных средств. Данная льгота применяется один раз при представлении диплома об окончании данного учебного заведения.</w:t>
      </w:r>
    </w:p>
    <w:bookmarkEnd w:id="890"/>
    <w:bookmarkStart w:name="z956" w:id="891"/>
    <w:p>
      <w:pPr>
        <w:spacing w:after="0"/>
        <w:ind w:left="0"/>
        <w:jc w:val="both"/>
      </w:pPr>
      <w:r>
        <w:rPr>
          <w:rFonts w:ascii="Times New Roman"/>
          <w:b w:val="false"/>
          <w:i w:val="false"/>
          <w:color w:val="000000"/>
          <w:sz w:val="28"/>
        </w:rPr>
        <w:t>
      2. Возмещение указанных затрат сотруднику производится специальным государственным органом, в котором сотрудник проходит службу.</w:t>
      </w:r>
    </w:p>
    <w:bookmarkEnd w:id="891"/>
    <w:bookmarkStart w:name="z957" w:id="892"/>
    <w:p>
      <w:pPr>
        <w:spacing w:after="0"/>
        <w:ind w:left="0"/>
        <w:jc w:val="both"/>
      </w:pPr>
      <w:r>
        <w:rPr>
          <w:rFonts w:ascii="Times New Roman"/>
          <w:b w:val="false"/>
          <w:i w:val="false"/>
          <w:color w:val="000000"/>
          <w:sz w:val="28"/>
        </w:rPr>
        <w:t>
      3. Организации образования Республики Казахстан, в которые зачислены сотрудники, имеющие право на возмещение затрат на обучение в высших учебных заведениях Республики Казахстан, направляют в указанные специальные государственные органы заверенную копию приказа о приеме сотрудника в организацию образования для открытия финансирования.</w:t>
      </w:r>
    </w:p>
    <w:bookmarkEnd w:id="892"/>
    <w:bookmarkStart w:name="z958" w:id="893"/>
    <w:p>
      <w:pPr>
        <w:spacing w:after="0"/>
        <w:ind w:left="0"/>
        <w:jc w:val="both"/>
      </w:pPr>
      <w:r>
        <w:rPr>
          <w:rFonts w:ascii="Times New Roman"/>
          <w:b w:val="false"/>
          <w:i w:val="false"/>
          <w:color w:val="000000"/>
          <w:sz w:val="28"/>
        </w:rPr>
        <w:t>
      При переводе сотрудника в другую организацию образования размер возмещения затрат на обучение в высших учебных заведениях Республики Казахстан подлежит корректировке.</w:t>
      </w:r>
    </w:p>
    <w:bookmarkEnd w:id="893"/>
    <w:bookmarkStart w:name="z959" w:id="894"/>
    <w:p>
      <w:pPr>
        <w:spacing w:after="0"/>
        <w:ind w:left="0"/>
        <w:jc w:val="both"/>
      </w:pPr>
      <w:r>
        <w:rPr>
          <w:rFonts w:ascii="Times New Roman"/>
          <w:b w:val="false"/>
          <w:i w:val="false"/>
          <w:color w:val="000000"/>
          <w:sz w:val="28"/>
        </w:rPr>
        <w:t>
      4. При предоставлении сотруднику академического отпуска за ним сохраняется право на возмещение затрат на обучение в высших учебных заведениях Республики Казахстан с прерыванием финансирования его обучения на период предоставленного академического отпуска.</w:t>
      </w:r>
    </w:p>
    <w:bookmarkEnd w:id="894"/>
    <w:bookmarkStart w:name="z960" w:id="895"/>
    <w:p>
      <w:pPr>
        <w:spacing w:after="0"/>
        <w:ind w:left="0"/>
        <w:jc w:val="both"/>
      </w:pPr>
      <w:r>
        <w:rPr>
          <w:rFonts w:ascii="Times New Roman"/>
          <w:b w:val="false"/>
          <w:i w:val="false"/>
          <w:color w:val="000000"/>
          <w:sz w:val="28"/>
        </w:rPr>
        <w:t>
      5. Сотруднику, имеющему право на возмещение затрат на обучение в высших учебных заведениях Республики Казахстан, гарантируется продолжение финансирования в других высших учебных заведениях в случаях ликвидации и реорганизации организации образования, приостановления действия, лишения лицензии организации образования, в которой он обучался (обучается).</w:t>
      </w:r>
    </w:p>
    <w:bookmarkEnd w:id="8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w:t>
      </w:r>
      <w:r>
        <w:rPr>
          <w:rFonts w:ascii="Times New Roman"/>
          <w:b w:val="false"/>
          <w:i w:val="false"/>
          <w:color w:val="ff0000"/>
          <w:sz w:val="28"/>
        </w:rPr>
        <w:t xml:space="preserve">Исключен Законом РК от 23.12.2023 </w:t>
      </w:r>
      <w:r>
        <w:rPr>
          <w:rFonts w:ascii="Times New Roman"/>
          <w:b w:val="false"/>
          <w:i w:val="false"/>
          <w:color w:val="000000"/>
          <w:sz w:val="28"/>
        </w:rPr>
        <w:t>№ 51-VIII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76 с изменениями, внесенными законами РК от 12.12.2017 </w:t>
      </w:r>
      <w:r>
        <w:rPr>
          <w:rFonts w:ascii="Times New Roman"/>
          <w:b w:val="false"/>
          <w:i w:val="false"/>
          <w:color w:val="000000"/>
          <w:sz w:val="28"/>
        </w:rPr>
        <w:t>№ 114-VI</w:t>
      </w:r>
      <w:r>
        <w:rPr>
          <w:rFonts w:ascii="Times New Roman"/>
          <w:b w:val="false"/>
          <w:i w:val="false"/>
          <w:color w:val="ff0000"/>
          <w:sz w:val="28"/>
        </w:rPr>
        <w:t xml:space="preserve"> (вводится в действие с 01.01.2018); от 27.12.2019 </w:t>
      </w:r>
      <w:r>
        <w:rPr>
          <w:rFonts w:ascii="Times New Roman"/>
          <w:b w:val="false"/>
          <w:i w:val="false"/>
          <w:color w:val="000000"/>
          <w:sz w:val="28"/>
        </w:rPr>
        <w:t>№ 291-VІ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15.04.2022 </w:t>
      </w:r>
      <w:r>
        <w:rPr>
          <w:rFonts w:ascii="Times New Roman"/>
          <w:b w:val="false"/>
          <w:i w:val="false"/>
          <w:color w:val="000000"/>
          <w:sz w:val="28"/>
        </w:rPr>
        <w:t>№ 114-VII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23.12.2023 </w:t>
      </w:r>
      <w:r>
        <w:rPr>
          <w:rFonts w:ascii="Times New Roman"/>
          <w:b w:val="false"/>
          <w:i w:val="false"/>
          <w:color w:val="000000"/>
          <w:sz w:val="28"/>
        </w:rPr>
        <w:t>№ 51-VIII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77. Особенности социальной защиты курсантов, слушателей</w:t>
      </w:r>
    </w:p>
    <w:p>
      <w:pPr>
        <w:spacing w:after="0"/>
        <w:ind w:left="0"/>
        <w:jc w:val="both"/>
      </w:pPr>
      <w:r>
        <w:rPr>
          <w:rFonts w:ascii="Times New Roman"/>
          <w:b w:val="false"/>
          <w:i w:val="false"/>
          <w:color w:val="ff0000"/>
          <w:sz w:val="28"/>
        </w:rPr>
        <w:t xml:space="preserve">
      Сноска. Заголовок статьи 77 с изменением, внесенным Законом РК от 13.06.2017 </w:t>
      </w:r>
      <w:r>
        <w:rPr>
          <w:rFonts w:ascii="Times New Roman"/>
          <w:b w:val="false"/>
          <w:i w:val="false"/>
          <w:color w:val="ff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71" w:id="896"/>
    <w:p>
      <w:pPr>
        <w:spacing w:after="0"/>
        <w:ind w:left="0"/>
        <w:jc w:val="both"/>
      </w:pPr>
      <w:r>
        <w:rPr>
          <w:rFonts w:ascii="Times New Roman"/>
          <w:b w:val="false"/>
          <w:i w:val="false"/>
          <w:color w:val="000000"/>
          <w:sz w:val="28"/>
        </w:rPr>
        <w:t>
      1. Курсанты, слушатели обеспечиваются за счет государства специальной формой одежды и другим вещевым имуществом по нормам, утвержденным первыми руководителями специальных государственных органов по согласованию с центральным уполномоченным органом по бюджетному планированию, с учетом особенностей прохождения службы.</w:t>
      </w:r>
    </w:p>
    <w:bookmarkEnd w:id="896"/>
    <w:bookmarkStart w:name="z972" w:id="897"/>
    <w:p>
      <w:pPr>
        <w:spacing w:after="0"/>
        <w:ind w:left="0"/>
        <w:jc w:val="both"/>
      </w:pPr>
      <w:r>
        <w:rPr>
          <w:rFonts w:ascii="Times New Roman"/>
          <w:b w:val="false"/>
          <w:i w:val="false"/>
          <w:color w:val="000000"/>
          <w:sz w:val="28"/>
        </w:rPr>
        <w:t>
      2. Курсанты, слушатели, находящиеся на казарменном положении, обеспечиваются питанием по нормам продовольственного пайка, утвержденным первыми руководителями специальных государственных органов по согласованию с центральным уполномоченным органом по бюджетному планированию, с учетом особенностей прохождения службы.</w:t>
      </w:r>
    </w:p>
    <w:bookmarkEnd w:id="897"/>
    <w:bookmarkStart w:name="z973" w:id="898"/>
    <w:p>
      <w:pPr>
        <w:spacing w:after="0"/>
        <w:ind w:left="0"/>
        <w:jc w:val="both"/>
      </w:pPr>
      <w:r>
        <w:rPr>
          <w:rFonts w:ascii="Times New Roman"/>
          <w:b w:val="false"/>
          <w:i w:val="false"/>
          <w:color w:val="000000"/>
          <w:sz w:val="28"/>
        </w:rPr>
        <w:t>
      3. Курсантам, слушателям первых и вторых курсов за почтовые отправления выплачивается денежная компенсация в размере, определяемом первыми руководителями специальных государственных органов по согласованию с центральным уполномоченным органом по бюджетному планированию.</w:t>
      </w:r>
    </w:p>
    <w:bookmarkEnd w:id="898"/>
    <w:bookmarkStart w:name="z1258" w:id="899"/>
    <w:p>
      <w:pPr>
        <w:spacing w:after="0"/>
        <w:ind w:left="0"/>
        <w:jc w:val="both"/>
      </w:pPr>
      <w:r>
        <w:rPr>
          <w:rFonts w:ascii="Times New Roman"/>
          <w:b w:val="false"/>
          <w:i w:val="false"/>
          <w:color w:val="000000"/>
          <w:sz w:val="28"/>
        </w:rPr>
        <w:t>
      3-1. Члены семей курсантов, являющиеся гражданами Республики Казахстан, вправе осуществлять посещение своих близких родственников из числа курсантов для ознакомления с их жизнью и бытом в порядке, определяемом Председателем Комитета национальной безопасности Республики Казахстан.</w:t>
      </w:r>
    </w:p>
    <w:bookmarkEnd w:id="899"/>
    <w:bookmarkStart w:name="z974" w:id="90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Курсанты, слушатели имеют право на возмещение затрат по нормам, утвержденным первыми руководителями специальных государственных органов по согласованию с центральным уполномоченным органом по бюджетному планированию, за проезд (от пункта отправления до пункта назначения и обратно):</w:t>
      </w:r>
    </w:p>
    <w:bookmarkEnd w:id="900"/>
    <w:bookmarkStart w:name="z1192" w:id="901"/>
    <w:p>
      <w:pPr>
        <w:spacing w:after="0"/>
        <w:ind w:left="0"/>
        <w:jc w:val="both"/>
      </w:pPr>
      <w:r>
        <w:rPr>
          <w:rFonts w:ascii="Times New Roman"/>
          <w:b w:val="false"/>
          <w:i w:val="false"/>
          <w:color w:val="000000"/>
          <w:sz w:val="28"/>
        </w:rPr>
        <w:t>
      1) на железнодорожном, воздушном, водном и автомобильном транспорте по территории Республики Казахстан при следовании на стационарное лечение;</w:t>
      </w:r>
    </w:p>
    <w:bookmarkEnd w:id="901"/>
    <w:bookmarkStart w:name="z1193" w:id="902"/>
    <w:p>
      <w:pPr>
        <w:spacing w:after="0"/>
        <w:ind w:left="0"/>
        <w:jc w:val="both"/>
      </w:pPr>
      <w:r>
        <w:rPr>
          <w:rFonts w:ascii="Times New Roman"/>
          <w:b w:val="false"/>
          <w:i w:val="false"/>
          <w:color w:val="000000"/>
          <w:sz w:val="28"/>
        </w:rPr>
        <w:t xml:space="preserve">
      2) на железнодорожном, водном и автомобильном транспорте по территории Республики Казахстан при увольнении со службы в специальных государственных органах, кроме случаев, предусмотренных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пункта 1 статьи 49 настоящего Закона, а также при следовании в отпуск и на стажировку.</w:t>
      </w:r>
    </w:p>
    <w:bookmarkEnd w:id="902"/>
    <w:bookmarkStart w:name="z1194" w:id="903"/>
    <w:p>
      <w:pPr>
        <w:spacing w:after="0"/>
        <w:ind w:left="0"/>
        <w:jc w:val="both"/>
      </w:pPr>
      <w:r>
        <w:rPr>
          <w:rFonts w:ascii="Times New Roman"/>
          <w:b w:val="false"/>
          <w:i w:val="false"/>
          <w:color w:val="000000"/>
          <w:sz w:val="28"/>
        </w:rPr>
        <w:t>
      Курсантам, слушателям, обучающимся в организациях образования иностранного государства, предоставляется также право проезда за счет государства (от пункта отправления до пункта назначения и обратно) на воздушном, железнодорожном, водном и автомобильном транспорте при направлении на обучение, следовании на стажировку, в каникулярный отпуск.</w:t>
      </w:r>
    </w:p>
    <w:bookmarkEnd w:id="903"/>
    <w:bookmarkStart w:name="z1195" w:id="904"/>
    <w:p>
      <w:pPr>
        <w:spacing w:after="0"/>
        <w:ind w:left="0"/>
        <w:jc w:val="both"/>
      </w:pPr>
      <w:r>
        <w:rPr>
          <w:rFonts w:ascii="Times New Roman"/>
          <w:b w:val="false"/>
          <w:i w:val="false"/>
          <w:color w:val="000000"/>
          <w:sz w:val="28"/>
        </w:rPr>
        <w:t>
      Порядок возмещения затрат курсантов, слушателей военных, специальных учебных заведений определяется Правительством Республики Казахстан.</w:t>
      </w:r>
    </w:p>
    <w:bookmarkEnd w:id="904"/>
    <w:bookmarkStart w:name="z977" w:id="905"/>
    <w:p>
      <w:pPr>
        <w:spacing w:after="0"/>
        <w:ind w:left="0"/>
        <w:jc w:val="both"/>
      </w:pPr>
      <w:r>
        <w:rPr>
          <w:rFonts w:ascii="Times New Roman"/>
          <w:b w:val="false"/>
          <w:i w:val="false"/>
          <w:color w:val="000000"/>
          <w:sz w:val="28"/>
        </w:rPr>
        <w:t>
      5. Курсантам, слушателям при убытии в отпуск выплачивается денежная компенсация взамен продовольственного пайка по нормам, утвержденным первыми руководителями специальных государственных органов по согласованию с центральным уполномоченным органом по бюджетному планированию.</w:t>
      </w:r>
    </w:p>
    <w:bookmarkEnd w:id="905"/>
    <w:bookmarkStart w:name="z978" w:id="906"/>
    <w:p>
      <w:pPr>
        <w:spacing w:after="0"/>
        <w:ind w:left="0"/>
        <w:jc w:val="both"/>
      </w:pPr>
      <w:r>
        <w:rPr>
          <w:rFonts w:ascii="Times New Roman"/>
          <w:b w:val="false"/>
          <w:i w:val="false"/>
          <w:color w:val="000000"/>
          <w:sz w:val="28"/>
        </w:rPr>
        <w:t>
      6. В случае гибели (смерти) курсанта, слушателя либо после его увольнения со службы вследствие ранения (контузии), заболевания, полученных в период прохождения службы, его наследникам производится выплата единовременной компенсации в размере 500 месячных расчетных показателей.</w:t>
      </w:r>
    </w:p>
    <w:bookmarkEnd w:id="906"/>
    <w:bookmarkStart w:name="z979" w:id="907"/>
    <w:p>
      <w:pPr>
        <w:spacing w:after="0"/>
        <w:ind w:left="0"/>
        <w:jc w:val="both"/>
      </w:pPr>
      <w:r>
        <w:rPr>
          <w:rFonts w:ascii="Times New Roman"/>
          <w:b w:val="false"/>
          <w:i w:val="false"/>
          <w:color w:val="000000"/>
          <w:sz w:val="28"/>
        </w:rPr>
        <w:t>
      7. Единовременная компенсация при установлении курсанту, слушателю инвалидности, полученной в период прохождения им службы в специальных государственных органах или наступившей в результате контузии, увечья, заболевания, связанных с прохождением службы в специальных государственных органах, до истечения одного года со дня увольнения со службы выплачивается в размерах:</w:t>
      </w:r>
    </w:p>
    <w:bookmarkEnd w:id="907"/>
    <w:bookmarkStart w:name="z980" w:id="908"/>
    <w:p>
      <w:pPr>
        <w:spacing w:after="0"/>
        <w:ind w:left="0"/>
        <w:jc w:val="both"/>
      </w:pPr>
      <w:r>
        <w:rPr>
          <w:rFonts w:ascii="Times New Roman"/>
          <w:b w:val="false"/>
          <w:i w:val="false"/>
          <w:color w:val="000000"/>
          <w:sz w:val="28"/>
        </w:rPr>
        <w:t>
      лицу с инвалидностью первой группы – 250 месячных расчетных показателей;</w:t>
      </w:r>
    </w:p>
    <w:bookmarkEnd w:id="908"/>
    <w:bookmarkStart w:name="z1076" w:id="909"/>
    <w:p>
      <w:pPr>
        <w:spacing w:after="0"/>
        <w:ind w:left="0"/>
        <w:jc w:val="both"/>
      </w:pPr>
      <w:r>
        <w:rPr>
          <w:rFonts w:ascii="Times New Roman"/>
          <w:b w:val="false"/>
          <w:i w:val="false"/>
          <w:color w:val="000000"/>
          <w:sz w:val="28"/>
        </w:rPr>
        <w:t>
      лицу с инвалидностью второй группы – 150 месячных расчетных показателей;</w:t>
      </w:r>
    </w:p>
    <w:bookmarkEnd w:id="909"/>
    <w:p>
      <w:pPr>
        <w:spacing w:after="0"/>
        <w:ind w:left="0"/>
        <w:jc w:val="both"/>
      </w:pPr>
      <w:r>
        <w:rPr>
          <w:rFonts w:ascii="Times New Roman"/>
          <w:b w:val="false"/>
          <w:i w:val="false"/>
          <w:color w:val="000000"/>
          <w:sz w:val="28"/>
        </w:rPr>
        <w:t>
      лицу с инвалидностью третьей группы – 50 месячных расчетных показателей.</w:t>
      </w:r>
    </w:p>
    <w:bookmarkStart w:name="z981" w:id="910"/>
    <w:p>
      <w:pPr>
        <w:spacing w:after="0"/>
        <w:ind w:left="0"/>
        <w:jc w:val="both"/>
      </w:pPr>
      <w:r>
        <w:rPr>
          <w:rFonts w:ascii="Times New Roman"/>
          <w:b w:val="false"/>
          <w:i w:val="false"/>
          <w:color w:val="000000"/>
          <w:sz w:val="28"/>
        </w:rPr>
        <w:t>
      8. В случае получения курсантом, слушателем при исполнении обязанностей службы в специальных государственных органах тяжелого увечья (ранения, травмы, контузии), не повлекшего инвалидности, ему выплачивается единовременная компенсация в размере:</w:t>
      </w:r>
    </w:p>
    <w:bookmarkEnd w:id="910"/>
    <w:bookmarkStart w:name="z982" w:id="911"/>
    <w:p>
      <w:pPr>
        <w:spacing w:after="0"/>
        <w:ind w:left="0"/>
        <w:jc w:val="both"/>
      </w:pPr>
      <w:r>
        <w:rPr>
          <w:rFonts w:ascii="Times New Roman"/>
          <w:b w:val="false"/>
          <w:i w:val="false"/>
          <w:color w:val="000000"/>
          <w:sz w:val="28"/>
        </w:rPr>
        <w:t>
      за тяжелое увечье – 12 месячных расчетных показателей;</w:t>
      </w:r>
    </w:p>
    <w:bookmarkEnd w:id="911"/>
    <w:bookmarkStart w:name="z983" w:id="912"/>
    <w:p>
      <w:pPr>
        <w:spacing w:after="0"/>
        <w:ind w:left="0"/>
        <w:jc w:val="both"/>
      </w:pPr>
      <w:r>
        <w:rPr>
          <w:rFonts w:ascii="Times New Roman"/>
          <w:b w:val="false"/>
          <w:i w:val="false"/>
          <w:color w:val="000000"/>
          <w:sz w:val="28"/>
        </w:rPr>
        <w:t>
      за легкое увечье – 4 месячных расчетных показателей.</w:t>
      </w:r>
    </w:p>
    <w:bookmarkEnd w:id="912"/>
    <w:bookmarkStart w:name="z984" w:id="913"/>
    <w:p>
      <w:pPr>
        <w:spacing w:after="0"/>
        <w:ind w:left="0"/>
        <w:jc w:val="both"/>
      </w:pPr>
      <w:r>
        <w:rPr>
          <w:rFonts w:ascii="Times New Roman"/>
          <w:b w:val="false"/>
          <w:i w:val="false"/>
          <w:color w:val="000000"/>
          <w:sz w:val="28"/>
        </w:rPr>
        <w:t>
      9. Выплата единовременной компенсации производится в порядке, установленном Правительством Республики Казахстан.</w:t>
      </w:r>
    </w:p>
    <w:bookmarkEnd w:id="913"/>
    <w:bookmarkStart w:name="z985" w:id="914"/>
    <w:p>
      <w:pPr>
        <w:spacing w:after="0"/>
        <w:ind w:left="0"/>
        <w:jc w:val="both"/>
      </w:pPr>
      <w:r>
        <w:rPr>
          <w:rFonts w:ascii="Times New Roman"/>
          <w:b w:val="false"/>
          <w:i w:val="false"/>
          <w:color w:val="000000"/>
          <w:sz w:val="28"/>
        </w:rPr>
        <w:t>
      10. Единовременная компенсация не выплачивается, если в установленном законодательством Республики Казахстан порядке доказано, что гибель (смерть) курсанта, слушателя или полученное им увечье наступили:</w:t>
      </w:r>
    </w:p>
    <w:bookmarkEnd w:id="914"/>
    <w:bookmarkStart w:name="z986" w:id="915"/>
    <w:p>
      <w:pPr>
        <w:spacing w:after="0"/>
        <w:ind w:left="0"/>
        <w:jc w:val="both"/>
      </w:pPr>
      <w:r>
        <w:rPr>
          <w:rFonts w:ascii="Times New Roman"/>
          <w:b w:val="false"/>
          <w:i w:val="false"/>
          <w:color w:val="000000"/>
          <w:sz w:val="28"/>
        </w:rPr>
        <w:t>
      1) в результате самоубийства, за исключением случаев доведения до самоубийства;</w:t>
      </w:r>
    </w:p>
    <w:bookmarkEnd w:id="915"/>
    <w:bookmarkStart w:name="z987" w:id="916"/>
    <w:p>
      <w:pPr>
        <w:spacing w:after="0"/>
        <w:ind w:left="0"/>
        <w:jc w:val="both"/>
      </w:pPr>
      <w:r>
        <w:rPr>
          <w:rFonts w:ascii="Times New Roman"/>
          <w:b w:val="false"/>
          <w:i w:val="false"/>
          <w:color w:val="000000"/>
          <w:sz w:val="28"/>
        </w:rPr>
        <w:t>
      2) при совершении им уголовных или административных правонарушений;</w:t>
      </w:r>
    </w:p>
    <w:bookmarkEnd w:id="916"/>
    <w:bookmarkStart w:name="z988" w:id="917"/>
    <w:p>
      <w:pPr>
        <w:spacing w:after="0"/>
        <w:ind w:left="0"/>
        <w:jc w:val="both"/>
      </w:pPr>
      <w:r>
        <w:rPr>
          <w:rFonts w:ascii="Times New Roman"/>
          <w:b w:val="false"/>
          <w:i w:val="false"/>
          <w:color w:val="000000"/>
          <w:sz w:val="28"/>
        </w:rPr>
        <w:t>
      3) в результате употребления или применения веществ, вызывающих состояние алкогольного, наркотического, психотропного, токсикоманического опьянения (их аналогов);</w:t>
      </w:r>
    </w:p>
    <w:bookmarkEnd w:id="917"/>
    <w:bookmarkStart w:name="z989" w:id="918"/>
    <w:p>
      <w:pPr>
        <w:spacing w:after="0"/>
        <w:ind w:left="0"/>
        <w:jc w:val="both"/>
      </w:pPr>
      <w:r>
        <w:rPr>
          <w:rFonts w:ascii="Times New Roman"/>
          <w:b w:val="false"/>
          <w:i w:val="false"/>
          <w:color w:val="000000"/>
          <w:sz w:val="28"/>
        </w:rPr>
        <w:t>
      4) в результате умышленного причинения себе какого-либо телесного повреждения (членовредительства) или иного вреда своему здоровью с целью получения единовременной компенсации или уклонения от службы;</w:t>
      </w:r>
    </w:p>
    <w:bookmarkEnd w:id="918"/>
    <w:bookmarkStart w:name="z990" w:id="919"/>
    <w:p>
      <w:pPr>
        <w:spacing w:after="0"/>
        <w:ind w:left="0"/>
        <w:jc w:val="both"/>
      </w:pPr>
      <w:r>
        <w:rPr>
          <w:rFonts w:ascii="Times New Roman"/>
          <w:b w:val="false"/>
          <w:i w:val="false"/>
          <w:color w:val="000000"/>
          <w:sz w:val="28"/>
        </w:rPr>
        <w:t>
      5) в результате действий курсанта, слушателя, нарушившего условия контракта.</w:t>
      </w:r>
    </w:p>
    <w:bookmarkEnd w:id="919"/>
    <w:bookmarkStart w:name="z1206" w:id="920"/>
    <w:p>
      <w:pPr>
        <w:spacing w:after="0"/>
        <w:ind w:left="0"/>
        <w:jc w:val="both"/>
      </w:pPr>
      <w:r>
        <w:rPr>
          <w:rFonts w:ascii="Times New Roman"/>
          <w:b w:val="false"/>
          <w:i w:val="false"/>
          <w:color w:val="000000"/>
          <w:sz w:val="28"/>
        </w:rPr>
        <w:t>
      11. Курсантам, слушателям, уволенным по состоянию здоровья в результате увечья (ранения, травмы, контузии), полученного при исполнении обязанностей службы, ежемесячно осуществляется денежная выплата в размере и порядке, определяемых Правительством Республики Казахстан.</w:t>
      </w:r>
    </w:p>
    <w:bookmarkEnd w:id="920"/>
    <w:bookmarkStart w:name="z1207" w:id="921"/>
    <w:p>
      <w:pPr>
        <w:spacing w:after="0"/>
        <w:ind w:left="0"/>
        <w:jc w:val="both"/>
      </w:pPr>
      <w:r>
        <w:rPr>
          <w:rFonts w:ascii="Times New Roman"/>
          <w:b w:val="false"/>
          <w:i w:val="false"/>
          <w:color w:val="000000"/>
          <w:sz w:val="28"/>
        </w:rPr>
        <w:t>
      12. В случае гибели (смерти) курсанта, слушателя в результате увечья (ранения, травмы, контузии), полученного при исполнении обязанностей службы, членам семьи погибшего (умершего) курсанта, слушателя ежемесячно осуществляется денежная выплата в размере и порядке, определяемых Правительством Республики Казахстан.</w:t>
      </w:r>
    </w:p>
    <w:bookmarkEnd w:id="921"/>
    <w:bookmarkStart w:name="z1208" w:id="922"/>
    <w:p>
      <w:pPr>
        <w:spacing w:after="0"/>
        <w:ind w:left="0"/>
        <w:jc w:val="both"/>
      </w:pPr>
      <w:r>
        <w:rPr>
          <w:rFonts w:ascii="Times New Roman"/>
          <w:b w:val="false"/>
          <w:i w:val="false"/>
          <w:color w:val="000000"/>
          <w:sz w:val="28"/>
        </w:rPr>
        <w:t>
      Ежемесячная денежная выплата производится детям (в том числе усыновленным, удочеренным, совместно проживающим пасынкам и падчерицам) до достижения ими совершеннолетнего возраста или до окончания учебного заведения очной формы в системе общего среднего, технического и профессионального, послесреднего образования, в системе высшего и (или) послевузовского образования в пределах, не превышающих двадцатитрехлетнего возраста, а также супруге (супругу) пожизненно независимо от выплаты пособий по потере кормильца, предусмотренных Социальным кодексом Республики Казахстан".</w:t>
      </w:r>
    </w:p>
    <w:bookmarkEnd w:id="922"/>
    <w:bookmarkStart w:name="z1267" w:id="923"/>
    <w:p>
      <w:pPr>
        <w:spacing w:after="0"/>
        <w:ind w:left="0"/>
        <w:jc w:val="both"/>
      </w:pPr>
      <w:r>
        <w:rPr>
          <w:rFonts w:ascii="Times New Roman"/>
          <w:b w:val="false"/>
          <w:i w:val="false"/>
          <w:color w:val="000000"/>
          <w:sz w:val="28"/>
        </w:rPr>
        <w:t>
      В случае заключения повторного брака супруге (супругу) погибшего (умершего) курсанта, слушателя в результате увечья (ранения, травмы, контузии), полученного при исполнении обязанностей службы, ежемесячная денежная выплата прекращается.</w:t>
      </w:r>
    </w:p>
    <w:bookmarkEnd w:id="923"/>
    <w:bookmarkStart w:name="z1268" w:id="924"/>
    <w:p>
      <w:pPr>
        <w:spacing w:after="0"/>
        <w:ind w:left="0"/>
        <w:jc w:val="both"/>
      </w:pPr>
      <w:r>
        <w:rPr>
          <w:rFonts w:ascii="Times New Roman"/>
          <w:b w:val="false"/>
          <w:i w:val="false"/>
          <w:color w:val="000000"/>
          <w:sz w:val="28"/>
        </w:rPr>
        <w:t>
      Ежемесячная денежная выплата осуществляется со дня подачи заявления лицом, имеющим право на ее получение.</w:t>
      </w:r>
    </w:p>
    <w:bookmarkEnd w:id="9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77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03.07.2014 </w:t>
      </w:r>
      <w:r>
        <w:rPr>
          <w:rFonts w:ascii="Times New Roman"/>
          <w:b w:val="false"/>
          <w:i w:val="false"/>
          <w:color w:val="ff0000"/>
          <w:sz w:val="28"/>
        </w:rPr>
        <w:t>№ 227-V</w:t>
      </w:r>
      <w:r>
        <w:rPr>
          <w:rFonts w:ascii="Times New Roman"/>
          <w:b w:val="false"/>
          <w:i w:val="false"/>
          <w:color w:val="ff0000"/>
          <w:sz w:val="28"/>
        </w:rPr>
        <w:t xml:space="preserve"> (вводится в действие с 01.01.2015);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15.04.2022 </w:t>
      </w:r>
      <w:r>
        <w:rPr>
          <w:rFonts w:ascii="Times New Roman"/>
          <w:b w:val="false"/>
          <w:i w:val="false"/>
          <w:color w:val="000000"/>
          <w:sz w:val="28"/>
        </w:rPr>
        <w:t>№ 114-VII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с 01.01.2022);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 от 02.10.2023 </w:t>
      </w:r>
      <w:r>
        <w:rPr>
          <w:rFonts w:ascii="Times New Roman"/>
          <w:b w:val="false"/>
          <w:i w:val="false"/>
          <w:color w:val="000000"/>
          <w:sz w:val="28"/>
        </w:rPr>
        <w:t>№ 31-VIII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23.12.2023 </w:t>
      </w:r>
      <w:r>
        <w:rPr>
          <w:rFonts w:ascii="Times New Roman"/>
          <w:b w:val="false"/>
          <w:i w:val="false"/>
          <w:color w:val="000000"/>
          <w:sz w:val="28"/>
        </w:rPr>
        <w:t>№ 51-VIII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30.06.2025 </w:t>
      </w:r>
      <w:r>
        <w:rPr>
          <w:rFonts w:ascii="Times New Roman"/>
          <w:b w:val="false"/>
          <w:i w:val="false"/>
          <w:color w:val="000000"/>
          <w:sz w:val="28"/>
        </w:rPr>
        <w:t>№ 203-VIII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78. Социальная защита членов семей сотрудников</w:t>
      </w:r>
    </w:p>
    <w:bookmarkStart w:name="z992" w:id="925"/>
    <w:p>
      <w:pPr>
        <w:spacing w:after="0"/>
        <w:ind w:left="0"/>
        <w:jc w:val="both"/>
      </w:pPr>
      <w:r>
        <w:rPr>
          <w:rFonts w:ascii="Times New Roman"/>
          <w:b w:val="false"/>
          <w:i w:val="false"/>
          <w:color w:val="000000"/>
          <w:sz w:val="28"/>
        </w:rPr>
        <w:t xml:space="preserve">
      1. Члены семей сотрудников, а также лица, находящиеся на их иждивении, имеют право на медицинскую помощь в военно-медицинских (медицинских) подразделениях. </w:t>
      </w:r>
    </w:p>
    <w:bookmarkEnd w:id="925"/>
    <w:p>
      <w:pPr>
        <w:spacing w:after="0"/>
        <w:ind w:left="0"/>
        <w:jc w:val="both"/>
      </w:pPr>
      <w:r>
        <w:rPr>
          <w:rFonts w:ascii="Times New Roman"/>
          <w:b w:val="false"/>
          <w:i w:val="false"/>
          <w:color w:val="000000"/>
          <w:sz w:val="28"/>
        </w:rPr>
        <w:t xml:space="preserve">
      Оплата услуг военно-медицинских (медицинских) подразделений по оказанию медицинской помощи осуществляется фондом социального медицинского страхования: </w:t>
      </w:r>
    </w:p>
    <w:p>
      <w:pPr>
        <w:spacing w:after="0"/>
        <w:ind w:left="0"/>
        <w:jc w:val="both"/>
      </w:pPr>
      <w:r>
        <w:rPr>
          <w:rFonts w:ascii="Times New Roman"/>
          <w:b w:val="false"/>
          <w:i w:val="false"/>
          <w:color w:val="000000"/>
          <w:sz w:val="28"/>
        </w:rPr>
        <w:t xml:space="preserve">
      1) в рамках гарантированного объема бесплатной медицинской помощи в соответствии с Кодексом Республики Казахстан "О здоровье народа и системе здравоохранения"; </w:t>
      </w:r>
    </w:p>
    <w:p>
      <w:pPr>
        <w:spacing w:after="0"/>
        <w:ind w:left="0"/>
        <w:jc w:val="both"/>
      </w:pPr>
      <w:r>
        <w:rPr>
          <w:rFonts w:ascii="Times New Roman"/>
          <w:b w:val="false"/>
          <w:i w:val="false"/>
          <w:color w:val="000000"/>
          <w:sz w:val="28"/>
        </w:rPr>
        <w:t>
      2) в системе обязательного социального медицинского страхования в соответствии с Законом Республики Казахстан "Об обязательном социальном медицинском страховании".</w:t>
      </w:r>
    </w:p>
    <w:bookmarkStart w:name="z993" w:id="926"/>
    <w:p>
      <w:pPr>
        <w:spacing w:after="0"/>
        <w:ind w:left="0"/>
        <w:jc w:val="both"/>
      </w:pPr>
      <w:r>
        <w:rPr>
          <w:rFonts w:ascii="Times New Roman"/>
          <w:b w:val="false"/>
          <w:i w:val="false"/>
          <w:color w:val="000000"/>
          <w:sz w:val="28"/>
        </w:rPr>
        <w:t>
      2. При амбулаторном лечении лекарства членам семей отпускаются за плату, за исключением случаев, когда в соответствии с законодательством Республики Казахстан плата не взимается.</w:t>
      </w:r>
    </w:p>
    <w:bookmarkEnd w:id="926"/>
    <w:bookmarkStart w:name="z994" w:id="927"/>
    <w:p>
      <w:pPr>
        <w:spacing w:after="0"/>
        <w:ind w:left="0"/>
        <w:jc w:val="both"/>
      </w:pPr>
      <w:r>
        <w:rPr>
          <w:rFonts w:ascii="Times New Roman"/>
          <w:b w:val="false"/>
          <w:i w:val="false"/>
          <w:color w:val="000000"/>
          <w:sz w:val="28"/>
        </w:rPr>
        <w:t xml:space="preserve">
      3. Права членов семей сотрудников, предусмотренные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распространяются на членов семей сотрудников, уволенных со службы в специальных государственных органах по состоянию здоровья (заболеваниям, увечьям, инвалидности, полученным при исполнении служебных обязанностей), а также достижении предельного возраста состояния на службе или сокращению штатов и имеющих выслугу двадцать и более календарных лет.</w:t>
      </w:r>
    </w:p>
    <w:bookmarkEnd w:id="927"/>
    <w:bookmarkStart w:name="z995" w:id="928"/>
    <w:p>
      <w:pPr>
        <w:spacing w:after="0"/>
        <w:ind w:left="0"/>
        <w:jc w:val="both"/>
      </w:pPr>
      <w:r>
        <w:rPr>
          <w:rFonts w:ascii="Times New Roman"/>
          <w:b w:val="false"/>
          <w:i w:val="false"/>
          <w:color w:val="000000"/>
          <w:sz w:val="28"/>
        </w:rPr>
        <w:t xml:space="preserve">
      4. Членам семей сотрудников (кроме курсантов, слушателей), постоянно совместно проживающим с ними, возмещаются затраты за проезд на транспорте по территории Республики Казахстан при перемещении сотрудника, а также при увольнении сотрудника со службы, кроме случаев, предусмотренных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пункта 1 статьи 49 настоящего Закона, по нормам, устанавливаемым первыми руководителями специальных государственных органов по согласованию с центральным уполномоченным органом по бюджетному планированию.</w:t>
      </w:r>
    </w:p>
    <w:bookmarkEnd w:id="928"/>
    <w:p>
      <w:pPr>
        <w:spacing w:after="0"/>
        <w:ind w:left="0"/>
        <w:jc w:val="both"/>
      </w:pPr>
      <w:r>
        <w:rPr>
          <w:rFonts w:ascii="Times New Roman"/>
          <w:b w:val="false"/>
          <w:i w:val="false"/>
          <w:color w:val="000000"/>
          <w:sz w:val="28"/>
        </w:rPr>
        <w:t>
      Порядок возмещения затрат за проезд на транспорте по территории Республики Казахстан при перемещении сотрудника, а также при увольнении сотрудника со службы устанавливается Правительством Республики Казахстан.</w:t>
      </w:r>
    </w:p>
    <w:bookmarkStart w:name="z996" w:id="929"/>
    <w:p>
      <w:pPr>
        <w:spacing w:after="0"/>
        <w:ind w:left="0"/>
        <w:jc w:val="both"/>
      </w:pPr>
      <w:r>
        <w:rPr>
          <w:rFonts w:ascii="Times New Roman"/>
          <w:b w:val="false"/>
          <w:i w:val="false"/>
          <w:color w:val="000000"/>
          <w:sz w:val="28"/>
        </w:rPr>
        <w:t xml:space="preserve">
      5. За членами семьи сотрудника, погибшего или получившего инвалидность при прохождении службы, сохраняется право на получение медицинской помощи в соответствии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w:t>
      </w:r>
    </w:p>
    <w:bookmarkEnd w:id="929"/>
    <w:bookmarkStart w:name="z997" w:id="930"/>
    <w:p>
      <w:pPr>
        <w:spacing w:after="0"/>
        <w:ind w:left="0"/>
        <w:jc w:val="both"/>
      </w:pPr>
      <w:r>
        <w:rPr>
          <w:rFonts w:ascii="Times New Roman"/>
          <w:b w:val="false"/>
          <w:i w:val="false"/>
          <w:color w:val="000000"/>
          <w:sz w:val="28"/>
        </w:rPr>
        <w:t>
      6. Члены семьи сотрудника, погибшего (умершего) при прохождении службы в специальных государственных органах, имеют право безвозмездно приватизировать занимаемое служебное жилище независимо от выслуги лет погибшего (умершего).</w:t>
      </w:r>
    </w:p>
    <w:bookmarkEnd w:id="930"/>
    <w:bookmarkStart w:name="z999" w:id="931"/>
    <w:p>
      <w:pPr>
        <w:spacing w:after="0"/>
        <w:ind w:left="0"/>
        <w:jc w:val="both"/>
      </w:pPr>
      <w:r>
        <w:rPr>
          <w:rFonts w:ascii="Times New Roman"/>
          <w:b w:val="false"/>
          <w:i w:val="false"/>
          <w:color w:val="000000"/>
          <w:sz w:val="28"/>
        </w:rPr>
        <w:t>
      7. Дети сотрудников, погибших или получивших инвалидность при прохождении службы, пользуются правом зачисления в военные школы-интернаты и кадетские корпуса вне конкурса, а дети, набравшие пороговый уровень баллов по установленным для поступающих требованиям, зачисляются в военные, специальные учебные заведения Республики Казахстан вне конкурса.</w:t>
      </w:r>
    </w:p>
    <w:bookmarkEnd w:id="931"/>
    <w:bookmarkStart w:name="z1000" w:id="932"/>
    <w:p>
      <w:pPr>
        <w:spacing w:after="0"/>
        <w:ind w:left="0"/>
        <w:jc w:val="both"/>
      </w:pPr>
      <w:r>
        <w:rPr>
          <w:rFonts w:ascii="Times New Roman"/>
          <w:b w:val="false"/>
          <w:i w:val="false"/>
          <w:color w:val="000000"/>
          <w:sz w:val="28"/>
        </w:rPr>
        <w:t>
      8. Детям сотрудников, в том числе тех, которые погибли, умерли или пропали без вести во время прохождения службы, местные исполнительные органы представляют вне очереди места в детских дошкольных учреждениях по месту жительства, оплата взимается в размере, установленном для государственных дошкольных учреждений.</w:t>
      </w:r>
    </w:p>
    <w:bookmarkEnd w:id="932"/>
    <w:bookmarkStart w:name="z1001" w:id="933"/>
    <w:p>
      <w:pPr>
        <w:spacing w:after="0"/>
        <w:ind w:left="0"/>
        <w:jc w:val="both"/>
      </w:pPr>
      <w:r>
        <w:rPr>
          <w:rFonts w:ascii="Times New Roman"/>
          <w:b w:val="false"/>
          <w:i w:val="false"/>
          <w:color w:val="000000"/>
          <w:sz w:val="28"/>
        </w:rPr>
        <w:t>
      9. В случае смерти получателя пенсионных выплат за выслугу лет из числа сотрудников специальных государственных органов его семье или лицу, осуществившему погребение, выплачивается единовременная выплата на погребение в размере трехмесячной пенсионной выплаты за выслугу лет на день смерти получателя.</w:t>
      </w:r>
    </w:p>
    <w:bookmarkEnd w:id="933"/>
    <w:p>
      <w:pPr>
        <w:spacing w:after="0"/>
        <w:ind w:left="0"/>
        <w:jc w:val="both"/>
      </w:pPr>
      <w:r>
        <w:rPr>
          <w:rFonts w:ascii="Times New Roman"/>
          <w:b w:val="false"/>
          <w:i w:val="false"/>
          <w:color w:val="000000"/>
          <w:sz w:val="28"/>
        </w:rPr>
        <w:t>
      Членам семей умерших получателей пенсионных выплат за выслугу лет из числа сотрудников независимо от назначения пособия по случаю потери кормильца выплачиваются единовременные пособия: жене (мужу) – в размере трехмесячной пенсионной выплаты за выслугу лет и на каждого нетрудоспособного члена семьи – в размере месячной пенсионной выплаты за выслугу лет кормильца, выплачивающейся ему на день смерти.</w:t>
      </w:r>
    </w:p>
    <w:p>
      <w:pPr>
        <w:spacing w:after="0"/>
        <w:ind w:left="0"/>
        <w:jc w:val="both"/>
      </w:pPr>
      <w:r>
        <w:rPr>
          <w:rFonts w:ascii="Times New Roman"/>
          <w:b w:val="false"/>
          <w:i w:val="false"/>
          <w:color w:val="000000"/>
          <w:sz w:val="28"/>
        </w:rPr>
        <w:t>
      При определении размера единовременного пособия, предусмотренного настоящим пунктом, в число членов семьи, имеющих право на пособие, включаются: жена (муж) независимо от возраста и трудоспособности; дети, не достигшие восемнадцати лет или старше этого возраста, если им установлена инвалидность до достижения восемнадцати лет или они на день смерти кормильца обучались в организациях образования по очной форме обучения и не достигли двадцатитрехлетнего возраста; находящиеся на иждивении умершего родители, достигшие установленного законодательством Республики Казахстан пенсионного возраста либо являющиеся лицами с инвалидностью.</w:t>
      </w:r>
    </w:p>
    <w:bookmarkStart w:name="z1003" w:id="934"/>
    <w:p>
      <w:pPr>
        <w:spacing w:after="0"/>
        <w:ind w:left="0"/>
        <w:jc w:val="both"/>
      </w:pPr>
      <w:r>
        <w:rPr>
          <w:rFonts w:ascii="Times New Roman"/>
          <w:b w:val="false"/>
          <w:i w:val="false"/>
          <w:color w:val="000000"/>
          <w:sz w:val="28"/>
        </w:rPr>
        <w:t>
      10. Льготы, указанные в пунктах 5 и 7 настоящей статьи распространяются в отношении членов семей военнослужащих органов национальной безопасности, уполномоченного органа в сфере внешней разведки и Службы государственной охраны Республики Казахстан, погибших (умерших) или получивших инвалидность при прохождении воинской службы до введения в действие настоящего Закона.</w:t>
      </w:r>
    </w:p>
    <w:bookmarkEnd w:id="934"/>
    <w:bookmarkStart w:name="z1004" w:id="935"/>
    <w:p>
      <w:pPr>
        <w:spacing w:after="0"/>
        <w:ind w:left="0"/>
        <w:jc w:val="both"/>
      </w:pPr>
      <w:r>
        <w:rPr>
          <w:rFonts w:ascii="Times New Roman"/>
          <w:b w:val="false"/>
          <w:i w:val="false"/>
          <w:color w:val="000000"/>
          <w:sz w:val="28"/>
        </w:rPr>
        <w:t>
      Примечание. В настоящей статье под членами семьи сотрудников понимаются: супруга (супруг), совместные или одного из супругов несовершеннолетние дети (усыновленные, находящиеся на иждивении или под опекой); дети (усыновленные, находящиеся на иждивении или под опекой) и дети супруга (супруги), обучающиеся в организациях образования по очной форме обучения в возрасте до двадцати трех лет; дети с инвалидностью (усыновленные, находящиеся на иждивении или под опекой) и дети с инвалидностью супруга (супруги), которым установлена инвалидность до восемнадцати лет; родители и родители супруга (супруги), находящиеся на иждивении сотрудника.</w:t>
      </w:r>
    </w:p>
    <w:bookmarkEnd w:id="935"/>
    <w:bookmarkStart w:name="z1005" w:id="936"/>
    <w:p>
      <w:pPr>
        <w:spacing w:after="0"/>
        <w:ind w:left="0"/>
        <w:jc w:val="both"/>
      </w:pPr>
      <w:r>
        <w:rPr>
          <w:rFonts w:ascii="Times New Roman"/>
          <w:b w:val="false"/>
          <w:i w:val="false"/>
          <w:color w:val="000000"/>
          <w:sz w:val="28"/>
        </w:rPr>
        <w:t>
      В настоящей статье под лицами, находящимися на иждивении, признаются члены семьи сотрудника, проживающие за счет его дохода и не имеющие самостоятельного источника дохода.</w:t>
      </w:r>
    </w:p>
    <w:bookmarkEnd w:id="936"/>
    <w:bookmarkStart w:name="z1209" w:id="937"/>
    <w:p>
      <w:pPr>
        <w:spacing w:after="0"/>
        <w:ind w:left="0"/>
        <w:jc w:val="both"/>
      </w:pPr>
      <w:r>
        <w:rPr>
          <w:rFonts w:ascii="Times New Roman"/>
          <w:b w:val="false"/>
          <w:i w:val="false"/>
          <w:color w:val="000000"/>
          <w:sz w:val="28"/>
        </w:rPr>
        <w:t>
      11. В случае гибели (смерти) сотрудника в результате увечья (ранения, травмы, контузии), полученного при исполнении обязанностей службы, членам семьи погибшего (умершего) сотрудника ежемесячно осуществляется денежная выплата в размере и порядке, определяемых Правительством Республики Казахстан.</w:t>
      </w:r>
    </w:p>
    <w:bookmarkEnd w:id="937"/>
    <w:bookmarkStart w:name="z1210" w:id="938"/>
    <w:p>
      <w:pPr>
        <w:spacing w:after="0"/>
        <w:ind w:left="0"/>
        <w:jc w:val="both"/>
      </w:pPr>
      <w:r>
        <w:rPr>
          <w:rFonts w:ascii="Times New Roman"/>
          <w:b w:val="false"/>
          <w:i w:val="false"/>
          <w:color w:val="000000"/>
          <w:sz w:val="28"/>
        </w:rPr>
        <w:t xml:space="preserve">
      Ежемесячная денежная выплата производится детям (в том числе усыновленным, удочеренным, совместно проживающим пасынкам и падчерицам) до достижения ими совершеннолетнего возраста или до окончания учебного заведения очной формы в системе общего среднего, технического и профессионального, послесреднего образования, в системе высшего и (или) послевузовского образования в пределах, не превышающих двадцатитрехлетнего возраста, а также супруге (супругу) пожизненно независимо от выплаты пособий по потере кормильца, предусмотренных </w:t>
      </w:r>
      <w:r>
        <w:rPr>
          <w:rFonts w:ascii="Times New Roman"/>
          <w:b w:val="false"/>
          <w:i w:val="false"/>
          <w:color w:val="000000"/>
          <w:sz w:val="28"/>
        </w:rPr>
        <w:t>Социальным кодексом</w:t>
      </w:r>
      <w:r>
        <w:rPr>
          <w:rFonts w:ascii="Times New Roman"/>
          <w:b w:val="false"/>
          <w:i w:val="false"/>
          <w:color w:val="000000"/>
          <w:sz w:val="28"/>
        </w:rPr>
        <w:t xml:space="preserve"> Республики Казахстан.</w:t>
      </w:r>
    </w:p>
    <w:bookmarkEnd w:id="938"/>
    <w:bookmarkStart w:name="z1269" w:id="939"/>
    <w:p>
      <w:pPr>
        <w:spacing w:after="0"/>
        <w:ind w:left="0"/>
        <w:jc w:val="both"/>
      </w:pPr>
      <w:r>
        <w:rPr>
          <w:rFonts w:ascii="Times New Roman"/>
          <w:b w:val="false"/>
          <w:i w:val="false"/>
          <w:color w:val="000000"/>
          <w:sz w:val="28"/>
        </w:rPr>
        <w:t>
      В случае заключения повторного брака супруге (супругу) погибшего (умершего) сотрудника в результате увечья (ранения, травмы, контузии), полученного при исполнении обязанностей службы, ежемесячная денежная выплата прекращается.</w:t>
      </w:r>
    </w:p>
    <w:bookmarkEnd w:id="939"/>
    <w:bookmarkStart w:name="z1270" w:id="940"/>
    <w:p>
      <w:pPr>
        <w:spacing w:after="0"/>
        <w:ind w:left="0"/>
        <w:jc w:val="both"/>
      </w:pPr>
      <w:r>
        <w:rPr>
          <w:rFonts w:ascii="Times New Roman"/>
          <w:b w:val="false"/>
          <w:i w:val="false"/>
          <w:color w:val="000000"/>
          <w:sz w:val="28"/>
        </w:rPr>
        <w:t>
      Ежемесячная денежная выплата осуществляется со дня подачи заявления лицом, имеющим право на ее получение.</w:t>
      </w:r>
    </w:p>
    <w:bookmarkEnd w:id="9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78 с изменениями, внесенными законами РК от 04.07.2014 </w:t>
      </w:r>
      <w:r>
        <w:rPr>
          <w:rFonts w:ascii="Times New Roman"/>
          <w:b w:val="false"/>
          <w:i w:val="false"/>
          <w:color w:val="ff0000"/>
          <w:sz w:val="28"/>
        </w:rPr>
        <w:t>№ 233-V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02.08.2015 </w:t>
      </w:r>
      <w:r>
        <w:rPr>
          <w:rFonts w:ascii="Times New Roman"/>
          <w:b w:val="false"/>
          <w:i w:val="false"/>
          <w:color w:val="000000"/>
          <w:sz w:val="28"/>
        </w:rPr>
        <w:t>№ 342-V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30.06.2017 </w:t>
      </w:r>
      <w:r>
        <w:rPr>
          <w:rFonts w:ascii="Times New Roman"/>
          <w:b w:val="false"/>
          <w:i w:val="false"/>
          <w:color w:val="000000"/>
          <w:sz w:val="28"/>
        </w:rPr>
        <w:t>№ 80-VI</w:t>
      </w:r>
      <w:r>
        <w:rPr>
          <w:rFonts w:ascii="Times New Roman"/>
          <w:b w:val="false"/>
          <w:i w:val="false"/>
          <w:color w:val="ff0000"/>
          <w:sz w:val="28"/>
        </w:rPr>
        <w:t xml:space="preserve"> (вводится в действие с 01.01.2020);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15.04.2022 </w:t>
      </w:r>
      <w:r>
        <w:rPr>
          <w:rFonts w:ascii="Times New Roman"/>
          <w:b w:val="false"/>
          <w:i w:val="false"/>
          <w:color w:val="000000"/>
          <w:sz w:val="28"/>
        </w:rPr>
        <w:t>№ 114-VII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с 01.01.2022);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 от 30.06.2025 </w:t>
      </w:r>
      <w:r>
        <w:rPr>
          <w:rFonts w:ascii="Times New Roman"/>
          <w:b w:val="false"/>
          <w:i w:val="false"/>
          <w:color w:val="000000"/>
          <w:sz w:val="28"/>
        </w:rPr>
        <w:t>№ 203-VIII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79. Социальная защита сотрудников, уволенных со службы в специальных государственных органах</w:t>
      </w:r>
    </w:p>
    <w:bookmarkStart w:name="z1007" w:id="941"/>
    <w:p>
      <w:pPr>
        <w:spacing w:after="0"/>
        <w:ind w:left="0"/>
        <w:jc w:val="both"/>
      </w:pPr>
      <w:r>
        <w:rPr>
          <w:rFonts w:ascii="Times New Roman"/>
          <w:b w:val="false"/>
          <w:i w:val="false"/>
          <w:color w:val="000000"/>
          <w:sz w:val="28"/>
        </w:rPr>
        <w:t>
      1. Сотрудникам (кроме курсантов, слушателей) при увольнении со службы в специальных государственных органах:</w:t>
      </w:r>
    </w:p>
    <w:bookmarkEnd w:id="941"/>
    <w:bookmarkStart w:name="z1008" w:id="942"/>
    <w:p>
      <w:pPr>
        <w:spacing w:after="0"/>
        <w:ind w:left="0"/>
        <w:jc w:val="both"/>
      </w:pPr>
      <w:r>
        <w:rPr>
          <w:rFonts w:ascii="Times New Roman"/>
          <w:b w:val="false"/>
          <w:i w:val="false"/>
          <w:color w:val="000000"/>
          <w:sz w:val="28"/>
        </w:rPr>
        <w:t>
      1) по достижении предельного возраста состояния на службе, состоянию здоровья или сокращению штатов выплачивается единовременное пособие в следующих размерах:</w:t>
      </w:r>
    </w:p>
    <w:bookmarkEnd w:id="942"/>
    <w:bookmarkStart w:name="z1009" w:id="943"/>
    <w:p>
      <w:pPr>
        <w:spacing w:after="0"/>
        <w:ind w:left="0"/>
        <w:jc w:val="both"/>
      </w:pPr>
      <w:r>
        <w:rPr>
          <w:rFonts w:ascii="Times New Roman"/>
          <w:b w:val="false"/>
          <w:i w:val="false"/>
          <w:color w:val="000000"/>
          <w:sz w:val="28"/>
        </w:rPr>
        <w:t>
      имеющим выслугу лет в календарном исчислении:</w:t>
      </w:r>
    </w:p>
    <w:bookmarkEnd w:id="943"/>
    <w:bookmarkStart w:name="z1010" w:id="944"/>
    <w:p>
      <w:pPr>
        <w:spacing w:after="0"/>
        <w:ind w:left="0"/>
        <w:jc w:val="both"/>
      </w:pPr>
      <w:r>
        <w:rPr>
          <w:rFonts w:ascii="Times New Roman"/>
          <w:b w:val="false"/>
          <w:i w:val="false"/>
          <w:color w:val="000000"/>
          <w:sz w:val="28"/>
        </w:rPr>
        <w:t>
      от 10 до 15 лет – четырехмесячного денежного содержания;</w:t>
      </w:r>
    </w:p>
    <w:bookmarkEnd w:id="944"/>
    <w:bookmarkStart w:name="z1011" w:id="945"/>
    <w:p>
      <w:pPr>
        <w:spacing w:after="0"/>
        <w:ind w:left="0"/>
        <w:jc w:val="both"/>
      </w:pPr>
      <w:r>
        <w:rPr>
          <w:rFonts w:ascii="Times New Roman"/>
          <w:b w:val="false"/>
          <w:i w:val="false"/>
          <w:color w:val="000000"/>
          <w:sz w:val="28"/>
        </w:rPr>
        <w:t>
      от 15 до 20 лет – пятимесячного денежного содержания;</w:t>
      </w:r>
    </w:p>
    <w:bookmarkEnd w:id="945"/>
    <w:bookmarkStart w:name="z1012" w:id="946"/>
    <w:p>
      <w:pPr>
        <w:spacing w:after="0"/>
        <w:ind w:left="0"/>
        <w:jc w:val="both"/>
      </w:pPr>
      <w:r>
        <w:rPr>
          <w:rFonts w:ascii="Times New Roman"/>
          <w:b w:val="false"/>
          <w:i w:val="false"/>
          <w:color w:val="000000"/>
          <w:sz w:val="28"/>
        </w:rPr>
        <w:t>
      от 20 до 25 лет – шестимесячного денежного содержания;</w:t>
      </w:r>
    </w:p>
    <w:bookmarkEnd w:id="946"/>
    <w:bookmarkStart w:name="z1013" w:id="947"/>
    <w:p>
      <w:pPr>
        <w:spacing w:after="0"/>
        <w:ind w:left="0"/>
        <w:jc w:val="both"/>
      </w:pPr>
      <w:r>
        <w:rPr>
          <w:rFonts w:ascii="Times New Roman"/>
          <w:b w:val="false"/>
          <w:i w:val="false"/>
          <w:color w:val="000000"/>
          <w:sz w:val="28"/>
        </w:rPr>
        <w:t>
      от 25 до 30 лет – семимесячного денежного содержания;</w:t>
      </w:r>
    </w:p>
    <w:bookmarkEnd w:id="947"/>
    <w:bookmarkStart w:name="z1014" w:id="948"/>
    <w:p>
      <w:pPr>
        <w:spacing w:after="0"/>
        <w:ind w:left="0"/>
        <w:jc w:val="both"/>
      </w:pPr>
      <w:r>
        <w:rPr>
          <w:rFonts w:ascii="Times New Roman"/>
          <w:b w:val="false"/>
          <w:i w:val="false"/>
          <w:color w:val="000000"/>
          <w:sz w:val="28"/>
        </w:rPr>
        <w:t>
      свыше 30 лет – восьмимесячного денежного содержания;</w:t>
      </w:r>
    </w:p>
    <w:bookmarkEnd w:id="948"/>
    <w:bookmarkStart w:name="z1015" w:id="949"/>
    <w:p>
      <w:pPr>
        <w:spacing w:after="0"/>
        <w:ind w:left="0"/>
        <w:jc w:val="both"/>
      </w:pPr>
      <w:r>
        <w:rPr>
          <w:rFonts w:ascii="Times New Roman"/>
          <w:b w:val="false"/>
          <w:i w:val="false"/>
          <w:color w:val="000000"/>
          <w:sz w:val="28"/>
        </w:rPr>
        <w:t>
      2) по состоянию здоровья и сокращению штатов имеющим выслугу менее 10 лет выплачивается единовременное пособие в размере трехмесячного денежного содержания.</w:t>
      </w:r>
    </w:p>
    <w:bookmarkEnd w:id="949"/>
    <w:bookmarkStart w:name="z1016" w:id="9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Сотрудникам офицерского состава, уволенным со службы по достижении предельного возраста состояния на службе, по состоянию здоровья или сокращению штатов без права на пенсионную выплату за выслугу лет, наряду с выплатой выходных пособий в течение одного года со дня увольнения со службы сохраняются выплаты окладов по специальному званию. </w:t>
      </w:r>
    </w:p>
    <w:bookmarkEnd w:id="950"/>
    <w:p>
      <w:pPr>
        <w:spacing w:after="0"/>
        <w:ind w:left="0"/>
        <w:jc w:val="both"/>
      </w:pPr>
      <w:r>
        <w:rPr>
          <w:rFonts w:ascii="Times New Roman"/>
          <w:b w:val="false"/>
          <w:i w:val="false"/>
          <w:color w:val="000000"/>
          <w:sz w:val="28"/>
        </w:rPr>
        <w:t>
      При этом если в течение указанного срока повышаются оклады по специальному званию сотрудникам, находящимся на службе, соответственно увеличиваются также размеры этих окладов, выплачиваемых сотрудникам офицерского состава, до истечения одного года после увольнения со службы.</w:t>
      </w:r>
    </w:p>
    <w:bookmarkStart w:name="z1017" w:id="951"/>
    <w:p>
      <w:pPr>
        <w:spacing w:after="0"/>
        <w:ind w:left="0"/>
        <w:jc w:val="both"/>
      </w:pPr>
      <w:r>
        <w:rPr>
          <w:rFonts w:ascii="Times New Roman"/>
          <w:b w:val="false"/>
          <w:i w:val="false"/>
          <w:color w:val="000000"/>
          <w:sz w:val="28"/>
        </w:rPr>
        <w:t>
      2. При увольнении сотрудника после повторного (последующего) зачисления на воинскую службу или службу в специальных государственных органах для определения размера единовременного пособия принимается период службы, за который выплата пособия не производилась.</w:t>
      </w:r>
    </w:p>
    <w:bookmarkEnd w:id="951"/>
    <w:bookmarkStart w:name="z1018" w:id="952"/>
    <w:p>
      <w:pPr>
        <w:spacing w:after="0"/>
        <w:ind w:left="0"/>
        <w:jc w:val="both"/>
      </w:pPr>
      <w:r>
        <w:rPr>
          <w:rFonts w:ascii="Times New Roman"/>
          <w:b w:val="false"/>
          <w:i w:val="false"/>
          <w:color w:val="000000"/>
          <w:sz w:val="28"/>
        </w:rPr>
        <w:t>
      3. Сотрудникам, награжденным в период прохождения службы в специальных государственных органах государственными наградами – орденами Республики Казахстан или бывшего Союза Советских Социалистических Республик, размер единовременного пособия увеличивается на два оклада денежного содержания.</w:t>
      </w:r>
    </w:p>
    <w:bookmarkEnd w:id="952"/>
    <w:bookmarkStart w:name="z1019" w:id="953"/>
    <w:p>
      <w:pPr>
        <w:spacing w:after="0"/>
        <w:ind w:left="0"/>
        <w:jc w:val="both"/>
      </w:pPr>
      <w:r>
        <w:rPr>
          <w:rFonts w:ascii="Times New Roman"/>
          <w:b w:val="false"/>
          <w:i w:val="false"/>
          <w:color w:val="000000"/>
          <w:sz w:val="28"/>
        </w:rPr>
        <w:t>
      4. Право на медицинское обеспечение за счет государства в военно-медицинских (медицинских) подразделениях и санаторно-курортное лечение сохраняется за сотрудниками, уволенными со службы в специальных государственных органах:</w:t>
      </w:r>
    </w:p>
    <w:bookmarkEnd w:id="953"/>
    <w:bookmarkStart w:name="z1248" w:id="954"/>
    <w:p>
      <w:pPr>
        <w:spacing w:after="0"/>
        <w:ind w:left="0"/>
        <w:jc w:val="both"/>
      </w:pPr>
      <w:r>
        <w:rPr>
          <w:rFonts w:ascii="Times New Roman"/>
          <w:b w:val="false"/>
          <w:i w:val="false"/>
          <w:color w:val="000000"/>
          <w:sz w:val="28"/>
        </w:rPr>
        <w:t>
      1) по состоянию здоровья (заболеваниям, увечьям, инвалидности, полученным при исполнении служебных обязанностей);</w:t>
      </w:r>
    </w:p>
    <w:bookmarkEnd w:id="954"/>
    <w:bookmarkStart w:name="z1249" w:id="955"/>
    <w:p>
      <w:pPr>
        <w:spacing w:after="0"/>
        <w:ind w:left="0"/>
        <w:jc w:val="both"/>
      </w:pPr>
      <w:r>
        <w:rPr>
          <w:rFonts w:ascii="Times New Roman"/>
          <w:b w:val="false"/>
          <w:i w:val="false"/>
          <w:color w:val="000000"/>
          <w:sz w:val="28"/>
        </w:rPr>
        <w:t>
      2) по состоянию здоровья (заболеваниям, увечьям, инвалидности, полученным в период прохождения службы) и имеющими выслугу двадцать и более календарных лет;</w:t>
      </w:r>
    </w:p>
    <w:bookmarkEnd w:id="955"/>
    <w:bookmarkStart w:name="z1250" w:id="956"/>
    <w:p>
      <w:pPr>
        <w:spacing w:after="0"/>
        <w:ind w:left="0"/>
        <w:jc w:val="both"/>
      </w:pPr>
      <w:r>
        <w:rPr>
          <w:rFonts w:ascii="Times New Roman"/>
          <w:b w:val="false"/>
          <w:i w:val="false"/>
          <w:color w:val="000000"/>
          <w:sz w:val="28"/>
        </w:rPr>
        <w:t>
      3) по достижении предельного возраста состояния на службе и имеющими выслугу двадцать и более календарных лет;</w:t>
      </w:r>
    </w:p>
    <w:bookmarkEnd w:id="956"/>
    <w:bookmarkStart w:name="z1251" w:id="957"/>
    <w:p>
      <w:pPr>
        <w:spacing w:after="0"/>
        <w:ind w:left="0"/>
        <w:jc w:val="both"/>
      </w:pPr>
      <w:r>
        <w:rPr>
          <w:rFonts w:ascii="Times New Roman"/>
          <w:b w:val="false"/>
          <w:i w:val="false"/>
          <w:color w:val="000000"/>
          <w:sz w:val="28"/>
        </w:rPr>
        <w:t>
      4) по сокращению штатов и имеющими выслугу двадцать и более календарных лет.</w:t>
      </w:r>
    </w:p>
    <w:bookmarkEnd w:id="957"/>
    <w:p>
      <w:pPr>
        <w:spacing w:after="0"/>
        <w:ind w:left="0"/>
        <w:jc w:val="both"/>
      </w:pPr>
      <w:r>
        <w:rPr>
          <w:rFonts w:ascii="Times New Roman"/>
          <w:b w:val="false"/>
          <w:i w:val="false"/>
          <w:color w:val="000000"/>
          <w:sz w:val="28"/>
        </w:rPr>
        <w:t xml:space="preserve">
      При отсутствии военно-медицинских (медицинских) подразделений по месту их жительства или соответствующих отделений в них, специалистов либо специального оборудования медицинская помощь оказывается субъектами здравоохранения: </w:t>
      </w:r>
    </w:p>
    <w:p>
      <w:pPr>
        <w:spacing w:after="0"/>
        <w:ind w:left="0"/>
        <w:jc w:val="both"/>
      </w:pPr>
      <w:r>
        <w:rPr>
          <w:rFonts w:ascii="Times New Roman"/>
          <w:b w:val="false"/>
          <w:i w:val="false"/>
          <w:color w:val="000000"/>
          <w:sz w:val="28"/>
        </w:rPr>
        <w:t xml:space="preserve">
      1) в рамках гарантированного объема бесплатной медицинской помощи в соответствии с Кодексом Республики Казахстан "О здоровье народа и системе здравоохранения"; </w:t>
      </w:r>
    </w:p>
    <w:p>
      <w:pPr>
        <w:spacing w:after="0"/>
        <w:ind w:left="0"/>
        <w:jc w:val="both"/>
      </w:pPr>
      <w:r>
        <w:rPr>
          <w:rFonts w:ascii="Times New Roman"/>
          <w:b w:val="false"/>
          <w:i w:val="false"/>
          <w:color w:val="000000"/>
          <w:sz w:val="28"/>
        </w:rPr>
        <w:t xml:space="preserve">
      2) в системе обязательного социального медицинского страхования в соответствии с Законом Республики Казахстан "Об обязательном социальном медицинском страховании". </w:t>
      </w:r>
    </w:p>
    <w:p>
      <w:pPr>
        <w:spacing w:after="0"/>
        <w:ind w:left="0"/>
        <w:jc w:val="both"/>
      </w:pPr>
      <w:r>
        <w:rPr>
          <w:rFonts w:ascii="Times New Roman"/>
          <w:b w:val="false"/>
          <w:i w:val="false"/>
          <w:color w:val="000000"/>
          <w:sz w:val="28"/>
        </w:rPr>
        <w:t xml:space="preserve">
      Оплата услуг военно-медицинских (медицинских) подразделений по оказанию медицинской помощи лицам, указанным в настоящем пункте, осуществляется фондом социального медицинского страхования: </w:t>
      </w:r>
    </w:p>
    <w:p>
      <w:pPr>
        <w:spacing w:after="0"/>
        <w:ind w:left="0"/>
        <w:jc w:val="both"/>
      </w:pPr>
      <w:r>
        <w:rPr>
          <w:rFonts w:ascii="Times New Roman"/>
          <w:b w:val="false"/>
          <w:i w:val="false"/>
          <w:color w:val="000000"/>
          <w:sz w:val="28"/>
        </w:rPr>
        <w:t xml:space="preserve">
      1) в рамках гарантированного объема бесплатной медицинской помощи в соответствии с Кодексом Республики Казахстан "О здоровье народа и системе здравоохранения"; </w:t>
      </w:r>
    </w:p>
    <w:p>
      <w:pPr>
        <w:spacing w:after="0"/>
        <w:ind w:left="0"/>
        <w:jc w:val="both"/>
      </w:pPr>
      <w:r>
        <w:rPr>
          <w:rFonts w:ascii="Times New Roman"/>
          <w:b w:val="false"/>
          <w:i w:val="false"/>
          <w:color w:val="000000"/>
          <w:sz w:val="28"/>
        </w:rPr>
        <w:t xml:space="preserve">
      2) в системе обязательного социального медицинского страхования в соответствии с Законом Республики Казахстан "Об обязательном социальном медицинском страховании". </w:t>
      </w:r>
    </w:p>
    <w:p>
      <w:pPr>
        <w:spacing w:after="0"/>
        <w:ind w:left="0"/>
        <w:jc w:val="both"/>
      </w:pPr>
      <w:r>
        <w:rPr>
          <w:rFonts w:ascii="Times New Roman"/>
          <w:b w:val="false"/>
          <w:i w:val="false"/>
          <w:color w:val="000000"/>
          <w:sz w:val="28"/>
        </w:rPr>
        <w:t>
      Санаторно-курортное лечение и лекарственное обеспечение указанных лиц осуществляются за счет бюджетных средств, предусмотренных специальным государственным органам.</w:t>
      </w:r>
    </w:p>
    <w:bookmarkStart w:name="z1022" w:id="958"/>
    <w:p>
      <w:pPr>
        <w:spacing w:after="0"/>
        <w:ind w:left="0"/>
        <w:jc w:val="both"/>
      </w:pPr>
      <w:r>
        <w:rPr>
          <w:rFonts w:ascii="Times New Roman"/>
          <w:b w:val="false"/>
          <w:i w:val="false"/>
          <w:color w:val="000000"/>
          <w:sz w:val="28"/>
        </w:rPr>
        <w:t>
      5. Участники Великой Отечественной войны 1941 – 1945 годов и лица с инвалидностью вследствие ранения, контузии, увечья или заболевания, полученных в период Великой Отечественной войны 1941 – 1945 годов, другие участники боевых действий и миротворческих операций, сотрудники, уволенные со службы в специальных государственных органах, получившие инвалидность вследствие ранения, контузии, травмы, увечья или заболевания, полученных при исполнении обязанностей службы в специальных государственных органах, имеют первоочередное право на медицинское обеспечение и санаторно-курортное лечение.</w:t>
      </w:r>
    </w:p>
    <w:bookmarkEnd w:id="9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79 с изменениями, внесенными законами РК от 23.04.2014 </w:t>
      </w:r>
      <w:r>
        <w:rPr>
          <w:rFonts w:ascii="Times New Roman"/>
          <w:b w:val="false"/>
          <w:i w:val="false"/>
          <w:color w:val="000000"/>
          <w:sz w:val="28"/>
        </w:rPr>
        <w:t>№ 200-V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02.08.2015 </w:t>
      </w:r>
      <w:r>
        <w:rPr>
          <w:rFonts w:ascii="Times New Roman"/>
          <w:b w:val="false"/>
          <w:i w:val="false"/>
          <w:color w:val="000000"/>
          <w:sz w:val="28"/>
        </w:rPr>
        <w:t>№ 342-V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30.06.2017 </w:t>
      </w:r>
      <w:r>
        <w:rPr>
          <w:rFonts w:ascii="Times New Roman"/>
          <w:b w:val="false"/>
          <w:i w:val="false"/>
          <w:color w:val="000000"/>
          <w:sz w:val="28"/>
        </w:rPr>
        <w:t>№ 80-VI</w:t>
      </w:r>
      <w:r>
        <w:rPr>
          <w:rFonts w:ascii="Times New Roman"/>
          <w:b w:val="false"/>
          <w:i w:val="false"/>
          <w:color w:val="ff0000"/>
          <w:sz w:val="28"/>
        </w:rPr>
        <w:t xml:space="preserve"> (вводится в действие с 01.01.2020); от 15.04.2022 </w:t>
      </w:r>
      <w:r>
        <w:rPr>
          <w:rFonts w:ascii="Times New Roman"/>
          <w:b w:val="false"/>
          <w:i w:val="false"/>
          <w:color w:val="000000"/>
          <w:sz w:val="28"/>
        </w:rPr>
        <w:t>№ 114-VII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23.12.2023 </w:t>
      </w:r>
      <w:r>
        <w:rPr>
          <w:rFonts w:ascii="Times New Roman"/>
          <w:b w:val="false"/>
          <w:i w:val="false"/>
          <w:color w:val="000000"/>
          <w:sz w:val="28"/>
        </w:rPr>
        <w:t>№ 51-VIII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80. Компенсации в случае гибели (смерти) или получения увечья</w:t>
      </w:r>
    </w:p>
    <w:bookmarkStart w:name="z1024" w:id="959"/>
    <w:p>
      <w:pPr>
        <w:spacing w:after="0"/>
        <w:ind w:left="0"/>
        <w:jc w:val="both"/>
      </w:pPr>
      <w:r>
        <w:rPr>
          <w:rFonts w:ascii="Times New Roman"/>
          <w:b w:val="false"/>
          <w:i w:val="false"/>
          <w:color w:val="000000"/>
          <w:sz w:val="28"/>
        </w:rPr>
        <w:t>
      1. В случае гибели (смерти) сотрудника в период прохождения службы или после его увольнения со службы вследствие ранения (контузии), заболевания, полученных в период прохождения службы, его наследникам производится выплата единовременной компенсации в размере шестидесятимесячного денежного содержания по последней занимаемой должности на день гибели или день увольнения.</w:t>
      </w:r>
    </w:p>
    <w:bookmarkEnd w:id="959"/>
    <w:bookmarkStart w:name="z1025" w:id="960"/>
    <w:p>
      <w:pPr>
        <w:spacing w:after="0"/>
        <w:ind w:left="0"/>
        <w:jc w:val="both"/>
      </w:pPr>
      <w:r>
        <w:rPr>
          <w:rFonts w:ascii="Times New Roman"/>
          <w:b w:val="false"/>
          <w:i w:val="false"/>
          <w:color w:val="000000"/>
          <w:sz w:val="28"/>
        </w:rPr>
        <w:t>
      2. Единовременная компенсация при установлении сотруднику инвалидности, полученной в период прохождения им службы или наступившей в результате контузии, увечья, заболевания, связанных с прохождением службы, до истечения одного года со дня увольнения со службы выплачивается в размерах:</w:t>
      </w:r>
    </w:p>
    <w:bookmarkEnd w:id="960"/>
    <w:bookmarkStart w:name="z1026" w:id="961"/>
    <w:p>
      <w:pPr>
        <w:spacing w:after="0"/>
        <w:ind w:left="0"/>
        <w:jc w:val="both"/>
      </w:pPr>
      <w:r>
        <w:rPr>
          <w:rFonts w:ascii="Times New Roman"/>
          <w:b w:val="false"/>
          <w:i w:val="false"/>
          <w:color w:val="000000"/>
          <w:sz w:val="28"/>
        </w:rPr>
        <w:t>
      лицу с инвалидностью первой группы – тридцатимесячного денежного содержания;</w:t>
      </w:r>
    </w:p>
    <w:bookmarkEnd w:id="961"/>
    <w:bookmarkStart w:name="z1027" w:id="962"/>
    <w:p>
      <w:pPr>
        <w:spacing w:after="0"/>
        <w:ind w:left="0"/>
        <w:jc w:val="both"/>
      </w:pPr>
      <w:r>
        <w:rPr>
          <w:rFonts w:ascii="Times New Roman"/>
          <w:b w:val="false"/>
          <w:i w:val="false"/>
          <w:color w:val="000000"/>
          <w:sz w:val="28"/>
        </w:rPr>
        <w:t>
      лицу с инвалидностью второй группы – восемнадцатимесячного денежного содержания;</w:t>
      </w:r>
    </w:p>
    <w:bookmarkEnd w:id="962"/>
    <w:bookmarkStart w:name="z1028" w:id="963"/>
    <w:p>
      <w:pPr>
        <w:spacing w:after="0"/>
        <w:ind w:left="0"/>
        <w:jc w:val="both"/>
      </w:pPr>
      <w:r>
        <w:rPr>
          <w:rFonts w:ascii="Times New Roman"/>
          <w:b w:val="false"/>
          <w:i w:val="false"/>
          <w:color w:val="000000"/>
          <w:sz w:val="28"/>
        </w:rPr>
        <w:t>
      лицу с инвалидностью третьей группы – шестимесячного денежного содержания.</w:t>
      </w:r>
    </w:p>
    <w:bookmarkEnd w:id="963"/>
    <w:bookmarkStart w:name="z1029" w:id="964"/>
    <w:p>
      <w:pPr>
        <w:spacing w:after="0"/>
        <w:ind w:left="0"/>
        <w:jc w:val="both"/>
      </w:pPr>
      <w:r>
        <w:rPr>
          <w:rFonts w:ascii="Times New Roman"/>
          <w:b w:val="false"/>
          <w:i w:val="false"/>
          <w:color w:val="000000"/>
          <w:sz w:val="28"/>
        </w:rPr>
        <w:t>
      3. В случае получения сотрудником при исполнении обязанностей службы тяжелого увечья (ранения, травмы, контузии), не повлекшего инвалидности, ему выплачивается единовременная компенсация в размере полуторамесячного денежного содержания; а легкого увечья – половины месячного денежного содержания.</w:t>
      </w:r>
    </w:p>
    <w:bookmarkEnd w:id="964"/>
    <w:bookmarkStart w:name="z1030" w:id="965"/>
    <w:p>
      <w:pPr>
        <w:spacing w:after="0"/>
        <w:ind w:left="0"/>
        <w:jc w:val="both"/>
      </w:pPr>
      <w:r>
        <w:rPr>
          <w:rFonts w:ascii="Times New Roman"/>
          <w:b w:val="false"/>
          <w:i w:val="false"/>
          <w:color w:val="000000"/>
          <w:sz w:val="28"/>
        </w:rPr>
        <w:t>
      4. Порядок выплаты единовременной компенсации устанавливается Правительством Республики Казахстан.</w:t>
      </w:r>
    </w:p>
    <w:bookmarkEnd w:id="965"/>
    <w:bookmarkStart w:name="z1211" w:id="966"/>
    <w:p>
      <w:pPr>
        <w:spacing w:after="0"/>
        <w:ind w:left="0"/>
        <w:jc w:val="both"/>
      </w:pPr>
      <w:r>
        <w:rPr>
          <w:rFonts w:ascii="Times New Roman"/>
          <w:b w:val="false"/>
          <w:i w:val="false"/>
          <w:color w:val="000000"/>
          <w:sz w:val="28"/>
        </w:rPr>
        <w:t>
      4-1. Сотрудникам, уволенным из специальных государственных органов по состоянию здоровья в результате увечья (ранения, травмы, контузии), полученного при исполнении служебных обязанностей, ежемесячно осуществляется денежная выплата в размере и порядке, определяемых Правительством Республики Казахстан.</w:t>
      </w:r>
    </w:p>
    <w:bookmarkEnd w:id="966"/>
    <w:bookmarkStart w:name="z1031" w:id="967"/>
    <w:p>
      <w:pPr>
        <w:spacing w:after="0"/>
        <w:ind w:left="0"/>
        <w:jc w:val="both"/>
      </w:pPr>
      <w:r>
        <w:rPr>
          <w:rFonts w:ascii="Times New Roman"/>
          <w:b w:val="false"/>
          <w:i w:val="false"/>
          <w:color w:val="000000"/>
          <w:sz w:val="28"/>
        </w:rPr>
        <w:t>
      5. Единовременная компенсация не выплачивается, если в установленном законодательством Республики Казахстан порядке доказано, что гибель (смерть) сотрудника или полученное им увечье наступили:</w:t>
      </w:r>
    </w:p>
    <w:bookmarkEnd w:id="967"/>
    <w:bookmarkStart w:name="z1032" w:id="968"/>
    <w:p>
      <w:pPr>
        <w:spacing w:after="0"/>
        <w:ind w:left="0"/>
        <w:jc w:val="both"/>
      </w:pPr>
      <w:r>
        <w:rPr>
          <w:rFonts w:ascii="Times New Roman"/>
          <w:b w:val="false"/>
          <w:i w:val="false"/>
          <w:color w:val="000000"/>
          <w:sz w:val="28"/>
        </w:rPr>
        <w:t>
      1) в результате самоубийства, за исключением случаев доведения до самоубийства;</w:t>
      </w:r>
    </w:p>
    <w:bookmarkEnd w:id="968"/>
    <w:bookmarkStart w:name="z1033" w:id="969"/>
    <w:p>
      <w:pPr>
        <w:spacing w:after="0"/>
        <w:ind w:left="0"/>
        <w:jc w:val="both"/>
      </w:pPr>
      <w:r>
        <w:rPr>
          <w:rFonts w:ascii="Times New Roman"/>
          <w:b w:val="false"/>
          <w:i w:val="false"/>
          <w:color w:val="000000"/>
          <w:sz w:val="28"/>
        </w:rPr>
        <w:t>
      2) при совершении уголовных или административных правонарушений;</w:t>
      </w:r>
    </w:p>
    <w:bookmarkEnd w:id="969"/>
    <w:bookmarkStart w:name="z1034" w:id="970"/>
    <w:p>
      <w:pPr>
        <w:spacing w:after="0"/>
        <w:ind w:left="0"/>
        <w:jc w:val="both"/>
      </w:pPr>
      <w:r>
        <w:rPr>
          <w:rFonts w:ascii="Times New Roman"/>
          <w:b w:val="false"/>
          <w:i w:val="false"/>
          <w:color w:val="000000"/>
          <w:sz w:val="28"/>
        </w:rPr>
        <w:t>
      3) в результате употребления веществ, вызывающих состояние алкогольного, наркотического, психотропного, токсикоманического опьянения (их аналогов);</w:t>
      </w:r>
    </w:p>
    <w:bookmarkEnd w:id="970"/>
    <w:bookmarkStart w:name="z1035" w:id="971"/>
    <w:p>
      <w:pPr>
        <w:spacing w:after="0"/>
        <w:ind w:left="0"/>
        <w:jc w:val="both"/>
      </w:pPr>
      <w:r>
        <w:rPr>
          <w:rFonts w:ascii="Times New Roman"/>
          <w:b w:val="false"/>
          <w:i w:val="false"/>
          <w:color w:val="000000"/>
          <w:sz w:val="28"/>
        </w:rPr>
        <w:t>
      4) в результате умышленного причинения себе какого-либо телесного повреждения (членовредительства) или иного вреда своему здоровью с целью получения единовременной компенсации или уклонения от службы;</w:t>
      </w:r>
    </w:p>
    <w:bookmarkEnd w:id="971"/>
    <w:bookmarkStart w:name="z1036" w:id="972"/>
    <w:p>
      <w:pPr>
        <w:spacing w:after="0"/>
        <w:ind w:left="0"/>
        <w:jc w:val="both"/>
      </w:pPr>
      <w:r>
        <w:rPr>
          <w:rFonts w:ascii="Times New Roman"/>
          <w:b w:val="false"/>
          <w:i w:val="false"/>
          <w:color w:val="000000"/>
          <w:sz w:val="28"/>
        </w:rPr>
        <w:t>
      5) в результате действий сотрудника, нарушившего условия контракта.</w:t>
      </w:r>
    </w:p>
    <w:bookmarkEnd w:id="9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80 с изменениями, внесенными законами РК от 03.07.2014 </w:t>
      </w:r>
      <w:r>
        <w:rPr>
          <w:rFonts w:ascii="Times New Roman"/>
          <w:b w:val="false"/>
          <w:i w:val="false"/>
          <w:color w:val="ff0000"/>
          <w:sz w:val="28"/>
        </w:rPr>
        <w:t>№ 227-V</w:t>
      </w:r>
      <w:r>
        <w:rPr>
          <w:rFonts w:ascii="Times New Roman"/>
          <w:b w:val="false"/>
          <w:i w:val="false"/>
          <w:color w:val="ff0000"/>
          <w:sz w:val="28"/>
        </w:rPr>
        <w:t xml:space="preserve"> (вводится в действие с 01.01.2015);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15.04.2022 </w:t>
      </w:r>
      <w:r>
        <w:rPr>
          <w:rFonts w:ascii="Times New Roman"/>
          <w:b w:val="false"/>
          <w:i w:val="false"/>
          <w:color w:val="000000"/>
          <w:sz w:val="28"/>
        </w:rPr>
        <w:t>№ 114-VII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81. Компенсация расходов на погребение</w:t>
      </w:r>
    </w:p>
    <w:bookmarkStart w:name="z1038" w:id="973"/>
    <w:p>
      <w:pPr>
        <w:spacing w:after="0"/>
        <w:ind w:left="0"/>
        <w:jc w:val="both"/>
      </w:pPr>
      <w:r>
        <w:rPr>
          <w:rFonts w:ascii="Times New Roman"/>
          <w:b w:val="false"/>
          <w:i w:val="false"/>
          <w:color w:val="000000"/>
          <w:sz w:val="28"/>
        </w:rPr>
        <w:t>
      1. Погребение сотрудников, погибших при прохождении службы или умерших в результате увечья (ранения, травмы, контузии), заболевания, производится по месту службы или по желанию их родственников в другом месте. Все расходы, связанные с подготовкой к перевозке тела, перевозкой тела, погребением, изготовлением и установкой надгробного памятника, осуществляются за счет средств специальных государственных органов, в которых сотрудники проходили службу, в размерах, установленных Правительством Республики Казахстан.</w:t>
      </w:r>
    </w:p>
    <w:bookmarkEnd w:id="973"/>
    <w:bookmarkStart w:name="z1252" w:id="974"/>
    <w:p>
      <w:pPr>
        <w:spacing w:after="0"/>
        <w:ind w:left="0"/>
        <w:jc w:val="both"/>
      </w:pPr>
      <w:r>
        <w:rPr>
          <w:rFonts w:ascii="Times New Roman"/>
          <w:b w:val="false"/>
          <w:i w:val="false"/>
          <w:color w:val="000000"/>
          <w:sz w:val="28"/>
        </w:rPr>
        <w:t>
      Порядок возмещения расходов, связанных с подготовкой к перевозке тела, перевозкой тела, погребением сотрудников специальных государственных органов, погибших при прохождении службы или умерших в результате увечья (ранения, травмы, контузии), заболевания, изготовлением и установкой надгробного памятника, определяется первыми руководителями специальных государственных органов.</w:t>
      </w:r>
    </w:p>
    <w:bookmarkEnd w:id="974"/>
    <w:bookmarkStart w:name="z1039" w:id="975"/>
    <w:p>
      <w:pPr>
        <w:spacing w:after="0"/>
        <w:ind w:left="0"/>
        <w:jc w:val="both"/>
      </w:pPr>
      <w:r>
        <w:rPr>
          <w:rFonts w:ascii="Times New Roman"/>
          <w:b w:val="false"/>
          <w:i w:val="false"/>
          <w:color w:val="000000"/>
          <w:sz w:val="28"/>
        </w:rPr>
        <w:t>
      Отдание почестей сотрудникам при погребении осуществляется в порядке, определенном первыми руководителями специальных государственных органов.</w:t>
      </w:r>
    </w:p>
    <w:bookmarkEnd w:id="975"/>
    <w:bookmarkStart w:name="z1040" w:id="976"/>
    <w:p>
      <w:pPr>
        <w:spacing w:after="0"/>
        <w:ind w:left="0"/>
        <w:jc w:val="both"/>
      </w:pPr>
      <w:r>
        <w:rPr>
          <w:rFonts w:ascii="Times New Roman"/>
          <w:b w:val="false"/>
          <w:i w:val="false"/>
          <w:color w:val="000000"/>
          <w:sz w:val="28"/>
        </w:rPr>
        <w:t>
      2. Указанные положения распространяются на участников Великой Отечественной войны 1941–1945 годов, боевых действий и миротворческих операций на территориях других государств независимо от общей продолжительности службы в специальных государственных органах.</w:t>
      </w:r>
    </w:p>
    <w:bookmarkEnd w:id="976"/>
    <w:bookmarkStart w:name="z1253" w:id="977"/>
    <w:p>
      <w:pPr>
        <w:spacing w:after="0"/>
        <w:ind w:left="0"/>
        <w:jc w:val="both"/>
      </w:pPr>
      <w:r>
        <w:rPr>
          <w:rFonts w:ascii="Times New Roman"/>
          <w:b w:val="false"/>
          <w:i w:val="false"/>
          <w:color w:val="000000"/>
          <w:sz w:val="28"/>
        </w:rPr>
        <w:t>
      Положение части третьей пункта 1 настоящей статьи распространяется на лиц, уволенных со службы по достижении предельного возраста состояния на службе, по состоянию здоровья или в связи с сокращением штатов, имеющих общую продолжительность службы двадцать пять лет и более, а также на участников антитеррористических операций независимо от общей продолжительности службы.</w:t>
      </w:r>
    </w:p>
    <w:bookmarkEnd w:id="9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81 с изменениями, внесенными законами РК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23.12.2023 </w:t>
      </w:r>
      <w:r>
        <w:rPr>
          <w:rFonts w:ascii="Times New Roman"/>
          <w:b w:val="false"/>
          <w:i w:val="false"/>
          <w:color w:val="000000"/>
          <w:sz w:val="28"/>
        </w:rPr>
        <w:t>№ 51-VIII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82. Иные меры социальной защиты сотрудников</w:t>
      </w:r>
    </w:p>
    <w:bookmarkStart w:name="z1042" w:id="978"/>
    <w:p>
      <w:pPr>
        <w:spacing w:after="0"/>
        <w:ind w:left="0"/>
        <w:jc w:val="both"/>
      </w:pPr>
      <w:r>
        <w:rPr>
          <w:rFonts w:ascii="Times New Roman"/>
          <w:b w:val="false"/>
          <w:i w:val="false"/>
          <w:color w:val="000000"/>
          <w:sz w:val="28"/>
        </w:rPr>
        <w:t>
      1. Трудоустройство сотрудников, уволенных со службы в специальных государственных органах, приобретение ими профессий, обеспечение занятости лиц, уволенных со службы в специальных государственных органах без права на пенсию, производятся в соответствии с законодательством Республики Казахстан о социальной защите.</w:t>
      </w:r>
    </w:p>
    <w:bookmarkEnd w:id="978"/>
    <w:bookmarkStart w:name="z1043" w:id="979"/>
    <w:p>
      <w:pPr>
        <w:spacing w:after="0"/>
        <w:ind w:left="0"/>
        <w:jc w:val="both"/>
      </w:pPr>
      <w:r>
        <w:rPr>
          <w:rFonts w:ascii="Times New Roman"/>
          <w:b w:val="false"/>
          <w:i w:val="false"/>
          <w:color w:val="000000"/>
          <w:sz w:val="28"/>
        </w:rPr>
        <w:t>
      2. Первые руководители специальных государственных органов отдельным категориям сотрудников могут засчитывать в выслугу лет стаж их трудовой деятельности до зачисления на службу в установленном ими порядке.</w:t>
      </w:r>
    </w:p>
    <w:bookmarkEnd w:id="979"/>
    <w:bookmarkStart w:name="z1044" w:id="980"/>
    <w:p>
      <w:pPr>
        <w:spacing w:after="0"/>
        <w:ind w:left="0"/>
        <w:jc w:val="both"/>
      </w:pPr>
      <w:r>
        <w:rPr>
          <w:rFonts w:ascii="Times New Roman"/>
          <w:b w:val="false"/>
          <w:i w:val="false"/>
          <w:color w:val="000000"/>
          <w:sz w:val="28"/>
        </w:rPr>
        <w:t xml:space="preserve">
      3. Служба в местностях с тяжелыми климатическими и экологическими условиями ограничивается сроками, и порядок ее прохождения определяется законодательством Республики Казахстан. </w:t>
      </w:r>
    </w:p>
    <w:bookmarkEnd w:id="9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82 с изменением, внесенным Законом РК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1045" w:id="981"/>
    <w:p>
      <w:pPr>
        <w:spacing w:after="0"/>
        <w:ind w:left="0"/>
        <w:jc w:val="left"/>
      </w:pPr>
      <w:r>
        <w:rPr>
          <w:rFonts w:ascii="Times New Roman"/>
          <w:b/>
          <w:i w:val="false"/>
          <w:color w:val="000000"/>
        </w:rPr>
        <w:t xml:space="preserve"> Глава 10. ФИНАНСОВОЕ И МАТЕРИАЛЬНО-ТЕХНИЧЕСКОЕ ОБЕСПЕЧЕНИЕ</w:t>
      </w:r>
      <w:r>
        <w:br/>
      </w:r>
      <w:r>
        <w:rPr>
          <w:rFonts w:ascii="Times New Roman"/>
          <w:b/>
          <w:i w:val="false"/>
          <w:color w:val="000000"/>
        </w:rPr>
        <w:t>СПЕЦИАЛЬНЫХ ГОСУДАРСТВЕННЫХ ОРГАНОВ</w:t>
      </w:r>
    </w:p>
    <w:bookmarkEnd w:id="981"/>
    <w:p>
      <w:pPr>
        <w:spacing w:after="0"/>
        <w:ind w:left="0"/>
        <w:jc w:val="both"/>
      </w:pPr>
      <w:r>
        <w:rPr>
          <w:rFonts w:ascii="Times New Roman"/>
          <w:b/>
          <w:i w:val="false"/>
          <w:color w:val="000000"/>
          <w:sz w:val="28"/>
        </w:rPr>
        <w:t>Статья 83. Финансовое обеспечение специальных государственных органов</w:t>
      </w:r>
    </w:p>
    <w:bookmarkStart w:name="z1047" w:id="982"/>
    <w:p>
      <w:pPr>
        <w:spacing w:after="0"/>
        <w:ind w:left="0"/>
        <w:jc w:val="both"/>
      </w:pPr>
      <w:r>
        <w:rPr>
          <w:rFonts w:ascii="Times New Roman"/>
          <w:b w:val="false"/>
          <w:i w:val="false"/>
          <w:color w:val="000000"/>
          <w:sz w:val="28"/>
        </w:rPr>
        <w:t xml:space="preserve">
      1. Финансовое обеспечение специальных государственных органов осуществляется: </w:t>
      </w:r>
    </w:p>
    <w:bookmarkEnd w:id="982"/>
    <w:p>
      <w:pPr>
        <w:spacing w:after="0"/>
        <w:ind w:left="0"/>
        <w:jc w:val="both"/>
      </w:pPr>
      <w:r>
        <w:rPr>
          <w:rFonts w:ascii="Times New Roman"/>
          <w:b w:val="false"/>
          <w:i w:val="false"/>
          <w:color w:val="000000"/>
          <w:sz w:val="28"/>
        </w:rPr>
        <w:t xml:space="preserve">
      за счет средств республиканского бюджета; </w:t>
      </w:r>
    </w:p>
    <w:p>
      <w:pPr>
        <w:spacing w:after="0"/>
        <w:ind w:left="0"/>
        <w:jc w:val="both"/>
      </w:pPr>
      <w:r>
        <w:rPr>
          <w:rFonts w:ascii="Times New Roman"/>
          <w:b w:val="false"/>
          <w:i w:val="false"/>
          <w:color w:val="000000"/>
          <w:sz w:val="28"/>
        </w:rPr>
        <w:t xml:space="preserve">
      за счет средств, полученных за оказание медицинской помощи от фонда социального медицинского страхования в соответствии с законодательством Республики Казахстан. </w:t>
      </w:r>
    </w:p>
    <w:p>
      <w:pPr>
        <w:spacing w:after="0"/>
        <w:ind w:left="0"/>
        <w:jc w:val="both"/>
      </w:pPr>
      <w:r>
        <w:rPr>
          <w:rFonts w:ascii="Times New Roman"/>
          <w:b w:val="false"/>
          <w:i w:val="false"/>
          <w:color w:val="000000"/>
          <w:sz w:val="28"/>
        </w:rPr>
        <w:t>
      Военно-медицинские (медицинские) подразделения вправе осуществлять приносящую доходы деятельность в сфере оказания медицинской помощи в рамках гарантированного объема бесплатной медицинской помощи и в системе обязательного социального медицинского страхования.</w:t>
      </w:r>
    </w:p>
    <w:bookmarkStart w:name="z1048" w:id="983"/>
    <w:p>
      <w:pPr>
        <w:spacing w:after="0"/>
        <w:ind w:left="0"/>
        <w:jc w:val="both"/>
      </w:pPr>
      <w:r>
        <w:rPr>
          <w:rFonts w:ascii="Times New Roman"/>
          <w:b w:val="false"/>
          <w:i w:val="false"/>
          <w:color w:val="000000"/>
          <w:sz w:val="28"/>
        </w:rPr>
        <w:t>
      2. Порядок финансирования расходов, связанных с осуществлением разведывательной, контрразведывательной, оперативно-розыскной деятельности в конспиративной (негласной) форме, определяется нормативными правовыми актами специальных государственных органов.</w:t>
      </w:r>
    </w:p>
    <w:bookmarkEnd w:id="9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83 с изменениями, внесенными законами РК от 28.12.2016 </w:t>
      </w:r>
      <w:r>
        <w:rPr>
          <w:rFonts w:ascii="Times New Roman"/>
          <w:b w:val="false"/>
          <w:i w:val="false"/>
          <w:color w:val="000000"/>
          <w:sz w:val="28"/>
        </w:rPr>
        <w:t>№ 36-VІ</w:t>
      </w:r>
      <w:r>
        <w:rPr>
          <w:rFonts w:ascii="Times New Roman"/>
          <w:b w:val="false"/>
          <w:i w:val="false"/>
          <w:color w:val="ff0000"/>
          <w:sz w:val="28"/>
        </w:rPr>
        <w:t xml:space="preserve"> (вводится в действие по истечении двух месяцев после дня его первого официального опубликования); от 30.06.2017 </w:t>
      </w:r>
      <w:r>
        <w:rPr>
          <w:rFonts w:ascii="Times New Roman"/>
          <w:b w:val="false"/>
          <w:i w:val="false"/>
          <w:color w:val="000000"/>
          <w:sz w:val="28"/>
        </w:rPr>
        <w:t>№ 80-VI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84. Материально-техническое обеспечение и имущество специальных государственных органов</w:t>
      </w:r>
    </w:p>
    <w:bookmarkStart w:name="z1050" w:id="984"/>
    <w:p>
      <w:pPr>
        <w:spacing w:after="0"/>
        <w:ind w:left="0"/>
        <w:jc w:val="both"/>
      </w:pPr>
      <w:r>
        <w:rPr>
          <w:rFonts w:ascii="Times New Roman"/>
          <w:b w:val="false"/>
          <w:i w:val="false"/>
          <w:color w:val="000000"/>
          <w:sz w:val="28"/>
        </w:rPr>
        <w:t xml:space="preserve">
      1. Материально-техническое обеспечение специальных государственных органов осуществляется: </w:t>
      </w:r>
    </w:p>
    <w:bookmarkEnd w:id="984"/>
    <w:p>
      <w:pPr>
        <w:spacing w:after="0"/>
        <w:ind w:left="0"/>
        <w:jc w:val="both"/>
      </w:pPr>
      <w:r>
        <w:rPr>
          <w:rFonts w:ascii="Times New Roman"/>
          <w:b w:val="false"/>
          <w:i w:val="false"/>
          <w:color w:val="000000"/>
          <w:sz w:val="28"/>
        </w:rPr>
        <w:t xml:space="preserve">
      за счет средств республиканского бюджета; </w:t>
      </w:r>
    </w:p>
    <w:p>
      <w:pPr>
        <w:spacing w:after="0"/>
        <w:ind w:left="0"/>
        <w:jc w:val="both"/>
      </w:pPr>
      <w:r>
        <w:rPr>
          <w:rFonts w:ascii="Times New Roman"/>
          <w:b w:val="false"/>
          <w:i w:val="false"/>
          <w:color w:val="000000"/>
          <w:sz w:val="28"/>
        </w:rPr>
        <w:t>
      за счет средств, полученных за оказание медицинской помощи от фонда социального медицинского страхования в соответствии с законодательством Республики Казахстан.</w:t>
      </w:r>
    </w:p>
    <w:bookmarkStart w:name="z1051" w:id="985"/>
    <w:p>
      <w:pPr>
        <w:spacing w:after="0"/>
        <w:ind w:left="0"/>
        <w:jc w:val="both"/>
      </w:pPr>
      <w:r>
        <w:rPr>
          <w:rFonts w:ascii="Times New Roman"/>
          <w:b w:val="false"/>
          <w:i w:val="false"/>
          <w:color w:val="000000"/>
          <w:sz w:val="28"/>
        </w:rPr>
        <w:t>
      2. Имущество специальных государственных органов является республиканским и находится на праве оперативного управления.</w:t>
      </w:r>
    </w:p>
    <w:bookmarkEnd w:id="9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30.06.2025 </w:t>
      </w:r>
      <w:r>
        <w:rPr>
          <w:rFonts w:ascii="Times New Roman"/>
          <w:b w:val="false"/>
          <w:i w:val="false"/>
          <w:color w:val="000000"/>
          <w:sz w:val="28"/>
        </w:rPr>
        <w:t>№ 203-VIII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53" w:id="986"/>
    <w:p>
      <w:pPr>
        <w:spacing w:after="0"/>
        <w:ind w:left="0"/>
        <w:jc w:val="both"/>
      </w:pPr>
      <w:r>
        <w:rPr>
          <w:rFonts w:ascii="Times New Roman"/>
          <w:b w:val="false"/>
          <w:i w:val="false"/>
          <w:color w:val="000000"/>
          <w:sz w:val="28"/>
        </w:rPr>
        <w:t>
      4. Порядок передачи, реализации, утилизации и списания имущества, а также предоставления в имущественный наем (аренду) недвижимого имущества специальных государственных органов определяется Правительством Республики Казахстан.</w:t>
      </w:r>
    </w:p>
    <w:bookmarkEnd w:id="986"/>
    <w:p>
      <w:pPr>
        <w:spacing w:after="0"/>
        <w:ind w:left="0"/>
        <w:jc w:val="both"/>
      </w:pPr>
      <w:r>
        <w:rPr>
          <w:rFonts w:ascii="Times New Roman"/>
          <w:b w:val="false"/>
          <w:i w:val="false"/>
          <w:color w:val="000000"/>
          <w:sz w:val="28"/>
        </w:rPr>
        <w:t>
      Нормы снабжения имуществом специальных государственных органов определяются первыми руководителями специальных государственных органов по согласованию с центральным уполномоченным органом по бюджетному планированию.</w:t>
      </w:r>
    </w:p>
    <w:bookmarkStart w:name="z1054" w:id="987"/>
    <w:p>
      <w:pPr>
        <w:spacing w:after="0"/>
        <w:ind w:left="0"/>
        <w:jc w:val="both"/>
      </w:pPr>
      <w:r>
        <w:rPr>
          <w:rFonts w:ascii="Times New Roman"/>
          <w:b w:val="false"/>
          <w:i w:val="false"/>
          <w:color w:val="000000"/>
          <w:sz w:val="28"/>
        </w:rPr>
        <w:t>
      5. Недвижимое имущество, не используемое специальными государственными органами в мирное время, подлежит консервации за счет бюджетных средств или может быть передано в имущественный наем (аренду) в порядке, установленном Правительством Республики Казахстан.</w:t>
      </w:r>
    </w:p>
    <w:bookmarkEnd w:id="987"/>
    <w:bookmarkStart w:name="z1254" w:id="988"/>
    <w:p>
      <w:pPr>
        <w:spacing w:after="0"/>
        <w:ind w:left="0"/>
        <w:jc w:val="both"/>
      </w:pPr>
      <w:r>
        <w:rPr>
          <w:rFonts w:ascii="Times New Roman"/>
          <w:b w:val="false"/>
          <w:i w:val="false"/>
          <w:color w:val="000000"/>
          <w:sz w:val="28"/>
        </w:rPr>
        <w:t>
      5-1. В целях обеспечения выполнения физическими и юридическими лицами договорных обязательств по организации питания перед специальными государственными органами в порядке, определенном первым руководителем соответствующего государственного органа, осуществляется безвозмездно временная передача зданий, помещений столовых и находящегося в них имущества в имущественный наем (аренду) в пределах срока договора об организации питания.</w:t>
      </w:r>
    </w:p>
    <w:bookmarkEnd w:id="988"/>
    <w:bookmarkStart w:name="z1055" w:id="989"/>
    <w:p>
      <w:pPr>
        <w:spacing w:after="0"/>
        <w:ind w:left="0"/>
        <w:jc w:val="both"/>
      </w:pPr>
      <w:r>
        <w:rPr>
          <w:rFonts w:ascii="Times New Roman"/>
          <w:b w:val="false"/>
          <w:i w:val="false"/>
          <w:color w:val="000000"/>
          <w:sz w:val="28"/>
        </w:rPr>
        <w:t>
      6. Организации, созданные или создаваемые для обеспечения деятельности специальных государственных органов, приватизации не подлежат.</w:t>
      </w:r>
    </w:p>
    <w:bookmarkEnd w:id="9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84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30.06.2017 </w:t>
      </w:r>
      <w:r>
        <w:rPr>
          <w:rFonts w:ascii="Times New Roman"/>
          <w:b w:val="false"/>
          <w:i w:val="false"/>
          <w:color w:val="000000"/>
          <w:sz w:val="28"/>
        </w:rPr>
        <w:t>№ 80-VI</w:t>
      </w:r>
      <w:r>
        <w:rPr>
          <w:rFonts w:ascii="Times New Roman"/>
          <w:b w:val="false"/>
          <w:i w:val="false"/>
          <w:color w:val="ff0000"/>
          <w:sz w:val="28"/>
        </w:rPr>
        <w:t xml:space="preserve"> (вводится в действие с 01.01.2020); от 15.04.2022 </w:t>
      </w:r>
      <w:r>
        <w:rPr>
          <w:rFonts w:ascii="Times New Roman"/>
          <w:b w:val="false"/>
          <w:i w:val="false"/>
          <w:color w:val="000000"/>
          <w:sz w:val="28"/>
        </w:rPr>
        <w:t>№ 114-VII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23.12.2023 </w:t>
      </w:r>
      <w:r>
        <w:rPr>
          <w:rFonts w:ascii="Times New Roman"/>
          <w:b w:val="false"/>
          <w:i w:val="false"/>
          <w:color w:val="000000"/>
          <w:sz w:val="28"/>
        </w:rPr>
        <w:t>№ 51-VIII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30.06.2025 </w:t>
      </w:r>
      <w:r>
        <w:rPr>
          <w:rFonts w:ascii="Times New Roman"/>
          <w:b w:val="false"/>
          <w:i w:val="false"/>
          <w:color w:val="000000"/>
          <w:sz w:val="28"/>
        </w:rPr>
        <w:t>№ 203-VIII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56" w:id="990"/>
    <w:p>
      <w:pPr>
        <w:spacing w:after="0"/>
        <w:ind w:left="0"/>
        <w:jc w:val="left"/>
      </w:pPr>
      <w:r>
        <w:rPr>
          <w:rFonts w:ascii="Times New Roman"/>
          <w:b/>
          <w:i w:val="false"/>
          <w:color w:val="000000"/>
        </w:rPr>
        <w:t xml:space="preserve"> Глава 11. ЗАКЛЮЧИТЕЛЬНЫЕ И ПЕРЕХОДНЫЕ ПОЛОЖЕНИЯ</w:t>
      </w:r>
    </w:p>
    <w:bookmarkEnd w:id="990"/>
    <w:p>
      <w:pPr>
        <w:spacing w:after="0"/>
        <w:ind w:left="0"/>
        <w:jc w:val="both"/>
      </w:pPr>
      <w:r>
        <w:rPr>
          <w:rFonts w:ascii="Times New Roman"/>
          <w:b/>
          <w:i w:val="false"/>
          <w:color w:val="000000"/>
          <w:sz w:val="28"/>
        </w:rPr>
        <w:t>Статья 85. Переходные положения</w:t>
      </w:r>
    </w:p>
    <w:bookmarkStart w:name="z1058" w:id="991"/>
    <w:p>
      <w:pPr>
        <w:spacing w:after="0"/>
        <w:ind w:left="0"/>
        <w:jc w:val="both"/>
      </w:pPr>
      <w:r>
        <w:rPr>
          <w:rFonts w:ascii="Times New Roman"/>
          <w:b w:val="false"/>
          <w:i w:val="false"/>
          <w:color w:val="000000"/>
          <w:sz w:val="28"/>
        </w:rPr>
        <w:t>
      1. Контракты о прохождении воинской службы, заключенные сотрудниками до введения в действие настоящего Закона, действуют в течение сроков, на которые они были заключены.</w:t>
      </w:r>
    </w:p>
    <w:bookmarkEnd w:id="9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23.12.2023 </w:t>
      </w:r>
      <w:r>
        <w:rPr>
          <w:rFonts w:ascii="Times New Roman"/>
          <w:b w:val="false"/>
          <w:i w:val="false"/>
          <w:color w:val="000000"/>
          <w:sz w:val="28"/>
        </w:rPr>
        <w:t>№ 51-VIII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60" w:id="992"/>
    <w:p>
      <w:pPr>
        <w:spacing w:after="0"/>
        <w:ind w:left="0"/>
        <w:jc w:val="both"/>
      </w:pPr>
      <w:r>
        <w:rPr>
          <w:rFonts w:ascii="Times New Roman"/>
          <w:b w:val="false"/>
          <w:i w:val="false"/>
          <w:color w:val="000000"/>
          <w:sz w:val="28"/>
        </w:rPr>
        <w:t>
      3. Сотрудникам, которым до 30 ноября 2011 года было присвоено воинское звание "подполковник", срок выслуги в указанном воинском или специальном звании устанавливается пять лет.</w:t>
      </w:r>
    </w:p>
    <w:bookmarkEnd w:id="992"/>
    <w:bookmarkStart w:name="z1061" w:id="993"/>
    <w:p>
      <w:pPr>
        <w:spacing w:after="0"/>
        <w:ind w:left="0"/>
        <w:jc w:val="both"/>
      </w:pPr>
      <w:r>
        <w:rPr>
          <w:rFonts w:ascii="Times New Roman"/>
          <w:b w:val="false"/>
          <w:i w:val="false"/>
          <w:color w:val="000000"/>
          <w:sz w:val="28"/>
        </w:rPr>
        <w:t xml:space="preserve">
      4. Сотрудники, которые переведены с воинской на службу в специальные государственные органы в связи с принятием настоящего Закона и которым изменены предельные возрасты состояния на воинской службе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воинской обязанности и воинской службе", вправе уволиться или уйти в отставку по достижении следующих предельных возрастов:</w:t>
      </w:r>
    </w:p>
    <w:bookmarkEnd w:id="993"/>
    <w:bookmarkStart w:name="z1062" w:id="994"/>
    <w:p>
      <w:pPr>
        <w:spacing w:after="0"/>
        <w:ind w:left="0"/>
        <w:jc w:val="both"/>
      </w:pPr>
      <w:r>
        <w:rPr>
          <w:rFonts w:ascii="Times New Roman"/>
          <w:b w:val="false"/>
          <w:i w:val="false"/>
          <w:color w:val="000000"/>
          <w:sz w:val="28"/>
        </w:rPr>
        <w:t>
      1) до подполковника включительно – сорока пяти лет;</w:t>
      </w:r>
    </w:p>
    <w:bookmarkEnd w:id="994"/>
    <w:bookmarkStart w:name="z1063" w:id="995"/>
    <w:p>
      <w:pPr>
        <w:spacing w:after="0"/>
        <w:ind w:left="0"/>
        <w:jc w:val="both"/>
      </w:pPr>
      <w:r>
        <w:rPr>
          <w:rFonts w:ascii="Times New Roman"/>
          <w:b w:val="false"/>
          <w:i w:val="false"/>
          <w:color w:val="000000"/>
          <w:sz w:val="28"/>
        </w:rPr>
        <w:t>
      2) полковники – пятидесяти трех лет;</w:t>
      </w:r>
    </w:p>
    <w:bookmarkEnd w:id="995"/>
    <w:bookmarkStart w:name="z1064" w:id="996"/>
    <w:p>
      <w:pPr>
        <w:spacing w:after="0"/>
        <w:ind w:left="0"/>
        <w:jc w:val="both"/>
      </w:pPr>
      <w:r>
        <w:rPr>
          <w:rFonts w:ascii="Times New Roman"/>
          <w:b w:val="false"/>
          <w:i w:val="false"/>
          <w:color w:val="000000"/>
          <w:sz w:val="28"/>
        </w:rPr>
        <w:t>
      3) полковники, которым воинское звание было присвоено до 21 июля 2005 года – пятидесяти лет;</w:t>
      </w:r>
    </w:p>
    <w:bookmarkEnd w:id="996"/>
    <w:bookmarkStart w:name="z1065" w:id="997"/>
    <w:p>
      <w:pPr>
        <w:spacing w:after="0"/>
        <w:ind w:left="0"/>
        <w:jc w:val="both"/>
      </w:pPr>
      <w:r>
        <w:rPr>
          <w:rFonts w:ascii="Times New Roman"/>
          <w:b w:val="false"/>
          <w:i w:val="false"/>
          <w:color w:val="000000"/>
          <w:sz w:val="28"/>
        </w:rPr>
        <w:t>
      4) генерал-майоры и генерал-лейтенанты – пятидесяти восьми лет;</w:t>
      </w:r>
    </w:p>
    <w:bookmarkEnd w:id="997"/>
    <w:bookmarkStart w:name="z1066" w:id="998"/>
    <w:p>
      <w:pPr>
        <w:spacing w:after="0"/>
        <w:ind w:left="0"/>
        <w:jc w:val="both"/>
      </w:pPr>
      <w:r>
        <w:rPr>
          <w:rFonts w:ascii="Times New Roman"/>
          <w:b w:val="false"/>
          <w:i w:val="false"/>
          <w:color w:val="000000"/>
          <w:sz w:val="28"/>
        </w:rPr>
        <w:t>
      5) генерал-майоры и генерал-лейтенанты, которым воинское звание было присвоено до 21 июля 2005 года – пятидесяти пяти лет;</w:t>
      </w:r>
    </w:p>
    <w:bookmarkEnd w:id="998"/>
    <w:bookmarkStart w:name="z1067" w:id="999"/>
    <w:p>
      <w:pPr>
        <w:spacing w:after="0"/>
        <w:ind w:left="0"/>
        <w:jc w:val="both"/>
      </w:pPr>
      <w:r>
        <w:rPr>
          <w:rFonts w:ascii="Times New Roman"/>
          <w:b w:val="false"/>
          <w:i w:val="false"/>
          <w:color w:val="000000"/>
          <w:sz w:val="28"/>
        </w:rPr>
        <w:t>
      6) генерал-полковники – шестидесяти лет.</w:t>
      </w:r>
    </w:p>
    <w:bookmarkEnd w:id="999"/>
    <w:bookmarkStart w:name="z24" w:id="1000"/>
    <w:p>
      <w:pPr>
        <w:spacing w:after="0"/>
        <w:ind w:left="0"/>
        <w:jc w:val="both"/>
      </w:pPr>
      <w:r>
        <w:rPr>
          <w:rFonts w:ascii="Times New Roman"/>
          <w:b w:val="false"/>
          <w:i w:val="false"/>
          <w:color w:val="000000"/>
          <w:sz w:val="28"/>
        </w:rPr>
        <w:t>
      4-1. Сотрудники, которым были присвоены воинские звания "старший прапорщик", "прапорщик", "старшина", "сержант третьего класса", "сержант второго класса", "сержант первого класса", "штаб-сержант" либо "мастер-сержант", проходят службу в специальных государственных органах в порядке и на условиях, предусмотренных настоящим Законом для составов сержантов. При этом предельный возраст их состояния на службе в специальных государственных органах составляет до сорока семи лет включительно.</w:t>
      </w:r>
    </w:p>
    <w:bookmarkEnd w:id="1000"/>
    <w:p>
      <w:pPr>
        <w:spacing w:after="0"/>
        <w:ind w:left="0"/>
        <w:jc w:val="both"/>
      </w:pPr>
      <w:r>
        <w:rPr>
          <w:rFonts w:ascii="Times New Roman"/>
          <w:b w:val="false"/>
          <w:i w:val="false"/>
          <w:color w:val="000000"/>
          <w:sz w:val="28"/>
        </w:rPr>
        <w:t>
      4-2. Сотрудники, которым специальное звание подполковник присвоено со дня введения в действие настоящего Закона и до 1 января 2017 года, вправе уволиться или уйти в отставку по достижении ими предельного возраста – сорока семи лет.</w:t>
      </w:r>
    </w:p>
    <w:bookmarkStart w:name="z1068" w:id="1001"/>
    <w:p>
      <w:pPr>
        <w:spacing w:after="0"/>
        <w:ind w:left="0"/>
        <w:jc w:val="both"/>
      </w:pPr>
      <w:r>
        <w:rPr>
          <w:rFonts w:ascii="Times New Roman"/>
          <w:b w:val="false"/>
          <w:i w:val="false"/>
          <w:color w:val="000000"/>
          <w:sz w:val="28"/>
        </w:rPr>
        <w:t>
      5. Сотрудники (кроме курсантов, слушателей) до 1 января 2013 года обеспечиваются жильем в порядке, предусмотренном для военнослужащих Законом Республики Казахстан "О статусе и социальной защите военнослужащих и членов их семей".</w:t>
      </w:r>
    </w:p>
    <w:bookmarkEnd w:id="1001"/>
    <w:bookmarkStart w:name="z1069" w:id="1002"/>
    <w:p>
      <w:pPr>
        <w:spacing w:after="0"/>
        <w:ind w:left="0"/>
        <w:jc w:val="both"/>
      </w:pPr>
      <w:r>
        <w:rPr>
          <w:rFonts w:ascii="Times New Roman"/>
          <w:b w:val="false"/>
          <w:i w:val="false"/>
          <w:color w:val="000000"/>
          <w:sz w:val="28"/>
        </w:rPr>
        <w:t xml:space="preserve">
      6. Сотрудники, обеспеченные в срок до 1 января 2013 года служебным жилищем либо жилищем, приравненным к служебному, сохраняют за собой право проживания в этом жилище, а также право на его приватизацию, предусмотренное для военнослужащих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w:t>
      </w:r>
    </w:p>
    <w:bookmarkEnd w:id="1002"/>
    <w:bookmarkStart w:name="z1271" w:id="1003"/>
    <w:p>
      <w:pPr>
        <w:spacing w:after="0"/>
        <w:ind w:left="0"/>
        <w:jc w:val="both"/>
      </w:pPr>
      <w:r>
        <w:rPr>
          <w:rFonts w:ascii="Times New Roman"/>
          <w:b w:val="false"/>
          <w:i w:val="false"/>
          <w:color w:val="000000"/>
          <w:sz w:val="28"/>
        </w:rPr>
        <w:t xml:space="preserve">
      7. Действие </w:t>
      </w:r>
      <w:r>
        <w:rPr>
          <w:rFonts w:ascii="Times New Roman"/>
          <w:b w:val="false"/>
          <w:i w:val="false"/>
          <w:color w:val="000000"/>
          <w:sz w:val="28"/>
        </w:rPr>
        <w:t>пункта 12</w:t>
      </w:r>
      <w:r>
        <w:rPr>
          <w:rFonts w:ascii="Times New Roman"/>
          <w:b w:val="false"/>
          <w:i w:val="false"/>
          <w:color w:val="000000"/>
          <w:sz w:val="28"/>
        </w:rPr>
        <w:t xml:space="preserve"> статьи 77, </w:t>
      </w:r>
      <w:r>
        <w:rPr>
          <w:rFonts w:ascii="Times New Roman"/>
          <w:b w:val="false"/>
          <w:i w:val="false"/>
          <w:color w:val="000000"/>
          <w:sz w:val="28"/>
        </w:rPr>
        <w:t>пункта 11</w:t>
      </w:r>
      <w:r>
        <w:rPr>
          <w:rFonts w:ascii="Times New Roman"/>
          <w:b w:val="false"/>
          <w:i w:val="false"/>
          <w:color w:val="000000"/>
          <w:sz w:val="28"/>
        </w:rPr>
        <w:t xml:space="preserve"> статьи 78 настоящего Закона распространяется в том числе на лиц, которые на 1 января 2022 года являлись вдовами (вдовцами) и детьми погибших (умерших) курсантов, слушателей и сотрудников.</w:t>
      </w:r>
    </w:p>
    <w:bookmarkEnd w:id="10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85 с изменениями, внесенными законами РК от 23.04.2014 </w:t>
      </w:r>
      <w:r>
        <w:rPr>
          <w:rFonts w:ascii="Times New Roman"/>
          <w:b w:val="false"/>
          <w:i w:val="false"/>
          <w:color w:val="000000"/>
          <w:sz w:val="28"/>
        </w:rPr>
        <w:t>№ 200-V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06.04.2016 </w:t>
      </w:r>
      <w:r>
        <w:rPr>
          <w:rFonts w:ascii="Times New Roman"/>
          <w:b w:val="false"/>
          <w:i w:val="false"/>
          <w:color w:val="000000"/>
          <w:sz w:val="28"/>
        </w:rPr>
        <w:t>№ 483-V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23.12.2023 </w:t>
      </w:r>
      <w:r>
        <w:rPr>
          <w:rFonts w:ascii="Times New Roman"/>
          <w:b w:val="false"/>
          <w:i w:val="false"/>
          <w:color w:val="000000"/>
          <w:sz w:val="28"/>
        </w:rPr>
        <w:t>№ 51-VIII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30.06.2025 </w:t>
      </w:r>
      <w:r>
        <w:rPr>
          <w:rFonts w:ascii="Times New Roman"/>
          <w:b w:val="false"/>
          <w:i w:val="false"/>
          <w:color w:val="000000"/>
          <w:sz w:val="28"/>
        </w:rPr>
        <w:t>№ 203-VIII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86. Порядок введения в действие настоящего Закона</w:t>
      </w:r>
    </w:p>
    <w:p>
      <w:pPr>
        <w:spacing w:after="0"/>
        <w:ind w:left="0"/>
        <w:jc w:val="both"/>
      </w:pPr>
      <w:r>
        <w:rPr>
          <w:rFonts w:ascii="Times New Roman"/>
          <w:b w:val="false"/>
          <w:i w:val="false"/>
          <w:color w:val="000000"/>
          <w:sz w:val="28"/>
        </w:rPr>
        <w:t>
      Настоящий Закон вводится в действие по истечении десяти календарных дней после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