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02d7" w14:textId="4080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27 декабря 2011 года № 520-IV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 совершенное 26 августа 2011 года в Астане.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(КАЗСТАТ: Проект по укреплению национальной статистической</w:t>
      </w:r>
      <w:r>
        <w:br/>
      </w:r>
      <w:r>
        <w:rPr>
          <w:rFonts w:ascii="Times New Roman"/>
          <w:b/>
          <w:i w:val="false"/>
          <w:color w:val="000000"/>
        </w:rPr>
        <w:t>
системы) между РЕСПУБЛИКОЙ КАЗАХСТАН</w:t>
      </w:r>
      <w:r>
        <w:br/>
      </w:r>
      <w:r>
        <w:rPr>
          <w:rFonts w:ascii="Times New Roman"/>
          <w:b/>
          <w:i w:val="false"/>
          <w:color w:val="000000"/>
        </w:rPr>
        <w:t>
и МЕЖДУНАРОДНЫМ БАНКОМ РЕКОНСТРУКЦИИ И РАЗВИТИЯ</w:t>
      </w:r>
    </w:p>
    <w:bookmarkEnd w:id="1"/>
    <w:bookmarkStart w:name="z3" w:id="2"/>
    <w:p>
      <w:pPr>
        <w:spacing w:after="0"/>
        <w:ind w:left="0"/>
        <w:jc w:val="both"/>
      </w:pPr>
      <w:r>
        <w:rPr>
          <w:rFonts w:ascii="Times New Roman"/>
          <w:b w:val="false"/>
          <w:i w:val="false"/>
          <w:color w:val="000000"/>
          <w:sz w:val="28"/>
        </w:rPr>
        <w:t>
Дата 26 августа 2011 года</w:t>
      </w:r>
    </w:p>
    <w:bookmarkEnd w:id="2"/>
    <w:bookmarkStart w:name="z4" w:id="3"/>
    <w:p>
      <w:pPr>
        <w:spacing w:after="0"/>
        <w:ind w:left="0"/>
        <w:jc w:val="left"/>
      </w:pPr>
      <w:r>
        <w:rPr>
          <w:rFonts w:ascii="Times New Roman"/>
          <w:b/>
          <w:i w:val="false"/>
          <w:color w:val="000000"/>
        </w:rPr>
        <w:t xml:space="preserve"> 
СОГЛАШЕНИЕ О ЗАЙМЕ</w:t>
      </w:r>
    </w:p>
    <w:bookmarkEnd w:id="3"/>
    <w:bookmarkStart w:name="z5" w:id="4"/>
    <w:p>
      <w:pPr>
        <w:spacing w:after="0"/>
        <w:ind w:left="0"/>
        <w:jc w:val="both"/>
      </w:pPr>
      <w:r>
        <w:rPr>
          <w:rFonts w:ascii="Times New Roman"/>
          <w:b w:val="false"/>
          <w:i w:val="false"/>
          <w:color w:val="000000"/>
          <w:sz w:val="28"/>
        </w:rPr>
        <w:t xml:space="preserve">
      Соглашение от </w:t>
      </w:r>
      <w:r>
        <w:rPr>
          <w:rFonts w:ascii="Times New Roman"/>
          <w:b w:val="false"/>
          <w:i w:val="false"/>
          <w:color w:val="000000"/>
          <w:sz w:val="28"/>
          <w:u w:val="single"/>
        </w:rPr>
        <w:t>26 августа 2011 года</w:t>
      </w:r>
      <w:r>
        <w:rPr>
          <w:rFonts w:ascii="Times New Roman"/>
          <w:b w:val="false"/>
          <w:i w:val="false"/>
          <w:color w:val="000000"/>
          <w:sz w:val="28"/>
        </w:rPr>
        <w:t xml:space="preserve"> между РЕСПУБЛИКОЙ КАЗАХСТАН (Заемщик) и МЕЖДУНАРОДНЫМ БАНКОМ РЕКОНСТРУКЦИИ И РАЗВИТИЯ (Банк). Настоящим Заемщик и Банк договариваются о следующем:</w:t>
      </w:r>
    </w:p>
    <w:bookmarkEnd w:id="4"/>
    <w:bookmarkStart w:name="z6" w:id="5"/>
    <w:p>
      <w:pPr>
        <w:spacing w:after="0"/>
        <w:ind w:left="0"/>
        <w:jc w:val="left"/>
      </w:pPr>
      <w:r>
        <w:rPr>
          <w:rFonts w:ascii="Times New Roman"/>
          <w:b/>
          <w:i w:val="false"/>
          <w:color w:val="000000"/>
        </w:rPr>
        <w:t xml:space="preserve"> 
СТАТЬЯ I - ОБЩИЕ УСЛОВИЯ; ОПРЕДЕЛЕНИЯ</w:t>
      </w:r>
    </w:p>
    <w:bookmarkEnd w:id="5"/>
    <w:bookmarkStart w:name="z7" w:id="6"/>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w:t>
      </w:r>
    </w:p>
    <w:bookmarkEnd w:id="6"/>
    <w:bookmarkStart w:name="z9" w:id="7"/>
    <w:p>
      <w:pPr>
        <w:spacing w:after="0"/>
        <w:ind w:left="0"/>
        <w:jc w:val="left"/>
      </w:pPr>
      <w:r>
        <w:rPr>
          <w:rFonts w:ascii="Times New Roman"/>
          <w:b/>
          <w:i w:val="false"/>
          <w:color w:val="000000"/>
        </w:rPr>
        <w:t xml:space="preserve"> 
СТАТЬЯ II - ЗАЕМ</w:t>
      </w:r>
    </w:p>
    <w:bookmarkEnd w:id="7"/>
    <w:bookmarkStart w:name="z10" w:id="8"/>
    <w:p>
      <w:pPr>
        <w:spacing w:after="0"/>
        <w:ind w:left="0"/>
        <w:jc w:val="both"/>
      </w:pPr>
      <w:r>
        <w:rPr>
          <w:rFonts w:ascii="Times New Roman"/>
          <w:b w:val="false"/>
          <w:i w:val="false"/>
          <w:color w:val="000000"/>
          <w:sz w:val="28"/>
        </w:rPr>
        <w:t>
      2.01. Банк предоставляет Заемщику сумму в двадцать миллионов долларов США ($20,000,000)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w:t>
      </w:r>
      <w:r>
        <w:br/>
      </w:r>
      <w:r>
        <w:rPr>
          <w:rFonts w:ascii="Times New Roman"/>
          <w:b w:val="false"/>
          <w:i w:val="false"/>
          <w:color w:val="000000"/>
          <w:sz w:val="28"/>
        </w:rPr>
        <w:t>
</w:t>
      </w:r>
      <w:r>
        <w:rPr>
          <w:rFonts w:ascii="Times New Roman"/>
          <w:b w:val="false"/>
          <w:i w:val="false"/>
          <w:color w:val="000000"/>
          <w:sz w:val="28"/>
        </w:rPr>
        <w:t>
      2.04. Заемщик уплачивает вознаграждение в течение каждого Процентного периода по ставке, равной референтной ставке для Валюты Займа плюс Плавающий спрэд;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w:t>
      </w:r>
      <w:r>
        <w:rPr>
          <w:rFonts w:ascii="Times New Roman"/>
          <w:b w:val="false"/>
          <w:i w:val="false"/>
          <w:color w:val="000000"/>
          <w:sz w:val="28"/>
        </w:rPr>
        <w:t>Статьи IV</w:t>
      </w:r>
      <w:r>
        <w:rPr>
          <w:rFonts w:ascii="Times New Roman"/>
          <w:b w:val="false"/>
          <w:i w:val="false"/>
          <w:color w:val="000000"/>
          <w:sz w:val="28"/>
        </w:rPr>
        <w:t xml:space="preserve"> Общих условий.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(е) Общих положений.</w:t>
      </w:r>
      <w:r>
        <w:br/>
      </w:r>
      <w:r>
        <w:rPr>
          <w:rFonts w:ascii="Times New Roman"/>
          <w:b w:val="false"/>
          <w:i w:val="false"/>
          <w:color w:val="000000"/>
          <w:sz w:val="28"/>
        </w:rPr>
        <w:t>
</w:t>
      </w:r>
      <w:r>
        <w:rPr>
          <w:rFonts w:ascii="Times New Roman"/>
          <w:b w:val="false"/>
          <w:i w:val="false"/>
          <w:color w:val="000000"/>
          <w:sz w:val="28"/>
        </w:rPr>
        <w:t>
      2.05. Даты Платежей: 15 апреля и 15 октября каждого года.</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2.07. (a) Заемщик может в любое время запросить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или Плавающей процентной ставки основанной на плавающем спрэде на Плавающую процентную ставку, основанную на фиксированном спрэде,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Верхнего и Нижнего Пределов Процентной Ставки Плавающей ставки.</w:t>
      </w:r>
      <w:r>
        <w:br/>
      </w:r>
      <w:r>
        <w:rPr>
          <w:rFonts w:ascii="Times New Roman"/>
          <w:b w:val="false"/>
          <w:i w:val="false"/>
          <w:color w:val="000000"/>
          <w:sz w:val="28"/>
        </w:rPr>
        <w:t>
</w:t>
      </w:r>
      <w:r>
        <w:rPr>
          <w:rFonts w:ascii="Times New Roman"/>
          <w:b w:val="false"/>
          <w:i w:val="false"/>
          <w:color w:val="000000"/>
          <w:sz w:val="28"/>
        </w:rPr>
        <w:t>
      (b) Любое изменение, запрошенное в соответствии с подпунктом (a) настоящего пункта, которое принято Банком, будет считаться «Конверсией», как определено в Общих условиях, и вступит в силу в соответствии с положениями </w:t>
      </w:r>
      <w:r>
        <w:rPr>
          <w:rFonts w:ascii="Times New Roman"/>
          <w:b w:val="false"/>
          <w:i w:val="false"/>
          <w:color w:val="000000"/>
          <w:sz w:val="28"/>
        </w:rPr>
        <w:t>Статьи IV</w:t>
      </w:r>
      <w:r>
        <w:rPr>
          <w:rFonts w:ascii="Times New Roman"/>
          <w:b w:val="false"/>
          <w:i w:val="false"/>
          <w:color w:val="000000"/>
          <w:sz w:val="28"/>
        </w:rPr>
        <w:t xml:space="preserve"> Общих условий и Руководства по Конверсии.</w:t>
      </w:r>
    </w:p>
    <w:bookmarkEnd w:id="8"/>
    <w:bookmarkStart w:name="z18" w:id="9"/>
    <w:p>
      <w:pPr>
        <w:spacing w:after="0"/>
        <w:ind w:left="0"/>
        <w:jc w:val="left"/>
      </w:pPr>
      <w:r>
        <w:rPr>
          <w:rFonts w:ascii="Times New Roman"/>
          <w:b/>
          <w:i w:val="false"/>
          <w:color w:val="000000"/>
        </w:rPr>
        <w:t xml:space="preserve"> 
СТАТЬЯ III - ПРОЕКТ</w:t>
      </w:r>
    </w:p>
    <w:bookmarkEnd w:id="9"/>
    <w:bookmarkStart w:name="z19" w:id="10"/>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реализует Проект через Агентство Республики Казахстан по статистике в соответствии с положениями </w:t>
      </w:r>
      <w:r>
        <w:rPr>
          <w:rFonts w:ascii="Times New Roman"/>
          <w:b w:val="false"/>
          <w:i w:val="false"/>
          <w:color w:val="000000"/>
          <w:sz w:val="28"/>
        </w:rPr>
        <w:t>Статьи V</w:t>
      </w:r>
      <w:r>
        <w:rPr>
          <w:rFonts w:ascii="Times New Roman"/>
          <w:b w:val="false"/>
          <w:i w:val="false"/>
          <w:color w:val="000000"/>
          <w:sz w:val="28"/>
        </w:rPr>
        <w:t xml:space="preserve">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пункта 3.01 настоящего Соглашения и, если иное не согласовано между Заемщиком и Банком,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10"/>
    <w:bookmarkStart w:name="z21" w:id="11"/>
    <w:p>
      <w:pPr>
        <w:spacing w:after="0"/>
        <w:ind w:left="0"/>
        <w:jc w:val="left"/>
      </w:pPr>
      <w:r>
        <w:rPr>
          <w:rFonts w:ascii="Times New Roman"/>
          <w:b/>
          <w:i w:val="false"/>
          <w:color w:val="000000"/>
        </w:rPr>
        <w:t xml:space="preserve"> 
СТАТЬЯ IV - ВСТУПЛЕНИЕ ЗАЙМА В СИЛУ; РАСТОРЖЕНИЕ</w:t>
      </w:r>
    </w:p>
    <w:bookmarkEnd w:id="11"/>
    <w:bookmarkStart w:name="z22" w:id="12"/>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w:t>
      </w:r>
      <w:r>
        <w:br/>
      </w:r>
      <w:r>
        <w:rPr>
          <w:rFonts w:ascii="Times New Roman"/>
          <w:b w:val="false"/>
          <w:i w:val="false"/>
          <w:color w:val="000000"/>
          <w:sz w:val="28"/>
        </w:rPr>
        <w:t>
</w:t>
      </w:r>
      <w:r>
        <w:rPr>
          <w:rFonts w:ascii="Times New Roman"/>
          <w:b w:val="false"/>
          <w:i w:val="false"/>
          <w:color w:val="000000"/>
          <w:sz w:val="28"/>
        </w:rPr>
        <w:t>
      (a) ГРП создана Заемщиком через АРКС, состав, ресурсы и технические задания которой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(b) КРГ создана Заемщиком, состав, ресурсы и технические задания которой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(с) Заемщиком принято Руководство по реализации Проекта, удовлетворительное для Банка.</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в силу является дата, наступающая по истечении 180 (ста восьмидесяти) дней после даты настоящего Соглашения.</w:t>
      </w:r>
    </w:p>
    <w:bookmarkEnd w:id="12"/>
    <w:bookmarkStart w:name="z27" w:id="13"/>
    <w:p>
      <w:pPr>
        <w:spacing w:after="0"/>
        <w:ind w:left="0"/>
        <w:jc w:val="left"/>
      </w:pPr>
      <w:r>
        <w:rPr>
          <w:rFonts w:ascii="Times New Roman"/>
          <w:b/>
          <w:i w:val="false"/>
          <w:color w:val="000000"/>
        </w:rPr>
        <w:t xml:space="preserve"> 
СТАТЬЯ V - ПРЕДСТАВИТЕЛЬ ЗАЕМЩИКА; АДРЕСА</w:t>
      </w:r>
    </w:p>
    <w:bookmarkEnd w:id="13"/>
    <w:bookmarkStart w:name="z28" w:id="14"/>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w:t>
      </w:r>
      <w:r>
        <w:rPr>
          <w:rFonts w:ascii="Times New Roman"/>
          <w:b w:val="false"/>
          <w:i w:val="false"/>
          <w:color w:val="000000"/>
          <w:sz w:val="28"/>
        </w:rPr>
        <w:t>
      5.02. Адрес Заемщика:</w:t>
      </w:r>
    </w:p>
    <w:bookmarkEnd w:id="14"/>
    <w:bookmarkStart w:name="z30" w:id="15"/>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bookmarkEnd w:id="15"/>
    <w:bookmarkStart w:name="z31" w:id="16"/>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End w:id="16"/>
    <w:bookmarkStart w:name="z32" w:id="17"/>
    <w:p>
      <w:pPr>
        <w:spacing w:after="0"/>
        <w:ind w:left="0"/>
        <w:jc w:val="both"/>
      </w:pPr>
      <w:r>
        <w:rPr>
          <w:rFonts w:ascii="Times New Roman"/>
          <w:b w:val="false"/>
          <w:i w:val="false"/>
          <w:color w:val="000000"/>
          <w:sz w:val="28"/>
        </w:rPr>
        <w:t>
      5.03. Адрес Банка:</w:t>
      </w:r>
    </w:p>
    <w:bookmarkEnd w:id="17"/>
    <w:bookmarkStart w:name="z33" w:id="18"/>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bookmarkEnd w:id="18"/>
    <w:bookmarkStart w:name="z34" w:id="19"/>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bookmarkEnd w:id="19"/>
    <w:p>
      <w:pPr>
        <w:spacing w:after="0"/>
        <w:ind w:left="0"/>
        <w:jc w:val="both"/>
      </w:pPr>
      <w:r>
        <w:rPr>
          <w:rFonts w:ascii="Times New Roman"/>
          <w:b w:val="false"/>
          <w:i w:val="false"/>
          <w:color w:val="000000"/>
          <w:sz w:val="28"/>
        </w:rPr>
        <w:t>      СОГЛАСОВАНО _____________, __________, в день и год, указанные выше.</w:t>
      </w:r>
    </w:p>
    <w:p>
      <w:pPr>
        <w:spacing w:after="0"/>
        <w:ind w:left="0"/>
        <w:jc w:val="left"/>
      </w:pPr>
      <w:r>
        <w:rPr>
          <w:rFonts w:ascii="Times New Roman"/>
          <w:b/>
          <w:i w:val="false"/>
          <w:color w:val="000000"/>
        </w:rPr>
        <w:t xml:space="preserve"> ЗА РЕСПУБЛИКУ КАЗАХСТАН Уполномоченный представитель ЗА МЕЖДУНАРОДНЫЙ БАНК</w:t>
      </w:r>
      <w:r>
        <w:br/>
      </w:r>
      <w:r>
        <w:rPr>
          <w:rFonts w:ascii="Times New Roman"/>
          <w:b/>
          <w:i w:val="false"/>
          <w:color w:val="000000"/>
        </w:rPr>
        <w:t>
РЕКОНСТРУКЦИИ И РАЗВИТИЯ Уполномоченный представитель</w:t>
      </w:r>
    </w:p>
    <w:bookmarkStart w:name="z35" w:id="20"/>
    <w:p>
      <w:pPr>
        <w:spacing w:after="0"/>
        <w:ind w:left="0"/>
        <w:jc w:val="left"/>
      </w:pPr>
      <w:r>
        <w:rPr>
          <w:rFonts w:ascii="Times New Roman"/>
          <w:b/>
          <w:i w:val="false"/>
          <w:color w:val="000000"/>
        </w:rPr>
        <w:t xml:space="preserve"> 
ПРИЛОЖЕНИЕ 1</w:t>
      </w:r>
    </w:p>
    <w:bookmarkEnd w:id="20"/>
    <w:bookmarkStart w:name="z36" w:id="21"/>
    <w:p>
      <w:pPr>
        <w:spacing w:after="0"/>
        <w:ind w:left="0"/>
        <w:jc w:val="left"/>
      </w:pPr>
      <w:r>
        <w:rPr>
          <w:rFonts w:ascii="Times New Roman"/>
          <w:b/>
          <w:i w:val="false"/>
          <w:color w:val="000000"/>
        </w:rPr>
        <w:t xml:space="preserve"> 
Описание Проекта</w:t>
      </w:r>
    </w:p>
    <w:bookmarkEnd w:id="21"/>
    <w:bookmarkStart w:name="z37" w:id="22"/>
    <w:p>
      <w:pPr>
        <w:spacing w:after="0"/>
        <w:ind w:left="0"/>
        <w:jc w:val="both"/>
      </w:pPr>
      <w:r>
        <w:rPr>
          <w:rFonts w:ascii="Times New Roman"/>
          <w:b w:val="false"/>
          <w:i w:val="false"/>
          <w:color w:val="000000"/>
          <w:sz w:val="28"/>
        </w:rPr>
        <w:t>
      Целью Проекта является повышение эффективности и результативности национальной статистической системы с целью обеспечения необходимыми, своевременными и достоверными данными в соответствии с международными методиками и лучшей практикой.</w:t>
      </w:r>
    </w:p>
    <w:bookmarkEnd w:id="22"/>
    <w:bookmarkStart w:name="z38" w:id="23"/>
    <w:p>
      <w:pPr>
        <w:spacing w:after="0"/>
        <w:ind w:left="0"/>
        <w:jc w:val="both"/>
      </w:pPr>
      <w:r>
        <w:rPr>
          <w:rFonts w:ascii="Times New Roman"/>
          <w:b w:val="false"/>
          <w:i w:val="false"/>
          <w:color w:val="000000"/>
          <w:sz w:val="28"/>
        </w:rPr>
        <w:t>
      Проект состоит из следующих компонентов:</w:t>
      </w:r>
    </w:p>
    <w:bookmarkEnd w:id="23"/>
    <w:bookmarkStart w:name="z39"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w:t>
      </w:r>
      <w:r>
        <w:rPr>
          <w:rFonts w:ascii="Times New Roman"/>
          <w:b w:val="false"/>
          <w:i w:val="false"/>
          <w:color w:val="000000"/>
          <w:sz w:val="28"/>
          <w:u w:val="single"/>
        </w:rPr>
        <w:t>Совершенствование институциональной среды и операционного обеспечения статистической системы</w:t>
      </w:r>
    </w:p>
    <w:bookmarkEnd w:id="24"/>
    <w:bookmarkStart w:name="z40" w:id="25"/>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законодательной базы, координирующей взаимодействие между правительственными учреждениями, занятыми производством статистических данных; (b) рационализация институциональной структуры АРКС; (c) улучшение процедур и методологии стратегического планирования; (d) разработка и внедрение системы учета нагрузки на персонал; (e) внедрение программы управления качеством; (f) улучшение состояния мебели и оборудования.</w:t>
      </w:r>
    </w:p>
    <w:bookmarkEnd w:id="25"/>
    <w:bookmarkStart w:name="z41"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w:t>
      </w:r>
      <w:r>
        <w:rPr>
          <w:rFonts w:ascii="Times New Roman"/>
          <w:b w:val="false"/>
          <w:i w:val="false"/>
          <w:color w:val="000000"/>
          <w:sz w:val="28"/>
          <w:u w:val="single"/>
        </w:rPr>
        <w:t>Улучшение информационно-коммуникационных систем и физической инфраструктуры</w:t>
      </w:r>
    </w:p>
    <w:bookmarkEnd w:id="26"/>
    <w:bookmarkStart w:name="z42" w:id="27"/>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улучшение интегрированной системы обработки данных; (b) повышение квалификации персонала департамента ИКТ; (c) обновление компьютерного оборудования и программного обеспечения АРКС в целях ускорения процесса обработки данных; и (d) улучшение существующей корпоративной сети коммуникаций АРКС.</w:t>
      </w:r>
    </w:p>
    <w:bookmarkEnd w:id="27"/>
    <w:bookmarkStart w:name="z43"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w:t>
      </w:r>
      <w:r>
        <w:rPr>
          <w:rFonts w:ascii="Times New Roman"/>
          <w:b w:val="false"/>
          <w:i w:val="false"/>
          <w:color w:val="000000"/>
          <w:sz w:val="28"/>
          <w:u w:val="single"/>
        </w:rPr>
        <w:t>Развитие кадрового потенциала</w:t>
      </w:r>
    </w:p>
    <w:bookmarkEnd w:id="28"/>
    <w:bookmarkStart w:name="z44" w:id="29"/>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внедрение новых методов управления, развития карьеры и практики назначения на должность в АРКС; (b) разработка и внедрение стратегии обучения в АРКС; (c) разработка и внедрение программы АРКС обучению своего персонала за границей; и (d) пересмотр существующих процедур и политики найма в АРКС.</w:t>
      </w:r>
    </w:p>
    <w:bookmarkEnd w:id="29"/>
    <w:bookmarkStart w:name="z45"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w:t>
      </w:r>
      <w:r>
        <w:rPr>
          <w:rFonts w:ascii="Times New Roman"/>
          <w:b w:val="false"/>
          <w:i w:val="false"/>
          <w:color w:val="000000"/>
          <w:sz w:val="28"/>
          <w:u w:val="single"/>
        </w:rPr>
        <w:t>Улучшение статистической инфраструктуры, стандартов и методологий</w:t>
      </w:r>
    </w:p>
    <w:bookmarkEnd w:id="30"/>
    <w:bookmarkStart w:name="z46" w:id="31"/>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актуализация Бизнес регистра; (b) улучшение регистра населения; (c) совершенствование регистра объектов жилого фонда; (d) улучшение сельскохозяйственного регистра; (e) совершенствование классификаторов и стандартов; (f) развитие статистического инструментария; (g) совершенствование методов формирования выборки для обследований; (h) формирование временных рядов и внедрение методов сезонного сглаживания; и (i) усиление аналитической функции АРКС.</w:t>
      </w:r>
    </w:p>
    <w:bookmarkEnd w:id="31"/>
    <w:bookmarkStart w:name="z47"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5:</w:t>
      </w:r>
      <w:r>
        <w:rPr>
          <w:rFonts w:ascii="Times New Roman"/>
          <w:b w:val="false"/>
          <w:i w:val="false"/>
          <w:color w:val="000000"/>
          <w:sz w:val="28"/>
        </w:rPr>
        <w:t> </w:t>
      </w:r>
      <w:r>
        <w:rPr>
          <w:rFonts w:ascii="Times New Roman"/>
          <w:b w:val="false"/>
          <w:i w:val="false"/>
          <w:color w:val="000000"/>
          <w:sz w:val="28"/>
          <w:u w:val="single"/>
        </w:rPr>
        <w:t>Совершенствование работы с пользователями и респондентами</w:t>
      </w:r>
    </w:p>
    <w:bookmarkEnd w:id="32"/>
    <w:bookmarkStart w:name="z48" w:id="33"/>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политики взаимоотношений с пользователями; (b) совершенствование распространения и маркетинга статистической информации; (c) улучшение политики по работе с респондентами; и (d) улучшение web-портала АРКС.</w:t>
      </w:r>
    </w:p>
    <w:bookmarkEnd w:id="33"/>
    <w:bookmarkStart w:name="z49"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6:</w:t>
      </w:r>
      <w:r>
        <w:rPr>
          <w:rFonts w:ascii="Times New Roman"/>
          <w:b w:val="false"/>
          <w:i w:val="false"/>
          <w:color w:val="000000"/>
          <w:sz w:val="28"/>
        </w:rPr>
        <w:t> </w:t>
      </w:r>
      <w:r>
        <w:rPr>
          <w:rFonts w:ascii="Times New Roman"/>
          <w:b w:val="false"/>
          <w:i w:val="false"/>
          <w:color w:val="000000"/>
          <w:sz w:val="28"/>
          <w:u w:val="single"/>
        </w:rPr>
        <w:t>Совершенствование методологии и практики в конкретных областях статистики</w:t>
      </w:r>
    </w:p>
    <w:bookmarkEnd w:id="34"/>
    <w:bookmarkStart w:name="z50" w:id="35"/>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для следующих целей: (a) совершенствование макроэкономической статистики; (b) совершенствование микроэкономической статистики, включая статистику промышленности, энергетики, строительства, инвестиций, внешней и внутренней торговли и статистики услуг (c) совершенствование статистики сельского хозяйства; (d) совершенствование социальной статистики; (e) совершенствование статистики труда; и (f) развитие статистики окружающей среды.</w:t>
      </w:r>
    </w:p>
    <w:bookmarkEnd w:id="35"/>
    <w:bookmarkStart w:name="z51"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7:</w:t>
      </w:r>
      <w:r>
        <w:rPr>
          <w:rFonts w:ascii="Times New Roman"/>
          <w:b w:val="false"/>
          <w:i w:val="false"/>
          <w:color w:val="000000"/>
          <w:sz w:val="28"/>
        </w:rPr>
        <w:t> </w:t>
      </w:r>
      <w:r>
        <w:rPr>
          <w:rFonts w:ascii="Times New Roman"/>
          <w:b w:val="false"/>
          <w:i w:val="false"/>
          <w:color w:val="000000"/>
          <w:sz w:val="28"/>
          <w:u w:val="single"/>
        </w:rPr>
        <w:t>Управление Проектом</w:t>
      </w:r>
    </w:p>
    <w:bookmarkEnd w:id="36"/>
    <w:bookmarkStart w:name="z52" w:id="37"/>
    <w:p>
      <w:pPr>
        <w:spacing w:after="0"/>
        <w:ind w:left="0"/>
        <w:jc w:val="both"/>
      </w:pPr>
      <w:r>
        <w:rPr>
          <w:rFonts w:ascii="Times New Roman"/>
          <w:b w:val="false"/>
          <w:i w:val="false"/>
          <w:color w:val="000000"/>
          <w:sz w:val="28"/>
        </w:rPr>
        <w:t>
      Предоставление товаров, консультационных услуг, программ обучения и операционных расходов АРКС по управлению, реализации, мониторингу и оценке Проекта.</w:t>
      </w:r>
    </w:p>
    <w:bookmarkEnd w:id="37"/>
    <w:bookmarkStart w:name="z53" w:id="38"/>
    <w:p>
      <w:pPr>
        <w:spacing w:after="0"/>
        <w:ind w:left="0"/>
        <w:jc w:val="left"/>
      </w:pPr>
      <w:r>
        <w:rPr>
          <w:rFonts w:ascii="Times New Roman"/>
          <w:b/>
          <w:i w:val="false"/>
          <w:color w:val="000000"/>
        </w:rPr>
        <w:t xml:space="preserve"> 
ПРИЛОЖЕНИЕ 2</w:t>
      </w:r>
    </w:p>
    <w:bookmarkEnd w:id="38"/>
    <w:bookmarkStart w:name="z54" w:id="39"/>
    <w:p>
      <w:pPr>
        <w:spacing w:after="0"/>
        <w:ind w:left="0"/>
        <w:jc w:val="left"/>
      </w:pPr>
      <w:r>
        <w:rPr>
          <w:rFonts w:ascii="Times New Roman"/>
          <w:b/>
          <w:i w:val="false"/>
          <w:color w:val="000000"/>
        </w:rPr>
        <w:t xml:space="preserve"> 
Реализация Проекта</w:t>
      </w:r>
    </w:p>
    <w:bookmarkEnd w:id="39"/>
    <w:bookmarkStart w:name="z55" w:id="40"/>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bookmarkEnd w:id="40"/>
    <w:bookmarkStart w:name="z56" w:id="41"/>
    <w:p>
      <w:pPr>
        <w:spacing w:after="0"/>
        <w:ind w:left="0"/>
        <w:jc w:val="both"/>
      </w:pPr>
      <w:r>
        <w:rPr>
          <w:rFonts w:ascii="Times New Roman"/>
          <w:b w:val="false"/>
          <w:i w:val="false"/>
          <w:color w:val="000000"/>
          <w:sz w:val="28"/>
        </w:rPr>
        <w:t>
      </w:t>
      </w:r>
      <w:r>
        <w:rPr>
          <w:rFonts w:ascii="Times New Roman"/>
          <w:b/>
          <w:i w:val="false"/>
          <w:color w:val="000000"/>
          <w:sz w:val="28"/>
        </w:rPr>
        <w:t>A. Организационные мероприятия</w:t>
      </w:r>
    </w:p>
    <w:bookmarkEnd w:id="41"/>
    <w:bookmarkStart w:name="z57" w:id="42"/>
    <w:p>
      <w:pPr>
        <w:spacing w:after="0"/>
        <w:ind w:left="0"/>
        <w:jc w:val="both"/>
      </w:pPr>
      <w:r>
        <w:rPr>
          <w:rFonts w:ascii="Times New Roman"/>
          <w:b w:val="false"/>
          <w:i w:val="false"/>
          <w:color w:val="000000"/>
          <w:sz w:val="28"/>
        </w:rPr>
        <w:t>
      Заемщик реализует Проект в соответствии со следующими организационными и другими мероприятиями:</w:t>
      </w:r>
      <w:r>
        <w:br/>
      </w:r>
      <w:r>
        <w:rPr>
          <w:rFonts w:ascii="Times New Roman"/>
          <w:b w:val="false"/>
          <w:i w:val="false"/>
          <w:color w:val="000000"/>
          <w:sz w:val="28"/>
        </w:rPr>
        <w:t>
</w:t>
      </w:r>
      <w:r>
        <w:rPr>
          <w:rFonts w:ascii="Times New Roman"/>
          <w:b w:val="false"/>
          <w:i w:val="false"/>
          <w:color w:val="000000"/>
          <w:sz w:val="28"/>
        </w:rPr>
        <w:t>
      1. КРГ будет нести общую ответственность за надзор над Проектом, межведомственную координацию и стратегическое управление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 Заемщик, через АРКС и при поддержке КРП,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 КРП ежедневно координирует мероприятия Проекта, включая ответственность за отчетность, закупки и финансовое управление в рамках Проекта.</w:t>
      </w:r>
      <w:r>
        <w:br/>
      </w:r>
      <w:r>
        <w:rPr>
          <w:rFonts w:ascii="Times New Roman"/>
          <w:b w:val="false"/>
          <w:i w:val="false"/>
          <w:color w:val="000000"/>
          <w:sz w:val="28"/>
        </w:rPr>
        <w:t>
</w:t>
      </w:r>
      <w:r>
        <w:rPr>
          <w:rFonts w:ascii="Times New Roman"/>
          <w:b w:val="false"/>
          <w:i w:val="false"/>
          <w:color w:val="000000"/>
          <w:sz w:val="28"/>
        </w:rPr>
        <w:t>
      3. На весь период реализации Проекта Заемщик обеспечивает АРКС, ГРП и КРГ составом, ресурсами и техническими заданиями,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4. Заемщик, не позднее 20 декабря каждого года реализации Проекта и начиная с 20 декабря 2011 года, предоставляет в Банк Годовой план реализации Проекта на следующий год, определяющий проектные мероприятия по компонентам и подкомпонентам, а также связанные с ними расходы и финансовые ресурсы и согласовывает с Банком планируемые на следующий год мероприятия по Проекту и соответствующий бюджет.</w:t>
      </w:r>
      <w:r>
        <w:br/>
      </w:r>
      <w:r>
        <w:rPr>
          <w:rFonts w:ascii="Times New Roman"/>
          <w:b w:val="false"/>
          <w:i w:val="false"/>
          <w:color w:val="000000"/>
          <w:sz w:val="28"/>
        </w:rPr>
        <w:t>
</w:t>
      </w:r>
      <w:r>
        <w:rPr>
          <w:rFonts w:ascii="Times New Roman"/>
          <w:b w:val="false"/>
          <w:i w:val="false"/>
          <w:color w:val="000000"/>
          <w:sz w:val="28"/>
        </w:rPr>
        <w:t>
      5. Заемщик не позднее 31 декабря 2011 года осуществляет выбор и нанимает независимого аудитора, на основании Технического задания, приемлемого для Банка.</w:t>
      </w:r>
    </w:p>
    <w:bookmarkEnd w:id="42"/>
    <w:bookmarkStart w:name="z63" w:id="43"/>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p>
    <w:bookmarkEnd w:id="43"/>
    <w:bookmarkStart w:name="z64" w:id="44"/>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bookmarkEnd w:id="44"/>
    <w:bookmarkStart w:name="z65" w:id="4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Отчетность по мониторингу и оценка Проекта</w:t>
      </w:r>
    </w:p>
    <w:bookmarkEnd w:id="45"/>
    <w:bookmarkStart w:name="z66" w:id="46"/>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bookmarkEnd w:id="46"/>
    <w:bookmarkStart w:name="z67" w:id="47"/>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одно календарное полугодие,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В соответствии с Разделом 5.08 (с) Общих условий, отчет о реализации Проекта и соответствующий план, предусмотренные настоящим разделом, будут направлены в Банк не позднее 6 (шести) месяцев после Даты закрытия Проекта.</w:t>
      </w:r>
      <w:r>
        <w:br/>
      </w:r>
      <w:r>
        <w:rPr>
          <w:rFonts w:ascii="Times New Roman"/>
          <w:b w:val="false"/>
          <w:i w:val="false"/>
          <w:color w:val="000000"/>
          <w:sz w:val="28"/>
        </w:rPr>
        <w:t>
</w:t>
      </w:r>
      <w:r>
        <w:rPr>
          <w:rFonts w:ascii="Times New Roman"/>
          <w:b w:val="false"/>
          <w:i w:val="false"/>
          <w:color w:val="000000"/>
          <w:sz w:val="28"/>
        </w:rPr>
        <w:t>
      3. Не позднее 30 месяцев с Даты вступления в силу Заемщик совместно с Банком произведет среднесрочный обзор, который, кроме всего прочего, оценит общую успешность реализации Проекта.</w:t>
      </w:r>
      <w:r>
        <w:br/>
      </w:r>
      <w:r>
        <w:rPr>
          <w:rFonts w:ascii="Times New Roman"/>
          <w:b w:val="false"/>
          <w:i w:val="false"/>
          <w:color w:val="000000"/>
          <w:sz w:val="28"/>
        </w:rPr>
        <w:t>
</w:t>
      </w:r>
      <w:r>
        <w:rPr>
          <w:rFonts w:ascii="Times New Roman"/>
          <w:b w:val="false"/>
          <w:i w:val="false"/>
          <w:color w:val="000000"/>
          <w:sz w:val="28"/>
        </w:rPr>
        <w:t>
      4. Заемщик представит Банку, не позднее, чем за 6 (шесть) недель до Среднесрочного обзора, отдельный отчет с описанием хода реализации каждого компонента Проекта и сводный отчет об общей реализации Проекта.</w:t>
      </w:r>
    </w:p>
    <w:bookmarkEnd w:id="47"/>
    <w:bookmarkStart w:name="z71" w:id="48"/>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p>
    <w:bookmarkEnd w:id="48"/>
    <w:bookmarkStart w:name="z72" w:id="49"/>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предоставляются в Банк не позднее 6 (шести) месяцев после окончания каждого такого периода.</w:t>
      </w:r>
      <w:r>
        <w:br/>
      </w:r>
      <w:r>
        <w:rPr>
          <w:rFonts w:ascii="Times New Roman"/>
          <w:b w:val="false"/>
          <w:i w:val="false"/>
          <w:color w:val="000000"/>
          <w:sz w:val="28"/>
        </w:rPr>
        <w:t>
</w:t>
      </w:r>
      <w:r>
        <w:rPr>
          <w:rFonts w:ascii="Times New Roman"/>
          <w:b w:val="false"/>
          <w:i w:val="false"/>
          <w:color w:val="000000"/>
          <w:sz w:val="28"/>
        </w:rPr>
        <w:t>
      4. До начала реализации Проекта Заемщик осуществляет выбор и нанимает консультанта по финансовому управлению с квалификацией и техническим заданием, приемлемым для Банка, для оказания помощи главному бухгалтеру и несения ответственности за финансовое управление Проекта.</w:t>
      </w:r>
    </w:p>
    <w:bookmarkEnd w:id="49"/>
    <w:bookmarkStart w:name="z76" w:id="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50"/>
    <w:bookmarkStart w:name="z77" w:id="51"/>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51"/>
    <w:bookmarkStart w:name="z78" w:id="52"/>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xml:space="preserve">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w:t>
      </w:r>
      <w:r>
        <w:rPr>
          <w:rFonts w:ascii="Times New Roman"/>
          <w:b w:val="false"/>
          <w:i w:val="false"/>
          <w:color w:val="000000"/>
          <w:sz w:val="28"/>
        </w:rPr>
        <w:t>Разделе 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p>
    <w:bookmarkEnd w:id="52"/>
    <w:bookmarkStart w:name="z81" w:id="53"/>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Специфические методы закупок товаров</w:t>
      </w:r>
    </w:p>
    <w:bookmarkEnd w:id="53"/>
    <w:bookmarkStart w:name="z82" w:id="54"/>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используется тот или иной метод.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при условии соблюдения</w:t>
            </w:r>
            <w:r>
              <w:br/>
            </w:r>
            <w:r>
              <w:rPr>
                <w:rFonts w:ascii="Times New Roman"/>
                <w:b w:val="false"/>
                <w:i w:val="false"/>
                <w:color w:val="000000"/>
                <w:sz w:val="20"/>
              </w:rPr>
              <w:t>
положений Приложения к настоящему Приложению 2</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Закупки в свободной торговле (Шопинг)</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bookmarkStart w:name="z84" w:id="55"/>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Специфические методы закупки услуг консультантов</w:t>
      </w:r>
    </w:p>
    <w:bookmarkEnd w:id="55"/>
    <w:bookmarkStart w:name="z85" w:id="56"/>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использовался тот или иной метод.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фиксированном бюджете</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5.3 и 5.4</w:t>
            </w:r>
            <w:r>
              <w:br/>
            </w:r>
            <w:r>
              <w:rPr>
                <w:rFonts w:ascii="Times New Roman"/>
                <w:b w:val="false"/>
                <w:i w:val="false"/>
                <w:color w:val="000000"/>
                <w:sz w:val="20"/>
              </w:rPr>
              <w:t>
Руководства по консультантам для отбора индивидуальных</w:t>
            </w:r>
            <w:r>
              <w:br/>
            </w:r>
            <w:r>
              <w:rPr>
                <w:rFonts w:ascii="Times New Roman"/>
                <w:b w:val="false"/>
                <w:i w:val="false"/>
                <w:color w:val="000000"/>
                <w:sz w:val="20"/>
              </w:rPr>
              <w:t>
консультантов</w:t>
            </w:r>
          </w:p>
        </w:tc>
      </w:tr>
    </w:tbl>
    <w:bookmarkStart w:name="z87" w:id="57"/>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57"/>
    <w:bookmarkStart w:name="z88" w:id="58"/>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58"/>
    <w:bookmarkStart w:name="z89" w:id="59"/>
    <w:p>
      <w:pPr>
        <w:spacing w:after="0"/>
        <w:ind w:left="0"/>
        <w:jc w:val="both"/>
      </w:pPr>
      <w:r>
        <w:rPr>
          <w:rFonts w:ascii="Times New Roman"/>
          <w:b w:val="false"/>
          <w:i w:val="false"/>
          <w:color w:val="000000"/>
          <w:sz w:val="28"/>
        </w:rPr>
        <w:t>
      </w:t>
      </w:r>
      <w:r>
        <w:rPr>
          <w:rFonts w:ascii="Times New Roman"/>
          <w:b/>
          <w:i w:val="false"/>
          <w:color w:val="000000"/>
          <w:sz w:val="28"/>
        </w:rPr>
        <w:t>Раздел IV. Снятие средств Займа со счета</w:t>
      </w:r>
    </w:p>
    <w:bookmarkEnd w:id="59"/>
    <w:bookmarkStart w:name="z90" w:id="60"/>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bookmarkEnd w:id="60"/>
    <w:bookmarkStart w:name="z91" w:id="61"/>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w:t>
      </w:r>
      <w:r>
        <w:rPr>
          <w:rFonts w:ascii="Times New Roman"/>
          <w:b w:val="false"/>
          <w:i w:val="false"/>
          <w:color w:val="000000"/>
          <w:sz w:val="28"/>
        </w:rPr>
        <w:t>Статьи II</w:t>
      </w:r>
      <w:r>
        <w:rPr>
          <w:rFonts w:ascii="Times New Roman"/>
          <w:b w:val="false"/>
          <w:i w:val="false"/>
          <w:color w:val="000000"/>
          <w:sz w:val="28"/>
        </w:rPr>
        <w:t xml:space="preserve">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0"/>
        <w:gridCol w:w="5103"/>
        <w:gridCol w:w="508"/>
      </w:tblGrid>
      <w:tr>
        <w:trPr>
          <w:trHeight w:val="30" w:hRule="atLeast"/>
        </w:trPr>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w:t>
            </w:r>
            <w:r>
              <w:br/>
            </w:r>
            <w:r>
              <w:rPr>
                <w:rFonts w:ascii="Times New Roman"/>
                <w:b/>
                <w:i w:val="false"/>
                <w:color w:val="000000"/>
                <w:sz w:val="20"/>
              </w:rPr>
              <w:t>
долларовом</w:t>
            </w:r>
            <w:r>
              <w:br/>
            </w:r>
            <w:r>
              <w:rPr>
                <w:rFonts w:ascii="Times New Roman"/>
                <w:b/>
                <w:i w:val="false"/>
                <w:color w:val="000000"/>
                <w:sz w:val="20"/>
              </w:rPr>
              <w:t>
эквиваленте)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w:t>
            </w:r>
            <w:r>
              <w:br/>
            </w:r>
            <w:r>
              <w:rPr>
                <w:rFonts w:ascii="Times New Roman"/>
                <w:b/>
                <w:i w:val="false"/>
                <w:color w:val="000000"/>
                <w:sz w:val="20"/>
              </w:rPr>
              <w:t>
(включая налоги)
</w:t>
            </w:r>
          </w:p>
        </w:tc>
      </w:tr>
      <w:tr>
        <w:trPr>
          <w:trHeight w:val="30" w:hRule="atLeast"/>
        </w:trPr>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услуги</w:t>
            </w:r>
            <w:r>
              <w:br/>
            </w:r>
            <w:r>
              <w:rPr>
                <w:rFonts w:ascii="Times New Roman"/>
                <w:b w:val="false"/>
                <w:i w:val="false"/>
                <w:color w:val="000000"/>
                <w:sz w:val="20"/>
              </w:rPr>
              <w:t>
консультантов, операционные</w:t>
            </w:r>
            <w:r>
              <w:br/>
            </w:r>
            <w:r>
              <w:rPr>
                <w:rFonts w:ascii="Times New Roman"/>
                <w:b w:val="false"/>
                <w:i w:val="false"/>
                <w:color w:val="000000"/>
                <w:sz w:val="20"/>
              </w:rPr>
              <w:t>
расходы и обучение по Проекту</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62"/>
    <w:p>
      <w:pPr>
        <w:spacing w:after="0"/>
        <w:ind w:left="0"/>
        <w:jc w:val="both"/>
      </w:pPr>
      <w:r>
        <w:rPr>
          <w:rFonts w:ascii="Times New Roman"/>
          <w:b w:val="false"/>
          <w:i w:val="false"/>
          <w:color w:val="000000"/>
          <w:sz w:val="28"/>
        </w:rPr>
        <w:t>
      Пояснения к таблице:</w:t>
      </w:r>
    </w:p>
    <w:bookmarkEnd w:id="62"/>
    <w:bookmarkStart w:name="z94" w:id="63"/>
    <w:p>
      <w:pPr>
        <w:spacing w:after="0"/>
        <w:ind w:left="0"/>
        <w:jc w:val="both"/>
      </w:pPr>
      <w:r>
        <w:rPr>
          <w:rFonts w:ascii="Times New Roman"/>
          <w:b w:val="false"/>
          <w:i w:val="false"/>
          <w:color w:val="000000"/>
          <w:sz w:val="28"/>
        </w:rPr>
        <w:t>
      (a) Термин «операционные расходы» означает обоснованные затраты АРКС по реализации Проекта на связь, переводы, канцелярские товары, объявления, ксерокопирование, почту и поездки. Данный вид расходов будет финансироваться из средств Займа в соответствии с годовым бюджетом, одобренным Банком и с административными процедурами АРКС, приемлемыми для Банка. Операционные расходы не включают в себя заработную плату государственных служащих Заемщика.</w:t>
      </w:r>
      <w:r>
        <w:br/>
      </w:r>
      <w:r>
        <w:rPr>
          <w:rFonts w:ascii="Times New Roman"/>
          <w:b w:val="false"/>
          <w:i w:val="false"/>
          <w:color w:val="000000"/>
          <w:sz w:val="28"/>
        </w:rPr>
        <w:t>
</w:t>
      </w:r>
      <w:r>
        <w:rPr>
          <w:rFonts w:ascii="Times New Roman"/>
          <w:b w:val="false"/>
          <w:i w:val="false"/>
          <w:color w:val="000000"/>
          <w:sz w:val="28"/>
        </w:rPr>
        <w:t>
      (b) «Обучение» означает имеющие отношение к Проекту тренинги и семинары, проводимые в соответствии с годовым планом обучения, подготовленным АРКС и одобренным Банком, включая ознакомительные поездки, курсы обучения, семинары, тренинги и другие обучающие мероприятия, не включенные в контракты поставщиков товаров и услуг, включая затраты на учебные материалы, аренду помещений и оборудования, поездки внутри страны, суточные обучаемых сотрудников и оплату преподавателей, а также услуги устного и письменного перевода.</w:t>
      </w:r>
    </w:p>
    <w:bookmarkEnd w:id="63"/>
    <w:bookmarkStart w:name="z96" w:id="64"/>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bookmarkEnd w:id="64"/>
    <w:bookmarkStart w:name="z97" w:id="65"/>
    <w:p>
      <w:pPr>
        <w:spacing w:after="0"/>
        <w:ind w:left="0"/>
        <w:jc w:val="both"/>
      </w:pPr>
      <w:r>
        <w:rPr>
          <w:rFonts w:ascii="Times New Roman"/>
          <w:b w:val="false"/>
          <w:i w:val="false"/>
          <w:color w:val="000000"/>
          <w:sz w:val="28"/>
        </w:rPr>
        <w:t>
      1. Независимо от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 30 апреля 2017 года.</w:t>
      </w:r>
    </w:p>
    <w:bookmarkEnd w:id="65"/>
    <w:bookmarkStart w:name="z101" w:id="66"/>
    <w:p>
      <w:pPr>
        <w:spacing w:after="0"/>
        <w:ind w:left="0"/>
        <w:jc w:val="left"/>
      </w:pPr>
      <w:r>
        <w:rPr>
          <w:rFonts w:ascii="Times New Roman"/>
          <w:b/>
          <w:i w:val="false"/>
          <w:color w:val="000000"/>
        </w:rPr>
        <w:t xml:space="preserve"> 
Дополнение к Приложению 2</w:t>
      </w:r>
    </w:p>
    <w:bookmarkEnd w:id="66"/>
    <w:bookmarkStart w:name="z102" w:id="67"/>
    <w:p>
      <w:pPr>
        <w:spacing w:after="0"/>
        <w:ind w:left="0"/>
        <w:jc w:val="both"/>
      </w:pPr>
      <w:r>
        <w:rPr>
          <w:rFonts w:ascii="Times New Roman"/>
          <w:b w:val="false"/>
          <w:i w:val="false"/>
          <w:color w:val="000000"/>
          <w:sz w:val="28"/>
        </w:rPr>
        <w:t>
      Национальные процедуры конкурсных торгов Заемщика могут быть использованы для закупки товаров в рамках Проекта при условии выполнения следующих условий:</w:t>
      </w:r>
      <w:r>
        <w:br/>
      </w:r>
      <w:r>
        <w:rPr>
          <w:rFonts w:ascii="Times New Roman"/>
          <w:b w:val="false"/>
          <w:i w:val="false"/>
          <w:color w:val="000000"/>
          <w:sz w:val="28"/>
        </w:rPr>
        <w:t>
</w:t>
      </w:r>
      <w:r>
        <w:rPr>
          <w:rFonts w:ascii="Times New Roman"/>
          <w:b w:val="false"/>
          <w:i w:val="false"/>
          <w:color w:val="000000"/>
          <w:sz w:val="28"/>
        </w:rPr>
        <w:t>
      1. Допуск участников конкурса определяется в соответствии с Разделом I Руководства по закупкам по займам МБРР и кредитам МАР. В связи с чем, ни одному участнику не может быть отказано в участии в конкурсе на контракты, финансируемые Ассоциацией, на основании условий, которые не указаны в </w:t>
      </w:r>
      <w:r>
        <w:rPr>
          <w:rFonts w:ascii="Times New Roman"/>
          <w:b w:val="false"/>
          <w:i w:val="false"/>
          <w:color w:val="000000"/>
          <w:sz w:val="28"/>
        </w:rPr>
        <w:t>Разделе I</w:t>
      </w:r>
      <w:r>
        <w:rPr>
          <w:rFonts w:ascii="Times New Roman"/>
          <w:b w:val="false"/>
          <w:i w:val="false"/>
          <w:color w:val="000000"/>
          <w:sz w:val="28"/>
        </w:rPr>
        <w:t xml:space="preserve"> Руководства по закупкам по займам МБРР и кредитам МАР.</w:t>
      </w:r>
      <w:r>
        <w:br/>
      </w:r>
      <w:r>
        <w:rPr>
          <w:rFonts w:ascii="Times New Roman"/>
          <w:b w:val="false"/>
          <w:i w:val="false"/>
          <w:color w:val="000000"/>
          <w:sz w:val="28"/>
        </w:rPr>
        <w:t>
</w:t>
      </w:r>
      <w:r>
        <w:rPr>
          <w:rFonts w:ascii="Times New Roman"/>
          <w:b w:val="false"/>
          <w:i w:val="false"/>
          <w:color w:val="000000"/>
          <w:sz w:val="28"/>
        </w:rPr>
        <w:t>
      2. Закупающие организации должны использовать стандартную конкурсную документацию, приемлемую для Банка.</w:t>
      </w:r>
      <w:r>
        <w:br/>
      </w:r>
      <w:r>
        <w:rPr>
          <w:rFonts w:ascii="Times New Roman"/>
          <w:b w:val="false"/>
          <w:i w:val="false"/>
          <w:color w:val="000000"/>
          <w:sz w:val="28"/>
        </w:rPr>
        <w:t>
</w:t>
      </w:r>
      <w:r>
        <w:rPr>
          <w:rFonts w:ascii="Times New Roman"/>
          <w:b w:val="false"/>
          <w:i w:val="false"/>
          <w:color w:val="000000"/>
          <w:sz w:val="28"/>
        </w:rPr>
        <w:t>
      3. Продление действия Конкурсной заявки, при исключительных обстоятельствах, запрашивается в письменной форме от всех участников конкурса до даты завершения их срока действия, и на минимальный срок, необходимый для завершения оценки предложений и присуждения контракта.</w:t>
      </w:r>
      <w:r>
        <w:br/>
      </w:r>
      <w:r>
        <w:rPr>
          <w:rFonts w:ascii="Times New Roman"/>
          <w:b w:val="false"/>
          <w:i w:val="false"/>
          <w:color w:val="000000"/>
          <w:sz w:val="28"/>
        </w:rPr>
        <w:t>
</w:t>
      </w:r>
      <w:r>
        <w:rPr>
          <w:rFonts w:ascii="Times New Roman"/>
          <w:b w:val="false"/>
          <w:i w:val="false"/>
          <w:color w:val="000000"/>
          <w:sz w:val="28"/>
        </w:rPr>
        <w:t>
      4. Преференции по государственному признаку не применяются.</w:t>
      </w:r>
      <w:r>
        <w:br/>
      </w:r>
      <w:r>
        <w:rPr>
          <w:rFonts w:ascii="Times New Roman"/>
          <w:b w:val="false"/>
          <w:i w:val="false"/>
          <w:color w:val="000000"/>
          <w:sz w:val="28"/>
        </w:rPr>
        <w:t>
</w:t>
      </w:r>
      <w:r>
        <w:rPr>
          <w:rFonts w:ascii="Times New Roman"/>
          <w:b w:val="false"/>
          <w:i w:val="false"/>
          <w:color w:val="000000"/>
          <w:sz w:val="28"/>
        </w:rPr>
        <w:t>
      5. Организации с доминирующим участием государства не участвуют в тендерах, проводимых Правительством, если только не будет доказано, что они финансово и юридически независимы и действуют в рамках коммерческого права.</w:t>
      </w:r>
      <w:r>
        <w:br/>
      </w:r>
      <w:r>
        <w:rPr>
          <w:rFonts w:ascii="Times New Roman"/>
          <w:b w:val="false"/>
          <w:i w:val="false"/>
          <w:color w:val="000000"/>
          <w:sz w:val="28"/>
        </w:rPr>
        <w:t>
</w:t>
      </w:r>
      <w:r>
        <w:rPr>
          <w:rFonts w:ascii="Times New Roman"/>
          <w:b w:val="false"/>
          <w:i w:val="false"/>
          <w:color w:val="000000"/>
          <w:sz w:val="28"/>
        </w:rPr>
        <w:t>
      6. Последующие квалификационные критерии применяются только в отношении эффективности прошлых контрактов, финансового и технического потенциала участников конкурса.</w:t>
      </w:r>
      <w:r>
        <w:br/>
      </w:r>
      <w:r>
        <w:rPr>
          <w:rFonts w:ascii="Times New Roman"/>
          <w:b w:val="false"/>
          <w:i w:val="false"/>
          <w:color w:val="000000"/>
          <w:sz w:val="28"/>
        </w:rPr>
        <w:t>
</w:t>
      </w:r>
      <w:r>
        <w:rPr>
          <w:rFonts w:ascii="Times New Roman"/>
          <w:b w:val="false"/>
          <w:i w:val="false"/>
          <w:color w:val="000000"/>
          <w:sz w:val="28"/>
        </w:rPr>
        <w:t>
      7. Партнеры совместных предприятий несут ответственность совместно и индивидуально.</w:t>
      </w:r>
      <w:r>
        <w:br/>
      </w:r>
      <w:r>
        <w:rPr>
          <w:rFonts w:ascii="Times New Roman"/>
          <w:b w:val="false"/>
          <w:i w:val="false"/>
          <w:color w:val="000000"/>
          <w:sz w:val="28"/>
        </w:rPr>
        <w:t>
</w:t>
      </w:r>
      <w:r>
        <w:rPr>
          <w:rFonts w:ascii="Times New Roman"/>
          <w:b w:val="false"/>
          <w:i w:val="false"/>
          <w:color w:val="000000"/>
          <w:sz w:val="28"/>
        </w:rPr>
        <w:t>
      8. Конкурсные заявки вскрываются публично сразу после даты завершения приема заявок. Ни одна заявка не может быть отклонена на стадии вскрытия кроме тех, которые были получены после завершения срока подачи заявок.</w:t>
      </w:r>
      <w:r>
        <w:br/>
      </w:r>
      <w:r>
        <w:rPr>
          <w:rFonts w:ascii="Times New Roman"/>
          <w:b w:val="false"/>
          <w:i w:val="false"/>
          <w:color w:val="000000"/>
          <w:sz w:val="28"/>
        </w:rPr>
        <w:t>
</w:t>
      </w:r>
      <w:r>
        <w:rPr>
          <w:rFonts w:ascii="Times New Roman"/>
          <w:b w:val="false"/>
          <w:i w:val="false"/>
          <w:color w:val="000000"/>
          <w:sz w:val="28"/>
        </w:rPr>
        <w:t>
      9. Тендерная заявка не может быть отклонена только на основании превышения расчетной стоимости.</w:t>
      </w:r>
      <w:r>
        <w:br/>
      </w:r>
      <w:r>
        <w:rPr>
          <w:rFonts w:ascii="Times New Roman"/>
          <w:b w:val="false"/>
          <w:i w:val="false"/>
          <w:color w:val="000000"/>
          <w:sz w:val="28"/>
        </w:rPr>
        <w:t>
</w:t>
      </w:r>
      <w:r>
        <w:rPr>
          <w:rFonts w:ascii="Times New Roman"/>
          <w:b w:val="false"/>
          <w:i w:val="false"/>
          <w:color w:val="000000"/>
          <w:sz w:val="28"/>
        </w:rPr>
        <w:t>
      10. При оценке заявок квалификационные критерии используются по принципу «прошел/не прошел».</w:t>
      </w:r>
      <w:r>
        <w:br/>
      </w:r>
      <w:r>
        <w:rPr>
          <w:rFonts w:ascii="Times New Roman"/>
          <w:b w:val="false"/>
          <w:i w:val="false"/>
          <w:color w:val="000000"/>
          <w:sz w:val="28"/>
        </w:rPr>
        <w:t>
</w:t>
      </w:r>
      <w:r>
        <w:rPr>
          <w:rFonts w:ascii="Times New Roman"/>
          <w:b w:val="false"/>
          <w:i w:val="false"/>
          <w:color w:val="000000"/>
          <w:sz w:val="28"/>
        </w:rPr>
        <w:t>
      11. Контракты присуждаются квалифицированным участникам, предложившим наиболее низкую оцененную стоимость, и переговоры по ценам не проводятся.</w:t>
      </w:r>
    </w:p>
    <w:bookmarkEnd w:id="67"/>
    <w:bookmarkStart w:name="z114" w:id="68"/>
    <w:p>
      <w:pPr>
        <w:spacing w:after="0"/>
        <w:ind w:left="0"/>
        <w:jc w:val="left"/>
      </w:pPr>
      <w:r>
        <w:rPr>
          <w:rFonts w:ascii="Times New Roman"/>
          <w:b/>
          <w:i w:val="false"/>
          <w:color w:val="000000"/>
        </w:rPr>
        <w:t xml:space="preserve"> 
ПРИЛОЖЕНИЕ 3</w:t>
      </w:r>
    </w:p>
    <w:bookmarkEnd w:id="68"/>
    <w:bookmarkStart w:name="z115" w:id="69"/>
    <w:p>
      <w:pPr>
        <w:spacing w:after="0"/>
        <w:ind w:left="0"/>
        <w:jc w:val="left"/>
      </w:pPr>
      <w:r>
        <w:rPr>
          <w:rFonts w:ascii="Times New Roman"/>
          <w:b/>
          <w:i w:val="false"/>
          <w:color w:val="000000"/>
        </w:rPr>
        <w:t xml:space="preserve"> 
График погашения</w:t>
      </w:r>
    </w:p>
    <w:bookmarkEnd w:id="69"/>
    <w:bookmarkStart w:name="z116" w:id="70"/>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произведения: (a)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1"/>
        <w:gridCol w:w="4550"/>
      </w:tblGrid>
      <w:tr>
        <w:trPr>
          <w:trHeight w:val="30"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 долгу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и 15 октября каждого</w:t>
            </w:r>
            <w:r>
              <w:br/>
            </w:r>
            <w:r>
              <w:rPr>
                <w:rFonts w:ascii="Times New Roman"/>
                <w:b w:val="false"/>
                <w:i w:val="false"/>
                <w:color w:val="000000"/>
                <w:sz w:val="20"/>
              </w:rPr>
              <w:t>
года, начиная с 15 апреля 2016</w:t>
            </w:r>
            <w:r>
              <w:br/>
            </w:r>
            <w:r>
              <w:rPr>
                <w:rFonts w:ascii="Times New Roman"/>
                <w:b w:val="false"/>
                <w:i w:val="false"/>
                <w:color w:val="000000"/>
                <w:sz w:val="20"/>
              </w:rPr>
              <w:t>
года по 15 октября 2025 года.</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bl>
    <w:bookmarkStart w:name="z117" w:id="71"/>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w:t>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w:t>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w:t>
      </w:r>
    </w:p>
    <w:bookmarkEnd w:id="71"/>
    <w:bookmarkStart w:name="z124" w:id="72"/>
    <w:p>
      <w:pPr>
        <w:spacing w:after="0"/>
        <w:ind w:left="0"/>
        <w:jc w:val="left"/>
      </w:pPr>
      <w:r>
        <w:rPr>
          <w:rFonts w:ascii="Times New Roman"/>
          <w:b/>
          <w:i w:val="false"/>
          <w:color w:val="000000"/>
        </w:rPr>
        <w:t xml:space="preserve"> 
ДОПОЛНЕНИЕ</w:t>
      </w:r>
    </w:p>
    <w:bookmarkEnd w:id="72"/>
    <w:bookmarkStart w:name="z125" w:id="73"/>
    <w:p>
      <w:pPr>
        <w:spacing w:after="0"/>
        <w:ind w:left="0"/>
        <w:jc w:val="left"/>
      </w:pPr>
      <w:r>
        <w:rPr>
          <w:rFonts w:ascii="Times New Roman"/>
          <w:b/>
          <w:i w:val="false"/>
          <w:color w:val="000000"/>
        </w:rPr>
        <w:t xml:space="preserve"> 
Раздел I. Определения</w:t>
      </w:r>
    </w:p>
    <w:bookmarkEnd w:id="73"/>
    <w:bookmarkStart w:name="z126" w:id="74"/>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мае 2010 и январе 2011 гг.</w:t>
      </w:r>
      <w:r>
        <w:br/>
      </w:r>
      <w:r>
        <w:rPr>
          <w:rFonts w:ascii="Times New Roman"/>
          <w:b w:val="false"/>
          <w:i w:val="false"/>
          <w:color w:val="000000"/>
          <w:sz w:val="28"/>
        </w:rPr>
        <w:t>
</w:t>
      </w:r>
      <w:r>
        <w:rPr>
          <w:rFonts w:ascii="Times New Roman"/>
          <w:b w:val="false"/>
          <w:i w:val="false"/>
          <w:color w:val="000000"/>
          <w:sz w:val="28"/>
        </w:rPr>
        <w:t>
      2. «АРКС» означает Агентство Республики Казахстан по статистике,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1460 от 31 декабря 2004 года, либо любой его преемник или преемники, и которое, вместе с ГРП ответственно за реализацию Проекта.</w:t>
      </w:r>
      <w:r>
        <w:br/>
      </w:r>
      <w:r>
        <w:rPr>
          <w:rFonts w:ascii="Times New Roman"/>
          <w:b w:val="false"/>
          <w:i w:val="false"/>
          <w:color w:val="000000"/>
          <w:sz w:val="28"/>
        </w:rPr>
        <w:t>
</w:t>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в мае 2010 года.</w:t>
      </w:r>
      <w:r>
        <w:br/>
      </w:r>
      <w:r>
        <w:rPr>
          <w:rFonts w:ascii="Times New Roman"/>
          <w:b w:val="false"/>
          <w:i w:val="false"/>
          <w:color w:val="000000"/>
          <w:sz w:val="28"/>
        </w:rPr>
        <w:t>
</w:t>
      </w:r>
      <w:r>
        <w:rPr>
          <w:rFonts w:ascii="Times New Roman"/>
          <w:b w:val="false"/>
          <w:i w:val="false"/>
          <w:color w:val="000000"/>
          <w:sz w:val="28"/>
        </w:rPr>
        <w:t>
      4. «Координационная рабочая группа» или «КРГ» - межведомственная координационная рабочая группа, образованная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4.01 статьи IV настоящего Соглашения в целях надзора и мониторинга реализации Проекта.</w:t>
      </w:r>
      <w:r>
        <w:br/>
      </w:r>
      <w:r>
        <w:rPr>
          <w:rFonts w:ascii="Times New Roman"/>
          <w:b w:val="false"/>
          <w:i w:val="false"/>
          <w:color w:val="000000"/>
          <w:sz w:val="28"/>
        </w:rPr>
        <w:t>
</w:t>
      </w:r>
      <w:r>
        <w:rPr>
          <w:rFonts w:ascii="Times New Roman"/>
          <w:b w:val="false"/>
          <w:i w:val="false"/>
          <w:color w:val="000000"/>
          <w:sz w:val="28"/>
        </w:rPr>
        <w:t>
      5. «Общие условия» - «Общие условия для займов Международного Банка Реконструкции и Развития» от 31 июля 2010 года.</w:t>
      </w:r>
      <w:r>
        <w:br/>
      </w:r>
      <w:r>
        <w:rPr>
          <w:rFonts w:ascii="Times New Roman"/>
          <w:b w:val="false"/>
          <w:i w:val="false"/>
          <w:color w:val="000000"/>
          <w:sz w:val="28"/>
        </w:rPr>
        <w:t>
</w:t>
      </w:r>
      <w:r>
        <w:rPr>
          <w:rFonts w:ascii="Times New Roman"/>
          <w:b w:val="false"/>
          <w:i w:val="false"/>
          <w:color w:val="000000"/>
          <w:sz w:val="28"/>
        </w:rPr>
        <w:t>
      6. «Группа по реализации проекта» или «ГРП» означает команду по реализации Проекта, созданную Агентством РК по статистике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4.01 статьи IV настоящего Соглашения для реализации Проекта и ежедневного управления Проектом, и которая, кроме прочего, состоит из (i) координатора Проекта; (ii) специалиста по финансовому управлению; и (iii) закупщика.</w:t>
      </w:r>
      <w:r>
        <w:br/>
      </w:r>
      <w:r>
        <w:rPr>
          <w:rFonts w:ascii="Times New Roman"/>
          <w:b w:val="false"/>
          <w:i w:val="false"/>
          <w:color w:val="000000"/>
          <w:sz w:val="28"/>
        </w:rPr>
        <w:t>
</w:t>
      </w:r>
      <w:r>
        <w:rPr>
          <w:rFonts w:ascii="Times New Roman"/>
          <w:b w:val="false"/>
          <w:i w:val="false"/>
          <w:color w:val="000000"/>
          <w:sz w:val="28"/>
        </w:rPr>
        <w:t>
      7. «Руководство по закупкам» означает «Руководство по закупкам в рамках займов МБРР и кредитов МАР», опубликованное Банком в мае 2004 года и пересмотренное в октябре 2006 года и в мае 2010 года.</w:t>
      </w:r>
      <w:r>
        <w:br/>
      </w:r>
      <w:r>
        <w:rPr>
          <w:rFonts w:ascii="Times New Roman"/>
          <w:b w:val="false"/>
          <w:i w:val="false"/>
          <w:color w:val="000000"/>
          <w:sz w:val="28"/>
        </w:rPr>
        <w:t>
</w:t>
      </w:r>
      <w:r>
        <w:rPr>
          <w:rFonts w:ascii="Times New Roman"/>
          <w:b w:val="false"/>
          <w:i w:val="false"/>
          <w:color w:val="000000"/>
          <w:sz w:val="28"/>
        </w:rPr>
        <w:t>
      8. «План закупок» означает план закупок Заемщика для Проекта от 16 февраля 2011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9. «Руководство по реализации Проекта» означает руководство, принятое Заемщиком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4.01 статьи IV настоящего Соглашения, определяющее операционные и административные обязанности, процедуры и правила реализации Проекта, включая руководство по процедурам финансового управления, которое излагает процедуры учета, отчетности и аудита, расходов, движения средств и управления специальным счетом по Проекту, в которое периодически могут вноситься изменения по согласованию с Банком.</w:t>
      </w:r>
    </w:p>
    <w:bookmarkEnd w:id="74"/>
    <w:bookmarkStart w:name="z135" w:id="75"/>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 на английском языке, подписанного в городе Астана 26 августа 2011 года.</w:t>
      </w:r>
    </w:p>
    <w:bookmarkEnd w:id="75"/>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