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8537c" w14:textId="60853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Протокола между Правительством Республики Казахстан и Правительством Российской Федерации о внесении изменения в Договор аренды комплекса "Байконур" между Правительством Республики Казахстан и Правительством Российской Федерации от 10 декабря 1994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29 июня 2011 года № 447-IV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Ратифицировать Протокол между Правительством Республики Казахстан и Правительством Российской Федерации о внесении изменения в Договор аренды комплекса "Байконур" между Правительством Республики Казахстан и Правительством Российской Федерации от 10 декабря 1994 года, совершенный в Алматы 20 февраля 2008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Н. Назарбаев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</w:t>
      </w:r>
      <w:r>
        <w:br/>
      </w:r>
      <w:r>
        <w:rPr>
          <w:rFonts w:ascii="Times New Roman"/>
          <w:b/>
          <w:i w:val="false"/>
          <w:color w:val="000000"/>
        </w:rPr>
        <w:t>
Правительством Российской Федерации</w:t>
      </w:r>
      <w:r>
        <w:br/>
      </w:r>
      <w:r>
        <w:rPr>
          <w:rFonts w:ascii="Times New Roman"/>
          <w:b/>
          <w:i w:val="false"/>
          <w:color w:val="000000"/>
        </w:rPr>
        <w:t>
о внесении изменения в Договор аренды комплекса "Байконур"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</w:t>
      </w:r>
      <w:r>
        <w:br/>
      </w:r>
      <w:r>
        <w:rPr>
          <w:rFonts w:ascii="Times New Roman"/>
          <w:b/>
          <w:i w:val="false"/>
          <w:color w:val="000000"/>
        </w:rPr>
        <w:t>
Правительством Российской Федерации</w:t>
      </w:r>
      <w:r>
        <w:br/>
      </w:r>
      <w:r>
        <w:rPr>
          <w:rFonts w:ascii="Times New Roman"/>
          <w:b/>
          <w:i w:val="false"/>
          <w:color w:val="000000"/>
        </w:rPr>
        <w:t>
от 10 декабря 1994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Вступил в силу 9 августа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(письмо МИД РК от 25 августа 2011 года № 12-1/2738)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и Правительство Российской Федерации, именуемые в дальнейшем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положениями </w:t>
      </w:r>
      <w:r>
        <w:rPr>
          <w:rFonts w:ascii="Times New Roman"/>
          <w:b w:val="false"/>
          <w:i w:val="false"/>
          <w:color w:val="000000"/>
          <w:sz w:val="28"/>
        </w:rPr>
        <w:t>Меморандума</w:t>
      </w:r>
      <w:r>
        <w:rPr>
          <w:rFonts w:ascii="Times New Roman"/>
          <w:b w:val="false"/>
          <w:i w:val="false"/>
          <w:color w:val="000000"/>
          <w:sz w:val="28"/>
        </w:rPr>
        <w:t xml:space="preserve"> между Республикой Казахстан и Российской Федерацией о дальнейшем развитии сотрудничества по вопросам обеспечения функционирования комплекса "Байконур" от 9 января 2004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желая внести изменения в 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 аренды комплекса "Байконур" между Правительством Республики Казахстан и Правительством Российской Федерации от 10 декабря 1994 года (далее - Договор) по вопросам обеспечения конституционных прав и свобод граждан, проживающих на территории комплекса "Байконур",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договорились о нижеследующем: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Абзацы второй и третий пункта 6.12 статьи 6 Договора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отношении граждан Российской Федерации из числа персонала космодрома, сотрудников правоохранительных органов и органов государственной власти и управления Российской Федерации, работающих на комплексе "Байконур", а также других граждан Российской Федерации, являющихся членами семей указанных лиц, в случае совершения ими противоправных действий против Российской Федерации и ее граждан, воинских преступлений и правонарушений, совершенных в связи с исполнением обязанностей военной службы, вне пределов комплекса "Байконур" на территории Республики Казахстан, осуществляется юрисдикция Российской Федерации. В иных случаях осуществляется юрисдикция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Вопросы юрисдикции и взаимодействия правоохранительных органов  государств Сторон при применении их законодательства на территории комплекса "Байконур" определяются отдельным соглашением.".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вступает в силу в порядке, предусмотренном пунктом 11.4 статьи 11 Договора, и действует до прекращения действия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г. Алматы 20 февраля 2008 г. в двух подлинных экземплярах, каждый на казахском и русском языках, причем оба текста имеют одинаковую силу.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 За Правительство        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Республики Казахстан                        Российской Федерации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