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2352" w14:textId="c522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года, совершенный в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принципах взимания</w:t>
      </w:r>
      <w:r>
        <w:br/>
      </w:r>
      <w:r>
        <w:rPr>
          <w:rFonts w:ascii="Times New Roman"/>
          <w:b/>
          <w:i w:val="false"/>
          <w:color w:val="000000"/>
        </w:rPr>
        <w:t>
косвенных налогов при экспорте и импорте товаров, выполнении</w:t>
      </w:r>
      <w:r>
        <w:br/>
      </w:r>
      <w:r>
        <w:rPr>
          <w:rFonts w:ascii="Times New Roman"/>
          <w:b/>
          <w:i w:val="false"/>
          <w:color w:val="000000"/>
        </w:rPr>
        <w:t>
работ, оказании услуг в таможенном союзе от 25 января 2008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2010 г., N 5, ст. 43)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 в силу 1 июля 2010 года)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импорте товаров на территорию одного государства-участника таможенного союза с территории другого государства-участника таможенного союза косвенные налоги взимаются налоговыми органами государства-импортера, если иное не установлено законодательством этого государства в части товаров, подлежащих маркировке акцизными марками (учетно-контрольными марками, знаками). Косвенные налоги не взимаются при импорте на территорию государства-участника таможенного союза товаров, которые в соответствии с законодательством этого государства не подлежат налогообложению при ввозе на его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косвенных налогов при импорте в особые (специальные, свободные) экономические зоны (далее - СЭЗ) устанавливаются международным договором, регулирующим вопросы функционирования СЭЗ, определения порядка налогообложения товаров, ввозимых на территории СЭЗ, и таможенной процедуры свободной таможенной зоны, заключаемым между Сторонами.".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вступает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года.".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толкованием и (или) применением настоящего Протокола, разрешаются путем консультаций или переговоров заинтересованных Сторон.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силу, но не ранее даты вступления в силу Соглашения.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 За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 Правительство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 Республики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