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8ed" w14:textId="8ef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правительствами государств-членов Шанхайской организации сотрудничества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2009 года N 119-IV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правительствами государств-членов Шанхайской организации сотрудничества о сотрудничестве и взаимопомощи в таможенных делах, подписанное в Ташкенте 2 ноября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взаимопомощи в таможенных делах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24 апреля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добрососедские отношения, в том числе посредством сотрудничества в сфере таможенного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пассажирского и грузового сообщения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правонарушения в сфере таможенного дела наносят ущерб экономическим интересам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соблюдение таможенного законодательства и борьба с правонарушениями в сфере таможенного дела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оказать поддержку и поощрение регионального экономического сотрудничества в различных формах, содействие созданию благоприятных условий для торговли и инвестиций в целях постепенного осуществления свободного передвижения товаров, капиталов, услуг и технологий в государствах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государств Сторон, регулирующих порядок ввоза, вывоза, перемещения товаров, обеспечение исполнения которых возложено непосредственно на таможенную службу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"правонарушения в сфере таможенного дела" - любые нарушения таможенного законодательства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любое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средства" - любые вещества, естественного или синтетического происхождения, включенные в списки I и II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"психотропные вещества" - любые вещества, естественного или синтетического происхождения, включенные в списки I, II, III и IV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психотропных веществах 1971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"прекурсоры наркотических средств и психотропных веществ (прекурсоры)" - вещества, часто используемые при производстве, изготовлении, переработке наркотических средств и психотропных веществ, включенных в Перечень наркотических средств, психотропных веществ и их прекурсоров, подлежащих контролю в соответствии с законодательством государств Сторон, в том числе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против незаконного оборота наркотических средств и психотропных веществ 1988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"запрашивающая служба" - таможенная служба, направляющая запрос об оказании содействия по таможенным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"запрашиваемая служба" - таможенная служба, получившая запрос об оказании содействия по таможенным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платежи" - все таможенные пошлины, налоги, таможенные сборы и другие платежи, взимаемые таможенными органами государств Сторон в соответствии с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при котором допускается вывоз, провоз или ввоз на территорию одного или нескольких государств Сторон незаконных или вызывающих подозрение партий наркотических средств, психотропных веществ и их прекурсоров, или заменяющих их веществ, с ведома и под надзором их компетентных органов с целью выявления лиц, участвующих в совершении преступлений, связанных с незаконным оборотом наркотических средств, психотропных веществ и их прекурсоров.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Ha основании настоящего Соглашения таможенные службы в рамках своей компетенции и с соблюдением законодательства своих государств сотрудничают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обеспечения правильного исчисления, уплаты и взимания таможенных платежей, а также правомерности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предотвращения, пресечения и расследования правонарушений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обязательств каждой из Сторон, вытекающих из других международных договоров, участником которых является ее государство.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в рамках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средства идентификации (пломбы, оттиски печатей, штампы) и бланки применяемых таможенных документов друг друга, сообщают об изменениях образцов документации, штампов и печатей, а при необходимости накладывают собственные таможенные средства идентификации на перемещаемые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принимают меры к взаимному упрощению порядка и условий транзитного перемещения товаров и транспортных средств через территории государств Сторон.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с целью активизации действий по пресечению незаконного оборота наркотических средств, психотропных веществ и их прекурсоров без предварительного запроса и в возможно короткий срок сообщают друг другу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занимаются незаконным оборотом наркотических средств, психотропных веществ и их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средств, психотропных веществ и их прекурсоров или вызывают подозрение в таком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сообщают друг другу сведения о применяемых способах незаконного оборота наркотических средств, психотропных веществ и их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какой-либо из Сторон в соответствии с пунктами 1 и 2 настоящей статьи сведения и документы могут передаваться ее правоохранительным органам, занимающимся борьбой с незаконным оборотом наркотических средств, психотропных веществ и их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законодательством своих государств и по взаимному согласию Сторон, таможенные службы используют при необходимости метод контролируемой поставки наркотических средств, психотропных веществ и их прекурсоров.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в возможно короткий срок сообщают друг другу, в том числе и без предварительного запроса, сведения, которые являются приоритетными для запрашивающей службы, по правонарушениям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короткие сроки передают по собственной инициативе или по запросу всю необходимую информацию о готовящихся или совершенных нарушениях таможенного законодательства государства одной из Сторон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природной среды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 и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литературы, аудио и видео материалов террористической и/или экстремистской направленности или имеющих признаки разжигания вражды и розни на межнациональной и/или межконфессиональной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предметов искусства, представляющих значительную историческую, художественную, культурную или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товаров, подлежащих в соответствии с законодательством государств Сторон обложению высокими таможенными пошлинами или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товаров, имеющих особо важное значение и включенных в перечни товаров, к которым применяются нетарифные ограничения, согласованные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товаров, в отношении которых имеются основания полагать, что они являются контрафактными;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наркотических средств, психотропных веществ и их прекурсоров, а также веществ, представляющих опасность для окружающей природной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видов животных и растений, находящихся под угрозой исчезновения, их частей и дериватов.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направляют друг другу в течение трех месяцев после вступления в силу настоящего Соглашения копии действующих законодательных и иных нормативных правовых актов своих государств по таможенным вопросам и в дальнейшем своевременно информируют друг друга о всех изменениях таможенного законодательства своих государств. 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обмениваются опытом своей деятельности, информацией о новых средствах и способах совершения правонарушений в сфере таможенного дела и по другим вопросам,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сообщают друг другу о применении таможенными службами технических вспомогательных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оказывают друг другу помощь в сфере таможенного дела,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своими сотрудниками в случаях, представляющих взаимный интерес, с целью ознакомления с техническими средствами, используемыми таможенными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обучение и помощь в совершенствовании специальных навыков своих сотрудников, а также обмен экспертами по таможенным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профессиональными, научными и техническими сведениями, касающимися таможенных вопросов. 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по возможности оказывают друг другу содействие в выполнении запросов в соответствии с законодательством своих государств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может быть отказано, если его выполнение может нанести ущерб суверенитету, национальной безопасности, экономическим интересам либо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или в случае отказа исполнить запрос запрашиваемая служба незамедлительно уведомляет об этом в письменной форме запрашивающую службу и сообщает о причинах, препятствующих исполнению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таможенная служба одной Стороны обращается с запросом об оказании содействия, которое она сама, в случае аналогичного запроса таможенной службы другой Стороны, не смогла бы оказать, в своем запросе она обращает внимание на это. В таком случае запрашиваемая служба вправе отказать в исполнении запроса, о чем информирует запрашивающую службу. 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таможенной службы государства одной Стороны таможенная служба государства другой Стороны передает согласно порядку, предусмотренному статьей 11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информацию в письменной форме, подтверждающую достоверность сведений, официальных документов, представленных для таможенных целей и приложенных к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сведения, подтверждающие, что товары и транспортные средства, перемещаемые через таможенную границу государств Сторон, ввозятся на территорию государств Сторон и вывозятся с этой территории в соответствии с требованиями таможенного законодательства государств Сторон. 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Любая информация, переданная в какой бы то ни было форме в соответствии с настоящим Соглашением, носит конфиденциальный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документы и другие сведения, полученные таможенными службами в соответствии с настоящим Соглашением, используются только для целей, указанных в настоящем Соглашении, и могут быть переданы или использованы для иных целей только с письменного согласия передавшей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документам и другим сведениям, полученным в соответствии с положениями настоящего Соглашения, получающей Стороной предоставляется такая же степень защиты от разглашения, как и информации, документам и другим сведениям аналогичного характера, полученной на территории ее государства. 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служба направляет запрос непосредственно в запрашиваемую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направляется в письменной форме. Необходимые для исполнения запроса документы должны прилагаться в подлинниках или официально заверенных 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может быть принят устный запрос, при этом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запрашивающей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фамилии, адреса и другие данные о лицах, в отношении которых осуществляется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направляются на языках, являющихся рабочими языками Шанхайской организации сотрудничества,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г. 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самостоятельно несет расходы, связанные с выполнением обязательств в рамках настоящего Соглашения, если Стороны не договорятся об ином. </w:t>
      </w:r>
    </w:p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таможенных служб по мере необходимости проводят консультации для обсуждения вопросов, связанных с исполнением настоящего Соглашения. </w:t>
      </w:r>
    </w:p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в связи с толкованием или применением настоящего Соглашения Стороны будут разрешать их путем консультаций и переговоров. </w:t>
      </w:r>
    </w:p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подписавших его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выйти из настоящего Соглашения, направив депозитарию письменное уведомление об этом не менее чем за 6 месяцев до даты выхода. Депозитарий извещает другие Стороны о таком намерении в течение 30 дней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Депозитарием настоящего Соглашения является Секретариат Шанхайской организации сотрудничества, который в течение 30 дней с даты подписания настоящего Соглашения направит Сторонам его заверенные копии.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Ташкенте 2 ноября 2007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Настоящим удостоверяю, что прилагаемый документ является аутентичной копией Соглашения между правительствами государств-членов Шанхайской организации сотрудничества о сотрудничестве и взаимопомощи в таможенных делах, подписанного 2 ноября 2007 года в Ташкенте.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данного Соглашения хранится в Секретариате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Эксперт 1-й категории (Юрист)              М. Азимов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Настоящим удостоверяю, что данный текст является верной копией  заверенной копии Соглашения между правительствами государств-членов Шанхайской организации сотрудничества о сотрудничестве и взаимопомощи в таможенных делах, совершенного в Ташкенте 2 ноября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     Ж. Бухбантаев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следует текст Соглашения на китайском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