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0258" w14:textId="4700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восстановления окружающей среды города Усть-Каменогорска)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19 ноября 2008 года № 85-IV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займе (Проект восстановления окружающей среды города Усть-Каменогорска) между Республикой Казахстан и Международным Банком Реконструкции и Развития, подписанное в Астане 2 февраля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 НОМЕР 4848 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восстановления окружающей среды города
</w:t>
      </w:r>
      <w:r>
        <w:br/>
      </w:r>
      <w:r>
        <w:rPr>
          <w:rFonts w:ascii="Times New Roman"/>
          <w:b w:val="false"/>
          <w:i w:val="false"/>
          <w:color w:val="000000"/>
          <w:sz w:val="28"/>
        </w:rPr>
        <w:t>
Усть-Каменогорска)
</w:t>
      </w:r>
      <w:r>
        <w:br/>
      </w:r>
      <w:r>
        <w:rPr>
          <w:rFonts w:ascii="Times New Roman"/>
          <w:b w:val="false"/>
          <w:i w:val="false"/>
          <w:color w:val="000000"/>
          <w:sz w:val="28"/>
        </w:rPr>
        <w:t>
между
</w:t>
      </w:r>
      <w:r>
        <w:br/>
      </w:r>
      <w:r>
        <w:rPr>
          <w:rFonts w:ascii="Times New Roman"/>
          <w:b w:val="false"/>
          <w:i w:val="false"/>
          <w:color w:val="000000"/>
          <w:sz w:val="28"/>
        </w:rPr>
        <w:t>
Республикой Казахстан
</w:t>
      </w:r>
      <w:r>
        <w:br/>
      </w:r>
      <w:r>
        <w:rPr>
          <w:rFonts w:ascii="Times New Roman"/>
          <w:b w:val="false"/>
          <w:i w:val="false"/>
          <w:color w:val="000000"/>
          <w:sz w:val="28"/>
        </w:rPr>
        <w:t>
и
</w:t>
      </w:r>
      <w:r>
        <w:br/>
      </w:r>
      <w:r>
        <w:rPr>
          <w:rFonts w:ascii="Times New Roman"/>
          <w:b w:val="false"/>
          <w:i w:val="false"/>
          <w:color w:val="000000"/>
          <w:sz w:val="28"/>
        </w:rPr>
        <w:t>
Международным Банком Реконструкции и Развития
</w:t>
      </w:r>
    </w:p>
    <w:p>
      <w:pPr>
        <w:spacing w:after="0"/>
        <w:ind w:left="0"/>
        <w:jc w:val="both"/>
      </w:pPr>
      <w:r>
        <w:rPr>
          <w:rFonts w:ascii="Times New Roman"/>
          <w:b w:val="false"/>
          <w:i w:val="false"/>
          <w:color w:val="000000"/>
          <w:sz w:val="28"/>
        </w:rPr>
        <w:t>
2 февраля 2008 года
</w:t>
      </w:r>
    </w:p>
    <w:p>
      <w:pPr>
        <w:spacing w:after="0"/>
        <w:ind w:left="0"/>
        <w:jc w:val="both"/>
      </w:pPr>
      <w:r>
        <w:rPr>
          <w:rFonts w:ascii="Times New Roman"/>
          <w:b w:val="false"/>
          <w:i w:val="false"/>
          <w:color w:val="000000"/>
          <w:sz w:val="28"/>
        </w:rPr>
        <w:t>
ЗАЕМ НОМЕР 4848 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2 февраля 2008 года между РЕСПУБЛИКОЙ КАЗАХСТАН (Заемщик) и МЕЖДУНАРОДНЫМ БАНКОМ РЕКОНСТРУКЦИИ И РАЗВИТИЯ (Банк). Настоящим Заемщик и Банк договариваются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Приложении (Определения)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иного, термины, начинающиеся с прописных букв и используемые в Соглашении о займе, имеют значения, закрепленные за ними в Общих условиях или в Приложении (Определении)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двадцати четырем миллионам двести девяноста тысячам долларов США (24 290 000 долларов США) ("Заем") на срок и условиях, изложенных или указанных в настоящем Соглашении, для финансирования проекта, описанного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настоящего Соглашения.
</w:t>
      </w:r>
      <w:r>
        <w:br/>
      </w:r>
      <w:r>
        <w:rPr>
          <w:rFonts w:ascii="Times New Roman"/>
          <w:b w:val="false"/>
          <w:i w:val="false"/>
          <w:color w:val="000000"/>
          <w:sz w:val="28"/>
        </w:rPr>
        <w:t>
      2.03. Заемщик уплачивает Банку комиссию за резервирование средств займа по ставке три четверти одного процента (3/4 от 1%) годовых от неснятого остатка Займа, при этом Банк, по своему усмотрению, время от времени может отменять выплату части этой комиссии.
</w:t>
      </w:r>
      <w:r>
        <w:br/>
      </w:r>
      <w:r>
        <w:rPr>
          <w:rFonts w:ascii="Times New Roman"/>
          <w:b w:val="false"/>
          <w:i w:val="false"/>
          <w:color w:val="000000"/>
          <w:sz w:val="28"/>
        </w:rPr>
        <w:t>
      2.04. Заемщик уплачивает Банку комиссию за обязательство по основной сумме Займа в сумме одного процента (1,0%) от суммы Займа, при этом Банк, по своему усмотрению, время от времени может отменять выплату части этой комиссии. Заемщик выплачивает комиссию за резервирование средств займа не позднее, чем через 60 дней после вступления Займа в силу.
</w:t>
      </w:r>
      <w:r>
        <w:br/>
      </w:r>
      <w:r>
        <w:rPr>
          <w:rFonts w:ascii="Times New Roman"/>
          <w:b w:val="false"/>
          <w:i w:val="false"/>
          <w:color w:val="000000"/>
          <w:sz w:val="28"/>
        </w:rPr>
        <w:t>
      2.05. Заемщик уплачивает процент по ставке, равной ставке ЛИБОР для Валюты Займа плюс Варьируемый Спрэд на каждый Период Начисления Процента, при этом Банк, по своему усмотрению, время от времени может отменять выплату части этой ставки.
</w:t>
      </w:r>
      <w:r>
        <w:br/>
      </w:r>
      <w:r>
        <w:rPr>
          <w:rFonts w:ascii="Times New Roman"/>
          <w:b w:val="false"/>
          <w:i w:val="false"/>
          <w:color w:val="000000"/>
          <w:sz w:val="28"/>
        </w:rPr>
        <w:t>
      2.06. Даты Платежей - 15 февраля и 15 августа каждого года.
</w:t>
      </w:r>
      <w:r>
        <w:br/>
      </w:r>
      <w:r>
        <w:rPr>
          <w:rFonts w:ascii="Times New Roman"/>
          <w:b w:val="false"/>
          <w:i w:val="false"/>
          <w:color w:val="000000"/>
          <w:sz w:val="28"/>
        </w:rPr>
        <w:t>
      2.07. Заемщик погашает основную сумму Займа в соответствии с графиком погашения, приведенным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КВР в соответствии с положениями Статьи 5 Общих Условий.
</w:t>
      </w:r>
      <w:r>
        <w:br/>
      </w:r>
      <w:r>
        <w:rPr>
          <w:rFonts w:ascii="Times New Roman"/>
          <w:b w:val="false"/>
          <w:i w:val="false"/>
          <w:color w:val="000000"/>
          <w:sz w:val="28"/>
        </w:rPr>
        <w:t>
      3.02. Без ограничений положений Раздела 3.01 настоящего Соглашения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Санкции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Дополнительные События Приостановки Платежей включают следующее:
</w:t>
      </w:r>
      <w:r>
        <w:br/>
      </w:r>
      <w:r>
        <w:rPr>
          <w:rFonts w:ascii="Times New Roman"/>
          <w:b w:val="false"/>
          <w:i w:val="false"/>
          <w:color w:val="000000"/>
          <w:sz w:val="28"/>
        </w:rPr>
        <w:t>
      (а) В Руководство по Реализации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(б) В законы, постановления, устав или иные учредительные документы КВР, в том числе законодательные акты, лежащие в основе таких инструментов, были внесены изменения, или же их действие было приостановлено, аннулировано, отменено или от них отказались, что материально и неблагоприятно сказывается на способности КВР выполнять любые из своих обязательств по настоящему Соглашению.
</w:t>
      </w:r>
      <w:r>
        <w:br/>
      </w:r>
      <w:r>
        <w:rPr>
          <w:rFonts w:ascii="Times New Roman"/>
          <w:b w:val="false"/>
          <w:i w:val="false"/>
          <w:color w:val="000000"/>
          <w:sz w:val="28"/>
        </w:rPr>
        <w:t>
      4.02. Дополнительное событие по Досрочному Погашению включает в себя, поименно, каждое событие, указанное в пунктах (а) и (б) Раздела 4.01 настоящего Соглашения, если таковое имело место.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Вступление в действие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Дополнительное Условие Вступления в Силу включают в себя следующее:
</w:t>
      </w:r>
      <w:r>
        <w:br/>
      </w:r>
      <w:r>
        <w:rPr>
          <w:rFonts w:ascii="Times New Roman"/>
          <w:b w:val="false"/>
          <w:i w:val="false"/>
          <w:color w:val="000000"/>
          <w:sz w:val="28"/>
        </w:rPr>
        <w:t>
      КВР назначает Координатора Проекта ГУП в рамках технического задания и с квалификациями, приемлемыми Банку.
</w:t>
      </w:r>
      <w:r>
        <w:br/>
      </w:r>
      <w:r>
        <w:rPr>
          <w:rFonts w:ascii="Times New Roman"/>
          <w:b w:val="false"/>
          <w:i w:val="false"/>
          <w:color w:val="000000"/>
          <w:sz w:val="28"/>
        </w:rPr>
        <w:t>
      5.02. Конечной Датой для Вступления в силу Займа является дата, наступающая по истечении ста восьмидесяти (180) дней после даты подписания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 Представители Заемщика;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 Министр Финансов Заемщика является представителем Заемщика.
</w:t>
      </w:r>
      <w:r>
        <w:br/>
      </w:r>
      <w:r>
        <w:rPr>
          <w:rFonts w:ascii="Times New Roman"/>
          <w:b w:val="false"/>
          <w:i w:val="false"/>
          <w:color w:val="000000"/>
          <w:sz w:val="28"/>
        </w:rPr>
        <w:t>
      6.02. Адрес Заемщика: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265126 (FILIN) Факс: (7) (3172) 717785
</w:t>
      </w:r>
    </w:p>
    <w:p>
      <w:pPr>
        <w:spacing w:after="0"/>
        <w:ind w:left="0"/>
        <w:jc w:val="both"/>
      </w:pPr>
      <w:r>
        <w:rPr>
          <w:rFonts w:ascii="Times New Roman"/>
          <w:b w:val="false"/>
          <w:i w:val="false"/>
          <w:color w:val="000000"/>
          <w:sz w:val="28"/>
        </w:rPr>
        <w:t>
      6.03. Адрес Банка:
</w:t>
      </w:r>
    </w:p>
    <w:p>
      <w:pPr>
        <w:spacing w:after="0"/>
        <w:ind w:left="0"/>
        <w:jc w:val="both"/>
      </w:pPr>
      <w:r>
        <w:rPr>
          <w:rFonts w:ascii="Times New Roman"/>
          <w:b w:val="false"/>
          <w:i w:val="false"/>
          <w:color w:val="000000"/>
          <w:sz w:val="28"/>
        </w:rPr>
        <w:t>
      International Bank for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p>
    <w:p>
      <w:pPr>
        <w:spacing w:after="0"/>
        <w:ind w:left="0"/>
        <w:jc w:val="both"/>
      </w:pPr>
      <w:r>
        <w:rPr>
          <w:rFonts w:ascii="Times New Roman"/>
          <w:b w:val="false"/>
          <w:i w:val="false"/>
          <w:color w:val="000000"/>
          <w:sz w:val="28"/>
        </w:rPr>
        <w:t>
      INTBAFRAD           248423 (MCI) или      7-(202) 477-6391
</w:t>
      </w:r>
    </w:p>
    <w:p>
      <w:pPr>
        <w:spacing w:after="0"/>
        <w:ind w:left="0"/>
        <w:jc w:val="both"/>
      </w:pP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СОГЛАСОВАНО в г. Астана, Республика Казахстан в день и год, впервые указанные выше.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Уполномоченный представитель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МЕЖДУНАРОДНЫЙ БАНК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Уполномоченный представитель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Целями Проекта являются: (а) предотвращение загрязнения подземных вод и миграции шлейфа токсичных отходов в сторону жилых районов, источников питьевого водоснабжения города и реки Иртыш; (б) усиление институциональных механизмов для мониторинга качества воды с целью обеспечения контроля над текущим загрязнением подземных вод из местных муниципальных и промышленных источников.
</w:t>
      </w:r>
      <w:r>
        <w:br/>
      </w:r>
      <w:r>
        <w:rPr>
          <w:rFonts w:ascii="Times New Roman"/>
          <w:b w:val="false"/>
          <w:i w:val="false"/>
          <w:color w:val="000000"/>
          <w:sz w:val="28"/>
        </w:rPr>
        <w:t>
      Проект состоит из следующих компонентов, которые являются предметом изменений, если Заемщик и Банк согласуют их для достижения указанных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Компонент А. Локализация наиболее приоритетных источников загрязнения грунтовых вод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проектных и строительных работ, надзора за строительством и установкой оборудования для восстановления отобранных загрязненных промышленных участков, а именно: (а) конусный отвал N 6 УК СЦК; (б) Отвал N 6 УМЗ; (в) Отвал N 1 УК ТЭЦ; (г) Отвал N 1 УК ТМК; (д) Золоотвал N 2а + 2б УК ТЭЦ; (е) Отвал экспериментального СЦК; (ж) Шламонакопитель конденсаторного завода.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Компонент Б. Очистка загрязненных участков грунтовых вод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проектных и строительных работ, надзора за строительством и оборудования для установки системы насосной очистки подземных вод, включая группу скважин, насосные системы и процесс очистки, что позволит устранить загрязнение под землей путем очистки загрязненных подземных вод, протекающих по направлению из центрального промышленного комплекса г. Усть-Каменогорска к жилым районам, где расположены скважины питьевого водоснабжения и река Иртыш.
</w:t>
      </w:r>
      <w:r>
        <w:br/>
      </w:r>
      <w:r>
        <w:rPr>
          <w:rFonts w:ascii="Times New Roman"/>
          <w:b w:val="false"/>
          <w:i w:val="false"/>
          <w:color w:val="000000"/>
          <w:sz w:val="28"/>
        </w:rPr>
        <w:t>
      2. Реализация программы по отбору проб подземных вод и анализу загрязнения для детального проектирования и эксплуатации системы очистки подземных вод, включая устройство новых мониторинговых скважин для отбора проб подземных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Компонент С. Управление проектом и мониторинг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финансовой и технической помощи ГУП для: (а) управления Проектом, закупок и финансового управления; (б) мониторинга и оценки воздействия мероприятий Проекта, включая реализацию Плана экологического мониторинга для строительных мероприятий в рамках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Институциональные и прочие предпосылки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назначает КВР в качестве ответственного органа за реализацию Проекта и на период реализации Проекта содержит ГУП при КВР, состав, техническое задание и ресурсы которой приемлемы Банку. ГУП несет ответственность за ежедневное управление проектными мероприятиями, надзором за контрактами, мониторинг и отчетность.
</w:t>
      </w:r>
      <w:r>
        <w:br/>
      </w:r>
      <w:r>
        <w:rPr>
          <w:rFonts w:ascii="Times New Roman"/>
          <w:b w:val="false"/>
          <w:i w:val="false"/>
          <w:color w:val="000000"/>
          <w:sz w:val="28"/>
        </w:rPr>
        <w:t>
      2. Заемщик, не позднее чем в течение трех месяцев после вступления Проекта в силу, создает на период реализации Проекта и затем поддерживает Наблюдательный Совет по Проекту, состав и техническое задание которого приемлемы Банку, и в обязанности которого входит общий надзор за реализацией Проекта и координация проектных мероприятий с местными администрациями, деловыми кругами и прочими заинтересованными сторонами.
</w:t>
      </w:r>
      <w:r>
        <w:br/>
      </w:r>
      <w:r>
        <w:rPr>
          <w:rFonts w:ascii="Times New Roman"/>
          <w:b w:val="false"/>
          <w:i w:val="false"/>
          <w:color w:val="000000"/>
          <w:sz w:val="28"/>
        </w:rPr>
        <w:t>
      3. Заемщик стимулирует КВР предоставлять любые предложения о найме или увольнении сотрудников и консультантов ГУП на рассмотрение и одобрение Банку.
</w:t>
      </w:r>
      <w:r>
        <w:br/>
      </w:r>
      <w:r>
        <w:rPr>
          <w:rFonts w:ascii="Times New Roman"/>
          <w:b w:val="false"/>
          <w:i w:val="false"/>
          <w:color w:val="000000"/>
          <w:sz w:val="28"/>
        </w:rPr>
        <w:t>
      4. Для выполнения Проекта Заемщик выделяет сумму в размере сорок пять миллионов четыреста двадцать одна тысяча пятьсот два доллара США (45.421.502 доллара США), подлежащую использованию в соответствии со сроками и условиями, установленными в настоящем Соглашении.
</w:t>
      </w:r>
      <w:r>
        <w:br/>
      </w:r>
      <w:r>
        <w:rPr>
          <w:rFonts w:ascii="Times New Roman"/>
          <w:b w:val="false"/>
          <w:i w:val="false"/>
          <w:color w:val="000000"/>
          <w:sz w:val="28"/>
        </w:rPr>
        <w:t>
      5. Заемщик обеспечивает: (а) ежегодный бюджет КВР, достаточный для выполнения его обязательств по Проекту; и (б) достаточный объем финансирования, необходимый для покрытия всех операционных и текущих издержек сооружений по очистке подземных вод, в соответствии с Частью Б. 2 Проекта, в течение 15 лет после ввода в эксплуатацию сооружений по очистке подземных вод.
</w:t>
      </w:r>
      <w:r>
        <w:br/>
      </w:r>
      <w:r>
        <w:rPr>
          <w:rFonts w:ascii="Times New Roman"/>
          <w:b w:val="false"/>
          <w:i w:val="false"/>
          <w:color w:val="000000"/>
          <w:sz w:val="28"/>
        </w:rPr>
        <w:t>
      6. Заемщик:
</w:t>
      </w:r>
      <w:r>
        <w:br/>
      </w:r>
      <w:r>
        <w:rPr>
          <w:rFonts w:ascii="Times New Roman"/>
          <w:b w:val="false"/>
          <w:i w:val="false"/>
          <w:color w:val="000000"/>
          <w:sz w:val="28"/>
        </w:rPr>
        <w:t>
            а. Не позднее двух (2) месяцев после истечения
</w:t>
      </w:r>
      <w:r>
        <w:br/>
      </w:r>
      <w:r>
        <w:rPr>
          <w:rFonts w:ascii="Times New Roman"/>
          <w:b w:val="false"/>
          <w:i w:val="false"/>
          <w:color w:val="000000"/>
          <w:sz w:val="28"/>
        </w:rPr>
        <w:t>
               окончательной даты Вступления в силу Займа
</w:t>
      </w:r>
      <w:r>
        <w:br/>
      </w:r>
      <w:r>
        <w:rPr>
          <w:rFonts w:ascii="Times New Roman"/>
          <w:b w:val="false"/>
          <w:i w:val="false"/>
          <w:color w:val="000000"/>
          <w:sz w:val="28"/>
        </w:rPr>
        <w:t>
               предоставляет Банку Руководство и План реализации
</w:t>
      </w:r>
      <w:r>
        <w:br/>
      </w:r>
      <w:r>
        <w:rPr>
          <w:rFonts w:ascii="Times New Roman"/>
          <w:b w:val="false"/>
          <w:i w:val="false"/>
          <w:color w:val="000000"/>
          <w:sz w:val="28"/>
        </w:rPr>
        <w:t>
               Проекта, по форме и содержанию приемлемые для Банка,
</w:t>
      </w:r>
      <w:r>
        <w:br/>
      </w:r>
      <w:r>
        <w:rPr>
          <w:rFonts w:ascii="Times New Roman"/>
          <w:b w:val="false"/>
          <w:i w:val="false"/>
          <w:color w:val="000000"/>
          <w:sz w:val="28"/>
        </w:rPr>
        <w:t>
               и реализует Проект в соответствии с этим Руководством
</w:t>
      </w:r>
      <w:r>
        <w:br/>
      </w:r>
      <w:r>
        <w:rPr>
          <w:rFonts w:ascii="Times New Roman"/>
          <w:b w:val="false"/>
          <w:i w:val="false"/>
          <w:color w:val="000000"/>
          <w:sz w:val="28"/>
        </w:rPr>
        <w:t>
               и Планом реализации Проекта;
</w:t>
      </w:r>
      <w:r>
        <w:br/>
      </w:r>
      <w:r>
        <w:rPr>
          <w:rFonts w:ascii="Times New Roman"/>
          <w:b w:val="false"/>
          <w:i w:val="false"/>
          <w:color w:val="000000"/>
          <w:sz w:val="28"/>
        </w:rPr>
        <w:t>
            b. Принимает все необходимые меры с тем, чтобы
</w:t>
      </w:r>
      <w:r>
        <w:br/>
      </w:r>
      <w:r>
        <w:rPr>
          <w:rFonts w:ascii="Times New Roman"/>
          <w:b w:val="false"/>
          <w:i w:val="false"/>
          <w:color w:val="000000"/>
          <w:sz w:val="28"/>
        </w:rPr>
        <w:t>
               обеспечить реализацию Проекта в соответствии с Планом
</w:t>
      </w:r>
      <w:r>
        <w:br/>
      </w:r>
      <w:r>
        <w:rPr>
          <w:rFonts w:ascii="Times New Roman"/>
          <w:b w:val="false"/>
          <w:i w:val="false"/>
          <w:color w:val="000000"/>
          <w:sz w:val="28"/>
        </w:rPr>
        <w:t>
               управления окружающей средой.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Мониторинг Проекта, отчетность и оценка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Отчеты по Проекту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а также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семестр, и предоставляться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сорока пяти (45) дней после даты закрытия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Финансовое управление, финансовая отчетность и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
</w:t>
      </w:r>
      <w:r>
        <w:br/>
      </w:r>
      <w:r>
        <w:rPr>
          <w:rFonts w:ascii="Times New Roman"/>
          <w:b w:val="false"/>
          <w:i w:val="false"/>
          <w:color w:val="000000"/>
          <w:sz w:val="28"/>
        </w:rPr>
        <w:t>
      2. Без ограничения к положениям Части А данного Раздела, Заемщик обязан подготавливать и представлять в Банк не позднее, чем через сорок пять (45) дней после окончания каждого календарного квартала, промежуточные и непроверенные аудитором финансовые отчеты по Проекту за данный квартал, по форме и содержанию приемлемые для Банка.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финансовый год Заемщика. Проверенные аудитором Финансовые отчеты за каждый такой период должны быть предоставлены в Банк не позднее, чем спустя шесть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Закупки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Общие положения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Все услуги консультантов, необходимые для Проекта, закупаются в соответствии с требованиями, содержащимися или на которые содержатся ссылки в Разделе I и IV Руководства по консультантам, а также в соответствии с положениями настоящего Приложения.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Понятия, начинающиеся с прописных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предписанным им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Методы закупок товаров, работ и технических услуг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Если иное не предусмотрено в пункте 2 ниже, закупка товаров, работ и технических услуг, необходимых для Проекта, осуществляется по контрактам, заключенным в соответствии с процедурами Международных конкурсных торгов, а также в соответствии со следующими дополнительными процедурами.
</w:t>
      </w:r>
      <w:r>
        <w:br/>
      </w:r>
      <w:r>
        <w:rPr>
          <w:rFonts w:ascii="Times New Roman"/>
          <w:b w:val="false"/>
          <w:i w:val="false"/>
          <w:color w:val="000000"/>
          <w:sz w:val="28"/>
        </w:rPr>
        <w:t>
      2. 
</w:t>
      </w:r>
      <w:r>
        <w:rPr>
          <w:rFonts w:ascii="Times New Roman"/>
          <w:b/>
          <w:i w:val="false"/>
          <w:color w:val="000000"/>
          <w:sz w:val="28"/>
        </w:rPr>
        <w:t>
Прочие методы закупок товаров и работ.
</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применительно к товарам, работам и техническим услугам. План закупок должен определить обстоятельства, при которых такие методы могут быть использованы.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Метод закупок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предмет дополнительных
</w:t>
            </w:r>
            <w:r>
              <w:br/>
            </w:r>
            <w:r>
              <w:rPr>
                <w:rFonts w:ascii="Times New Roman"/>
                <w:b w:val="false"/>
                <w:i w:val="false"/>
                <w:color w:val="000000"/>
                <w:sz w:val="20"/>
              </w:rPr>
              <w:t>
положений, установленных в Дополнении к данному Приложению 2
</w:t>
            </w:r>
          </w:p>
        </w:tc>
      </w:tr>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Шопинг
</w:t>
            </w:r>
          </w:p>
        </w:tc>
      </w:tr>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Прямые контракты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Методы закупки услуг консультантов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положениями к отбору консультантов на основе Отбора на основе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консультантам. План закупок должен содержать обстоятельства, при которых такие методы могут быть использованы.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3"/>
      </w:tblGrid>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Метод закупок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наименьшей стоимости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Отбор на основе квалификаций консультантов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Отбор индивидуальных консультантов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Отбор фирм из единого источника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Отбор индивидуальных консультантов из единого источника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Рассмотрение Банком решений по закупкам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Снятие средств Займа со счета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настоящего Раздела и тех дополнительных инструкций, которые укажет Банк в уведомлении к Заемщику, для финансирования Правомочных расходов, согласно таблице пункта 2 ниже.
</w:t>
      </w:r>
      <w:r>
        <w:br/>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("Категории"), выделенные суммы Займа по каждой Категории и процентная доля расходов, подлежащие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293"/>
        <w:gridCol w:w="3953"/>
        <w:gridCol w:w="353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w:t>
            </w:r>
            <w:r>
              <w:br/>
            </w:r>
            <w:r>
              <w:rPr>
                <w:rFonts w:ascii="Times New Roman"/>
                <w:b w:val="false"/>
                <w:i w:val="false"/>
                <w:color w:val="000000"/>
                <w:sz w:val="20"/>
              </w:rPr>
              <w:t>
сумма Займа
</w:t>
            </w:r>
            <w:r>
              <w:br/>
            </w:r>
            <w:r>
              <w:rPr>
                <w:rFonts w:ascii="Times New Roman"/>
                <w:b w:val="false"/>
                <w:i w:val="false"/>
                <w:color w:val="000000"/>
                <w:sz w:val="20"/>
              </w:rPr>
              <w:t>
(в долларах США)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Процентная доля
</w:t>
            </w:r>
            <w:r>
              <w:br/>
            </w:r>
            <w:r>
              <w:rPr>
                <w:rFonts w:ascii="Times New Roman"/>
                <w:b w:val="false"/>
                <w:i w:val="false"/>
                <w:color w:val="000000"/>
                <w:sz w:val="20"/>
              </w:rPr>
              <w:t>
расходов для
</w:t>
            </w:r>
            <w:r>
              <w:br/>
            </w:r>
            <w:r>
              <w:rPr>
                <w:rFonts w:ascii="Times New Roman"/>
                <w:b w:val="false"/>
                <w:i w:val="false"/>
                <w:color w:val="000000"/>
                <w:sz w:val="20"/>
              </w:rPr>
              <w:t>
финансирования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24 290 000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24 290 000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Условия снятия; Период снятия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данного Раздела, средства не снимаются:
</w:t>
      </w:r>
      <w:r>
        <w:br/>
      </w:r>
      <w:r>
        <w:rPr>
          <w:rFonts w:ascii="Times New Roman"/>
          <w:b w:val="false"/>
          <w:i w:val="false"/>
          <w:color w:val="000000"/>
          <w:sz w:val="28"/>
        </w:rPr>
        <w:t>
      (а) со Счета займа до тех пор, пока Банк не получит оплату Комиссионных за резервирование средств Займа; и
</w:t>
      </w:r>
      <w:r>
        <w:br/>
      </w:r>
      <w:r>
        <w:rPr>
          <w:rFonts w:ascii="Times New Roman"/>
          <w:b w:val="false"/>
          <w:i w:val="false"/>
          <w:color w:val="000000"/>
          <w:sz w:val="28"/>
        </w:rPr>
        <w:t>
      (б) в счет платежей по расходам, совершенным до даты подписания настоящего Соглашения.
</w:t>
      </w:r>
      <w:r>
        <w:br/>
      </w:r>
      <w:r>
        <w:rPr>
          <w:rFonts w:ascii="Times New Roman"/>
          <w:b w:val="false"/>
          <w:i w:val="false"/>
          <w:color w:val="000000"/>
          <w:sz w:val="28"/>
        </w:rPr>
        <w:t>
      2. Дата закрытия Займа 30 марта 2013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Участие государственных предприятий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зависимыми от лица, которое заключает контракт. Более того, к ним будут применены те же требования в отношении заявок и эффективности выполнения, что и к другим соискателям.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Конкурсная документация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занимающиеся закупками, должны использовать стандартный пакет конкурсной документации для закупки товаров, приемлемый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Вскрытие и оценка заявок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Вскрытие заявок происходит публично, незамедлительно после наступления окончательного срока предоставления заявок;
</w:t>
      </w:r>
      <w:r>
        <w:br/>
      </w:r>
      <w:r>
        <w:rPr>
          <w:rFonts w:ascii="Times New Roman"/>
          <w:b w:val="false"/>
          <w:i w:val="false"/>
          <w:color w:val="000000"/>
          <w:sz w:val="28"/>
        </w:rPr>
        <w:t>
      (б) Оценка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(в) Принцип предпочтения отечественных поставщиков не должен применяться;
</w:t>
      </w:r>
      <w:r>
        <w:br/>
      </w:r>
      <w:r>
        <w:rPr>
          <w:rFonts w:ascii="Times New Roman"/>
          <w:b w:val="false"/>
          <w:i w:val="false"/>
          <w:color w:val="000000"/>
          <w:sz w:val="28"/>
        </w:rPr>
        <w:t>
      (г) Контракты присуждаются квалифицированному соискателю, предоставившему заявку с наименьшей оценочной стоимостью и максимально отвечающую всем требованиям, переговоры при этом не предусматриваются.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Корректировка цен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Аннулирование процесса торгов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 не признается состоявшимся и сбор новых заявок не может быть осуществлен без предварительного согласия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Отклонение отдельных заявок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одном из следующих случаев:
</w:t>
      </w:r>
      <w:r>
        <w:br/>
      </w:r>
      <w:r>
        <w:rPr>
          <w:rFonts w:ascii="Times New Roman"/>
          <w:b w:val="false"/>
          <w:i w:val="false"/>
          <w:color w:val="000000"/>
          <w:sz w:val="28"/>
        </w:rPr>
        <w:t>
      (а) если соискатель не прошел квалификационный отбор;
</w:t>
      </w:r>
      <w:r>
        <w:br/>
      </w:r>
      <w:r>
        <w:rPr>
          <w:rFonts w:ascii="Times New Roman"/>
          <w:b w:val="false"/>
          <w:i w:val="false"/>
          <w:color w:val="000000"/>
          <w:sz w:val="28"/>
        </w:rPr>
        <w:t>
      (б) соискатель не принимает исправления арифметической ошибки, содержащейся в его конкурсной заявке, сделанного Тендерной комиссией закупающего учреждения; и
</w:t>
      </w:r>
      <w:r>
        <w:br/>
      </w:r>
      <w:r>
        <w:rPr>
          <w:rFonts w:ascii="Times New Roman"/>
          <w:b w:val="false"/>
          <w:i w:val="false"/>
          <w:color w:val="000000"/>
          <w:sz w:val="28"/>
        </w:rPr>
        <w:t>
      (в) соискатель не отвечает требованиям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Сроки погашения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Основная Сумма
</w:t>
      </w:r>
      <w:r>
        <w:br/>
      </w:r>
      <w:r>
        <w:rPr>
          <w:rFonts w:ascii="Times New Roman"/>
          <w:b w:val="false"/>
          <w:i w:val="false"/>
          <w:color w:val="000000"/>
          <w:sz w:val="28"/>
        </w:rPr>
        <w:t>
                                                Оставшегося Займа
</w:t>
      </w:r>
      <w:r>
        <w:br/>
      </w:r>
      <w:r>
        <w:rPr>
          <w:rFonts w:ascii="Times New Roman"/>
          <w:b w:val="false"/>
          <w:i w:val="false"/>
          <w:color w:val="000000"/>
          <w:sz w:val="28"/>
        </w:rPr>
        <w:t>
</w:t>
      </w:r>
      <w:r>
        <w:rPr>
          <w:rFonts w:ascii="Times New Roman"/>
          <w:b w:val="false"/>
          <w:i w:val="false"/>
          <w:color w:val="000000"/>
          <w:sz w:val="28"/>
          <w:u w:val="single"/>
        </w:rPr>
        <w:t>
Дата Платежа Основной Суммы Займа 
</w:t>
      </w:r>
      <w:r>
        <w:rPr>
          <w:rFonts w:ascii="Times New Roman"/>
          <w:b w:val="false"/>
          <w:i w:val="false"/>
          <w:color w:val="000000"/>
          <w:sz w:val="28"/>
        </w:rPr>
        <w:t>
</w:t>
      </w:r>
      <w:r>
        <w:rPr>
          <w:rFonts w:ascii="Times New Roman"/>
          <w:b w:val="false"/>
          <w:i w:val="false"/>
          <w:color w:val="000000"/>
          <w:sz w:val="28"/>
          <w:u w:val="single"/>
        </w:rPr>
        <w:t>
(в долларах США)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Каждого 15 февраля и 15 августа
</w:t>
      </w:r>
    </w:p>
    <w:p>
      <w:pPr>
        <w:spacing w:after="0"/>
        <w:ind w:left="0"/>
        <w:jc w:val="both"/>
      </w:pPr>
      <w:r>
        <w:rPr>
          <w:rFonts w:ascii="Times New Roman"/>
          <w:b w:val="false"/>
          <w:i w:val="false"/>
          <w:color w:val="000000"/>
          <w:sz w:val="28"/>
        </w:rPr>
        <w:t>
         Начиная с 15 августа 2012 года
</w:t>
      </w:r>
      <w:r>
        <w:br/>
      </w:r>
      <w:r>
        <w:rPr>
          <w:rFonts w:ascii="Times New Roman"/>
          <w:b w:val="false"/>
          <w:i w:val="false"/>
          <w:color w:val="000000"/>
          <w:sz w:val="28"/>
        </w:rPr>
        <w:t>
         по 15 августа 2023 года                  1 010 000
</w:t>
      </w:r>
      <w:r>
        <w:br/>
      </w:r>
      <w:r>
        <w:rPr>
          <w:rFonts w:ascii="Times New Roman"/>
          <w:b w:val="false"/>
          <w:i w:val="false"/>
          <w:color w:val="000000"/>
          <w:sz w:val="28"/>
        </w:rPr>
        <w:t>
         Начиная с 15 февраля 2024 года           1 060 000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
</w:t>
      </w:r>
      <w:r>
        <w:br/>
      </w:r>
      <w:r>
        <w:rPr>
          <w:rFonts w:ascii="Times New Roman"/>
          <w:b w:val="false"/>
          <w:i w:val="false"/>
          <w:color w:val="000000"/>
          <w:sz w:val="28"/>
        </w:rPr>
        <w:t>
</w:t>
      </w:r>
      <w:r>
        <w:rPr>
          <w:rFonts w:ascii="Times New Roman"/>
          <w:b w:val="false"/>
          <w:i w:val="false"/>
          <w:color w:val="000000"/>
          <w:sz w:val="28"/>
        </w:rPr>
        <w:t>
      1 "Категория" - категория, обозначенная в таблице Раздела IV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2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w:t>
      </w:r>
      <w:r>
        <w:rPr>
          <w:rFonts w:ascii="Times New Roman"/>
          <w:b w:val="false"/>
          <w:i w:val="false"/>
          <w:color w:val="000000"/>
          <w:sz w:val="28"/>
        </w:rPr>
        <w:t>
      3 КВР - Комитет по водным ресурсам Министерства сельского хозяйства Заемщика.
</w:t>
      </w:r>
      <w:r>
        <w:br/>
      </w:r>
      <w:r>
        <w:rPr>
          <w:rFonts w:ascii="Times New Roman"/>
          <w:b w:val="false"/>
          <w:i w:val="false"/>
          <w:color w:val="000000"/>
          <w:sz w:val="28"/>
        </w:rPr>
        <w:t>
</w:t>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поправками, указанными в Разделе II настоящего Дополнения).
</w:t>
      </w:r>
      <w:r>
        <w:br/>
      </w:r>
      <w:r>
        <w:rPr>
          <w:rFonts w:ascii="Times New Roman"/>
          <w:b w:val="false"/>
          <w:i w:val="false"/>
          <w:color w:val="000000"/>
          <w:sz w:val="28"/>
        </w:rPr>
        <w:t>
</w:t>
      </w:r>
      <w:r>
        <w:rPr>
          <w:rFonts w:ascii="Times New Roman"/>
          <w:b w:val="false"/>
          <w:i w:val="false"/>
          <w:color w:val="000000"/>
          <w:sz w:val="28"/>
        </w:rPr>
        <w:t>
      5 "ПУОС" - "План управления окружающей средой" от 8 сентября 2005 г. N 03-06/4151, утвержденный Заемщиком через Восточно-Казахстанское областное территориальное управление охраны окружающей среды, в котором описаны меры по смягчению воздействия на окружающую среду, подлежащие реализации и мониторингу в рамках Проекта.
</w:t>
      </w:r>
      <w:r>
        <w:br/>
      </w:r>
      <w:r>
        <w:rPr>
          <w:rFonts w:ascii="Times New Roman"/>
          <w:b w:val="false"/>
          <w:i w:val="false"/>
          <w:color w:val="000000"/>
          <w:sz w:val="28"/>
        </w:rPr>
        <w:t>
</w:t>
      </w:r>
      <w:r>
        <w:rPr>
          <w:rFonts w:ascii="Times New Roman"/>
          <w:b w:val="false"/>
          <w:i w:val="false"/>
          <w:color w:val="000000"/>
          <w:sz w:val="28"/>
        </w:rPr>
        <w:t>
      6 "Руководство по реализации" - руководство, разрабатываемое Заемщиком в соответствии с пунктом 6 (а) Раздела I Приложения 2 к настоящему Соглашению, где описаны: (i) процедуры реализации Проекта, не противоречащие положениям данного Соглашения, местным законодательным и нормативно-правовым актам Заемщика, и включающие, кроме всего прочего: (i) процедуры управления процессами администрирования, закупок, бухгалтерского учета, финансового управления, мониторинга и оценки; (ii) типовые форматы годовых отчетов; в них, с согласия Банка, время от времени могут вноситься поправки.
</w:t>
      </w:r>
      <w:r>
        <w:br/>
      </w:r>
      <w:r>
        <w:rPr>
          <w:rFonts w:ascii="Times New Roman"/>
          <w:b w:val="false"/>
          <w:i w:val="false"/>
          <w:color w:val="000000"/>
          <w:sz w:val="28"/>
        </w:rPr>
        <w:t>
</w:t>
      </w:r>
      <w:r>
        <w:rPr>
          <w:rFonts w:ascii="Times New Roman"/>
          <w:b w:val="false"/>
          <w:i w:val="false"/>
          <w:color w:val="000000"/>
          <w:sz w:val="28"/>
        </w:rPr>
        <w:t>
      7 "Наблюдательный Совет по Проекту" - Совет, учреждаемый Заемщиком, на который ссылается пункт 2 Раздела I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8 "Руководство по закупкам" - "Руководство для Закупок в рамках займов МБРР и кредитов MAP", опубликованное Банком в мае 2004 года.
</w:t>
      </w:r>
      <w:r>
        <w:br/>
      </w:r>
      <w:r>
        <w:rPr>
          <w:rFonts w:ascii="Times New Roman"/>
          <w:b w:val="false"/>
          <w:i w:val="false"/>
          <w:color w:val="000000"/>
          <w:sz w:val="28"/>
        </w:rPr>
        <w:t>
</w:t>
      </w:r>
      <w:r>
        <w:rPr>
          <w:rFonts w:ascii="Times New Roman"/>
          <w:b w:val="false"/>
          <w:i w:val="false"/>
          <w:color w:val="000000"/>
          <w:sz w:val="28"/>
        </w:rPr>
        <w:t>
      9 "ГУП" - Группа по управлению Проектом Комитета по водным ресурсам, которая будет полностью ответственна за подготовку, реализацию и координацию мероприятий в рамках Проекта.
</w:t>
      </w:r>
      <w:r>
        <w:br/>
      </w:r>
      <w:r>
        <w:rPr>
          <w:rFonts w:ascii="Times New Roman"/>
          <w:b w:val="false"/>
          <w:i w:val="false"/>
          <w:color w:val="000000"/>
          <w:sz w:val="28"/>
        </w:rPr>
        <w:t>
</w:t>
      </w:r>
      <w:r>
        <w:rPr>
          <w:rFonts w:ascii="Times New Roman"/>
          <w:b w:val="false"/>
          <w:i w:val="false"/>
          <w:color w:val="000000"/>
          <w:sz w:val="28"/>
        </w:rPr>
        <w:t>
      10 "План закупок" - план закупок Заемщика для Проекта от 7 декабря 2006 года, на который ссылается пункт 1.16 Руководства по закупкам и пункт 1.24 Руководства по консультантам, в то же время подлежащий время от времени обновлению в соответствии с положениями указанных пунктов.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восстановления окружающей среды города Усть-Каменогорск) между Республикой Казахстан и Международным Банком Реконструкции и Развития на английском языке, подписанного в городе Астана 2 февраля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Вице-Министр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Д. Ергожин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Далее прилагается текст Соглашения о займе (Проект восстановления окружающей среды города Усть-Каменогорска) между Республикой Казахстан и Международным Банком Реконструкции и Развития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