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8f4e" w14:textId="f1a8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Сары-Шаган от 18 октября 1996 года</w:t>
      </w:r>
    </w:p>
    <w:p>
      <w:pPr>
        <w:spacing w:after="0"/>
        <w:ind w:left="0"/>
        <w:jc w:val="both"/>
      </w:pPr>
      <w:r>
        <w:rPr>
          <w:rFonts w:ascii="Times New Roman"/>
          <w:b w:val="false"/>
          <w:i w:val="false"/>
          <w:color w:val="000000"/>
          <w:sz w:val="28"/>
        </w:rPr>
        <w:t>Закон Республики Казахстан от 21 июля 2007 года N 284</w:t>
      </w:r>
    </w:p>
    <w:p>
      <w:pPr>
        <w:spacing w:after="0"/>
        <w:ind w:left="0"/>
        <w:jc w:val="both"/>
      </w:pPr>
      <w:bookmarkStart w:name="z1" w:id="0"/>
      <w:r>
        <w:rPr>
          <w:rFonts w:ascii="Times New Roman"/>
          <w:b w:val="false"/>
          <w:i w:val="false"/>
          <w:color w:val="000000"/>
          <w:sz w:val="28"/>
        </w:rPr>
        <w:t>
      Ратифицировать Протокол между Правительством Республики Казахстан и Правительством Российской Федерации о внесении изменений и дополнений в  </w:t>
      </w:r>
      <w:r>
        <w:rPr>
          <w:rFonts w:ascii="Times New Roman"/>
          <w:b w:val="false"/>
          <w:i w:val="false"/>
          <w:color w:val="000000"/>
          <w:sz w:val="28"/>
        </w:rPr>
        <w:t xml:space="preserve">Договор </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аренде испытательного полигона Сары-Шаган от 18 октября 1996 года, подписанный в Москве 25 ноября 2005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между Правительствам Республики Казахстан и Правительством </w:t>
      </w:r>
      <w:r>
        <w:br/>
      </w:r>
      <w:r>
        <w:rPr>
          <w:rFonts w:ascii="Times New Roman"/>
          <w:b/>
          <w:i w:val="false"/>
          <w:color w:val="000000"/>
        </w:rPr>
        <w:t xml:space="preserve">
Российской Федерации о внесении изменений и дополнений в </w:t>
      </w:r>
      <w:r>
        <w:br/>
      </w:r>
      <w:r>
        <w:rPr>
          <w:rFonts w:ascii="Times New Roman"/>
          <w:b/>
          <w:i w:val="false"/>
          <w:color w:val="000000"/>
        </w:rPr>
        <w:t xml:space="preserve">
Договор между Правительством Республики Казахстан и </w:t>
      </w:r>
      <w:r>
        <w:br/>
      </w:r>
      <w:r>
        <w:rPr>
          <w:rFonts w:ascii="Times New Roman"/>
          <w:b/>
          <w:i w:val="false"/>
          <w:color w:val="000000"/>
        </w:rPr>
        <w:t xml:space="preserve">
Правительством Российской Федерации об аренде испытательного </w:t>
      </w:r>
      <w:r>
        <w:br/>
      </w:r>
      <w:r>
        <w:rPr>
          <w:rFonts w:ascii="Times New Roman"/>
          <w:b/>
          <w:i w:val="false"/>
          <w:color w:val="000000"/>
        </w:rPr>
        <w:t xml:space="preserve">
полигона Сары-Шаган от 18 октября 1996 года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xml:space="preserve">
      согласились о нижеследующем: </w:t>
      </w:r>
    </w:p>
    <w:bookmarkStart w:name="z3" w:id="2"/>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Договор </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аренде испытательного полигона Сары-Шаган от 18 октября 1996 года (далее - Договор) следующие изменения и дополнения: </w:t>
      </w:r>
      <w:r>
        <w:br/>
      </w:r>
      <w:r>
        <w:rPr>
          <w:rFonts w:ascii="Times New Roman"/>
          <w:b w:val="false"/>
          <w:i w:val="false"/>
          <w:color w:val="000000"/>
          <w:sz w:val="28"/>
        </w:rPr>
        <w:t>
      1)  </w:t>
      </w:r>
      <w:r>
        <w:rPr>
          <w:rFonts w:ascii="Times New Roman"/>
          <w:b w:val="false"/>
          <w:i w:val="false"/>
          <w:color w:val="000000"/>
          <w:sz w:val="28"/>
        </w:rPr>
        <w:t xml:space="preserve">статью 3 </w:t>
      </w:r>
      <w:r>
        <w:rPr>
          <w:rFonts w:ascii="Times New Roman"/>
          <w:b w:val="false"/>
          <w:i w:val="false"/>
          <w:color w:val="000000"/>
          <w:sz w:val="28"/>
        </w:rPr>
        <w:t xml:space="preserve"> дополнить абзацами вторым и третьим следующего содержания: </w:t>
      </w:r>
      <w:r>
        <w:br/>
      </w:r>
      <w:r>
        <w:rPr>
          <w:rFonts w:ascii="Times New Roman"/>
          <w:b w:val="false"/>
          <w:i w:val="false"/>
          <w:color w:val="000000"/>
          <w:sz w:val="28"/>
        </w:rPr>
        <w:t xml:space="preserve">
      "Полигон - единый комплекс, включающий в себя земельные участки и находящееся на них имущество. </w:t>
      </w:r>
      <w:r>
        <w:br/>
      </w:r>
      <w:r>
        <w:rPr>
          <w:rFonts w:ascii="Times New Roman"/>
          <w:b w:val="false"/>
          <w:i w:val="false"/>
          <w:color w:val="000000"/>
          <w:sz w:val="28"/>
        </w:rPr>
        <w:t xml:space="preserve">
      Ставка за единицу объекта аренды Полигона, то есть арендная плата за использование единицы площади (гектар) переданных в аренду земельных участков Полигона, в том числе и земельных участков с расположенными на них объектами движимого и недвижимого имущества, устанавливается в размере 2,33 доллара США."; </w:t>
      </w:r>
      <w:r>
        <w:br/>
      </w:r>
      <w:r>
        <w:rPr>
          <w:rFonts w:ascii="Times New Roman"/>
          <w:b w:val="false"/>
          <w:i w:val="false"/>
          <w:color w:val="000000"/>
          <w:sz w:val="28"/>
        </w:rPr>
        <w:t xml:space="preserve">
      2)  </w:t>
      </w:r>
      <w:r>
        <w:rPr>
          <w:rFonts w:ascii="Times New Roman"/>
          <w:b w:val="false"/>
          <w:i w:val="false"/>
          <w:color w:val="000000"/>
          <w:sz w:val="28"/>
          <w:u w:val="single"/>
        </w:rPr>
        <w:t xml:space="preserve">статью 4 </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"Ежегодная арендная плата за использование Полигона, рассчитанная исходя из установленной статьей 3 настоящего Договора ставки за единицу объекта аренды Полигона, начиная с 1 января 2005 года составляет сумму, эквивалентную 18,932 млн. долларов США. </w:t>
      </w:r>
      <w:r>
        <w:br/>
      </w:r>
      <w:r>
        <w:rPr>
          <w:rFonts w:ascii="Times New Roman"/>
          <w:b w:val="false"/>
          <w:i w:val="false"/>
          <w:color w:val="000000"/>
          <w:sz w:val="28"/>
        </w:rPr>
        <w:t xml:space="preserve">
      При этом указанный размер арендной платы учитывает все виды налогов, комиссий, сборов и иных платежей, существующих на дату подписания настоящего Договора или вводимых после этой даты на территории Республики Казахстан и относящихся к аренде Полигона. </w:t>
      </w:r>
      <w:r>
        <w:br/>
      </w:r>
      <w:r>
        <w:rPr>
          <w:rFonts w:ascii="Times New Roman"/>
          <w:b w:val="false"/>
          <w:i w:val="false"/>
          <w:color w:val="000000"/>
          <w:sz w:val="28"/>
        </w:rPr>
        <w:t xml:space="preserve">
      При изменении состава арендуемых земельных участков Полигона,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 </w:t>
      </w:r>
      <w:r>
        <w:br/>
      </w:r>
      <w:r>
        <w:rPr>
          <w:rFonts w:ascii="Times New Roman"/>
          <w:b w:val="false"/>
          <w:i w:val="false"/>
          <w:color w:val="000000"/>
          <w:sz w:val="28"/>
        </w:rPr>
        <w:t xml:space="preserve">
      В случае изменения арендной платы за использование Полигона в настоящий Договор по взаимной договоренности Сторон могут быть внесены изменения, оформляемые отдельными протоколами. </w:t>
      </w:r>
      <w:r>
        <w:br/>
      </w:r>
      <w:r>
        <w:rPr>
          <w:rFonts w:ascii="Times New Roman"/>
          <w:b w:val="false"/>
          <w:i w:val="false"/>
          <w:color w:val="000000"/>
          <w:sz w:val="28"/>
        </w:rPr>
        <w:t xml:space="preserve">
      Размер долевого участия Российской Стороны в содержании инфраструктуры города Приозерска определяется отдельным Протоколом об обеспечении жизнедеятельности города Приозерска и входит в состав арендной платы за использование Полигона."; </w:t>
      </w:r>
      <w:r>
        <w:br/>
      </w:r>
      <w:r>
        <w:rPr>
          <w:rFonts w:ascii="Times New Roman"/>
          <w:b w:val="false"/>
          <w:i w:val="false"/>
          <w:color w:val="000000"/>
          <w:sz w:val="28"/>
        </w:rPr>
        <w:t xml:space="preserve">
      3)  </w:t>
      </w:r>
      <w:r>
        <w:rPr>
          <w:rFonts w:ascii="Times New Roman"/>
          <w:b w:val="false"/>
          <w:i w:val="false"/>
          <w:color w:val="000000"/>
          <w:sz w:val="28"/>
          <w:u w:val="single"/>
        </w:rPr>
        <w:t xml:space="preserve">статью 5 </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"Ежегодная арендная плата, установленная в статье 4 настоящего Договора, с 1 января 2005 года взимается в долларах США. </w:t>
      </w:r>
      <w:r>
        <w:br/>
      </w:r>
      <w:r>
        <w:rPr>
          <w:rFonts w:ascii="Times New Roman"/>
          <w:b w:val="false"/>
          <w:i w:val="false"/>
          <w:color w:val="000000"/>
          <w:sz w:val="28"/>
        </w:rPr>
        <w:t xml:space="preserve">
      Перечисление арендных платежей осуществляется ежегодно двумя равными долями, каждая до 5-го числа последнего месяца второго и четвертого кварталов года. </w:t>
      </w:r>
      <w:r>
        <w:br/>
      </w:r>
      <w:r>
        <w:rPr>
          <w:rFonts w:ascii="Times New Roman"/>
          <w:b w:val="false"/>
          <w:i w:val="false"/>
          <w:color w:val="000000"/>
          <w:sz w:val="28"/>
        </w:rPr>
        <w:t xml:space="preserve">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 </w:t>
      </w:r>
      <w:r>
        <w:br/>
      </w:r>
      <w:r>
        <w:rPr>
          <w:rFonts w:ascii="Times New Roman"/>
          <w:b w:val="false"/>
          <w:i w:val="false"/>
          <w:color w:val="000000"/>
          <w:sz w:val="28"/>
        </w:rPr>
        <w:t xml:space="preserve">
      В случае изменения получателя платежа и(или)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 </w:t>
      </w:r>
    </w:p>
    <w:bookmarkEnd w:id="2"/>
    <w:bookmarkStart w:name="z4" w:id="3"/>
    <w:p>
      <w:pPr>
        <w:spacing w:after="0"/>
        <w:ind w:left="0"/>
        <w:jc w:val="both"/>
      </w:pPr>
      <w:r>
        <w:rPr>
          <w:rFonts w:ascii="Times New Roman"/>
          <w:b w:val="false"/>
          <w:i w:val="false"/>
          <w:color w:val="000000"/>
          <w:sz w:val="28"/>
        </w:rPr>
        <w:t xml:space="preserve">
      2. Все споры и разногласия, возникающие при толковании и применении положений настоящего Протокола, будут решаться путем взаимных консультаций и переговоров между Сторонами. </w:t>
      </w:r>
      <w:r>
        <w:br/>
      </w:r>
      <w:r>
        <w:rPr>
          <w:rFonts w:ascii="Times New Roman"/>
          <w:b w:val="false"/>
          <w:i w:val="false"/>
          <w:color w:val="000000"/>
          <w:sz w:val="28"/>
        </w:rPr>
        <w:t xml:space="preserve">
      При возникновении вопросов у одной из Сторон, требующих совместного решения, данная Сторона письменно уведомляет об этом другую Сторону не позднее, чем за 30 дней до начала переговоров. </w:t>
      </w:r>
    </w:p>
    <w:bookmarkEnd w:id="3"/>
    <w:bookmarkStart w:name="z5" w:id="4"/>
    <w:p>
      <w:pPr>
        <w:spacing w:after="0"/>
        <w:ind w:left="0"/>
        <w:jc w:val="both"/>
      </w:pPr>
      <w:r>
        <w:rPr>
          <w:rFonts w:ascii="Times New Roman"/>
          <w:b w:val="false"/>
          <w:i w:val="false"/>
          <w:color w:val="000000"/>
          <w:sz w:val="28"/>
        </w:rPr>
        <w:t xml:space="preserve">
      3.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4"/>
    <w:p>
      <w:pPr>
        <w:spacing w:after="0"/>
        <w:ind w:left="0"/>
        <w:jc w:val="both"/>
      </w:pPr>
      <w:r>
        <w:rPr>
          <w:rFonts w:ascii="Times New Roman"/>
          <w:b w:val="false"/>
          <w:i w:val="false"/>
          <w:color w:val="000000"/>
          <w:sz w:val="28"/>
        </w:rPr>
        <w:t xml:space="preserve">      Совершено в городе в Москве 25 ноября 2005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