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9a01" w14:textId="ce09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Конституцию Республики Казахстан</w:t>
      </w:r>
    </w:p>
    <w:p>
      <w:pPr>
        <w:spacing w:after="0"/>
        <w:ind w:left="0"/>
        <w:jc w:val="both"/>
      </w:pPr>
      <w:r>
        <w:rPr>
          <w:rFonts w:ascii="Times New Roman"/>
          <w:b w:val="false"/>
          <w:i w:val="false"/>
          <w:color w:val="000000"/>
          <w:sz w:val="28"/>
        </w:rPr>
        <w:t>Закон Республики Казахстан от 21 мая 2007 года N 254</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w:t>
      </w:r>
      <w:r>
        <w:br/>
      </w:r>
      <w:r>
        <w:rPr>
          <w:rFonts w:ascii="Times New Roman"/>
          <w:b w:val="false"/>
          <w:i w:val="false"/>
          <w:color w:val="000000"/>
          <w:sz w:val="28"/>
        </w:rPr>
        <w:t>
      В  </w:t>
      </w:r>
      <w:r>
        <w:rPr>
          <w:rFonts w:ascii="Times New Roman"/>
          <w:b w:val="false"/>
          <w:i w:val="false"/>
          <w:color w:val="000000"/>
          <w:sz w:val="28"/>
        </w:rPr>
        <w:t xml:space="preserve">Конституцию </w:t>
      </w:r>
      <w:r>
        <w:rPr>
          <w:rFonts w:ascii="Times New Roman"/>
          <w:b w:val="false"/>
          <w:i w:val="false"/>
          <w:color w:val="000000"/>
          <w:sz w:val="28"/>
        </w:rPr>
        <w:t xml:space="preserve"> Республики Казахстан, принятую на республиканском референдуме 30 августа 1995 года (Ведомости Парламента Республики Казахстан, 1996 г., N 4, ст. 217; 1998 г., N 20, ст. 245), внести следующие изменения и дополнения: </w:t>
      </w:r>
    </w:p>
    <w:bookmarkEnd w:id="0"/>
    <w:bookmarkStart w:name="z2" w:id="1"/>
    <w:p>
      <w:pPr>
        <w:spacing w:after="0"/>
        <w:ind w:left="0"/>
        <w:jc w:val="both"/>
      </w:pPr>
      <w:r>
        <w:rPr>
          <w:rFonts w:ascii="Times New Roman"/>
          <w:b w:val="false"/>
          <w:i w:val="false"/>
          <w:color w:val="000000"/>
          <w:sz w:val="28"/>
        </w:rPr>
        <w:t xml:space="preserve">
      1. Пункт 3 статьи 2 изложить в следующей редакции: </w:t>
      </w:r>
      <w:r>
        <w:br/>
      </w:r>
      <w:r>
        <w:rPr>
          <w:rFonts w:ascii="Times New Roman"/>
          <w:b w:val="false"/>
          <w:i w:val="false"/>
          <w:color w:val="000000"/>
          <w:sz w:val="28"/>
        </w:rPr>
        <w:t xml:space="preserve">
      "3. Административно-территориальное устройство Республики, статус ее столицы определяются законом. Столицей Казахстана является город Астана.". </w:t>
      </w:r>
    </w:p>
    <w:bookmarkEnd w:id="1"/>
    <w:bookmarkStart w:name="z3" w:id="2"/>
    <w:p>
      <w:pPr>
        <w:spacing w:after="0"/>
        <w:ind w:left="0"/>
        <w:jc w:val="both"/>
      </w:pPr>
      <w:r>
        <w:rPr>
          <w:rFonts w:ascii="Times New Roman"/>
          <w:b w:val="false"/>
          <w:i w:val="false"/>
          <w:color w:val="000000"/>
          <w:sz w:val="28"/>
        </w:rPr>
        <w:t xml:space="preserve">
      2. В статье 5: </w:t>
      </w:r>
      <w:r>
        <w:br/>
      </w:r>
      <w:r>
        <w:rPr>
          <w:rFonts w:ascii="Times New Roman"/>
          <w:b w:val="false"/>
          <w:i w:val="false"/>
          <w:color w:val="000000"/>
          <w:sz w:val="28"/>
        </w:rPr>
        <w:t xml:space="preserve">
      1) в пункте 1 слова "слияние общественных и государственных институтов," исключить; </w:t>
      </w:r>
      <w:r>
        <w:br/>
      </w:r>
      <w:r>
        <w:rPr>
          <w:rFonts w:ascii="Times New Roman"/>
          <w:b w:val="false"/>
          <w:i w:val="false"/>
          <w:color w:val="000000"/>
          <w:sz w:val="28"/>
        </w:rPr>
        <w:t xml:space="preserve">
      2) в пункте 2 слова ", государственное финансирование общественных объединений" исключить. </w:t>
      </w:r>
    </w:p>
    <w:bookmarkEnd w:id="2"/>
    <w:bookmarkStart w:name="z4" w:id="3"/>
    <w:p>
      <w:pPr>
        <w:spacing w:after="0"/>
        <w:ind w:left="0"/>
        <w:jc w:val="both"/>
      </w:pPr>
      <w:r>
        <w:rPr>
          <w:rFonts w:ascii="Times New Roman"/>
          <w:b w:val="false"/>
          <w:i w:val="false"/>
          <w:color w:val="000000"/>
          <w:sz w:val="28"/>
        </w:rPr>
        <w:t xml:space="preserve">
      3. Внесено изменение в текст статьи 9 на государственном языке, текст на русском языке не изменяется. </w:t>
      </w:r>
    </w:p>
    <w:bookmarkEnd w:id="3"/>
    <w:bookmarkStart w:name="z5" w:id="4"/>
    <w:p>
      <w:pPr>
        <w:spacing w:after="0"/>
        <w:ind w:left="0"/>
        <w:jc w:val="both"/>
      </w:pPr>
      <w:r>
        <w:rPr>
          <w:rFonts w:ascii="Times New Roman"/>
          <w:b w:val="false"/>
          <w:i w:val="false"/>
          <w:color w:val="000000"/>
          <w:sz w:val="28"/>
        </w:rPr>
        <w:t xml:space="preserve">
      4. Пункт 2 статьи 15 изложить в следующей редакции: </w:t>
      </w:r>
      <w:r>
        <w:br/>
      </w:r>
      <w:r>
        <w:rPr>
          <w:rFonts w:ascii="Times New Roman"/>
          <w:b w:val="false"/>
          <w:i w:val="false"/>
          <w:color w:val="000000"/>
          <w:sz w:val="28"/>
        </w:rPr>
        <w:t xml:space="preserve">
      "2. 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 </w:t>
      </w:r>
    </w:p>
    <w:bookmarkEnd w:id="4"/>
    <w:bookmarkStart w:name="z6" w:id="5"/>
    <w:p>
      <w:pPr>
        <w:spacing w:after="0"/>
        <w:ind w:left="0"/>
        <w:jc w:val="both"/>
      </w:pPr>
      <w:r>
        <w:rPr>
          <w:rFonts w:ascii="Times New Roman"/>
          <w:b w:val="false"/>
          <w:i w:val="false"/>
          <w:color w:val="000000"/>
          <w:sz w:val="28"/>
        </w:rPr>
        <w:t xml:space="preserve">
      5. Пункт 2 статьи 16 изложить в следующей редакции: </w:t>
      </w:r>
      <w:r>
        <w:br/>
      </w:r>
      <w:r>
        <w:rPr>
          <w:rFonts w:ascii="Times New Roman"/>
          <w:b w:val="false"/>
          <w:i w:val="false"/>
          <w:color w:val="000000"/>
          <w:sz w:val="28"/>
        </w:rPr>
        <w:t xml:space="preserve">
      "2.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 </w:t>
      </w:r>
    </w:p>
    <w:bookmarkEnd w:id="5"/>
    <w:bookmarkStart w:name="z7" w:id="6"/>
    <w:p>
      <w:pPr>
        <w:spacing w:after="0"/>
        <w:ind w:left="0"/>
        <w:jc w:val="both"/>
      </w:pPr>
      <w:r>
        <w:rPr>
          <w:rFonts w:ascii="Times New Roman"/>
          <w:b w:val="false"/>
          <w:i w:val="false"/>
          <w:color w:val="000000"/>
          <w:sz w:val="28"/>
        </w:rPr>
        <w:t xml:space="preserve">
      6. Внесено изменение в текст пункта 2 статьи 34 на государственном языке, текст на русском языке не изменяется. </w:t>
      </w:r>
    </w:p>
    <w:bookmarkEnd w:id="6"/>
    <w:bookmarkStart w:name="z8" w:id="7"/>
    <w:p>
      <w:pPr>
        <w:spacing w:after="0"/>
        <w:ind w:left="0"/>
        <w:jc w:val="both"/>
      </w:pPr>
      <w:r>
        <w:rPr>
          <w:rFonts w:ascii="Times New Roman"/>
          <w:b w:val="false"/>
          <w:i w:val="false"/>
          <w:color w:val="000000"/>
          <w:sz w:val="28"/>
        </w:rPr>
        <w:t xml:space="preserve">
      7. В статье 41: </w:t>
      </w:r>
      <w:r>
        <w:br/>
      </w:r>
      <w:r>
        <w:rPr>
          <w:rFonts w:ascii="Times New Roman"/>
          <w:b w:val="false"/>
          <w:i w:val="false"/>
          <w:color w:val="000000"/>
          <w:sz w:val="28"/>
        </w:rPr>
        <w:t xml:space="preserve">
      1) в пункте 1 слово "семь" заменить словом "пять"; </w:t>
      </w:r>
      <w:r>
        <w:br/>
      </w:r>
      <w:r>
        <w:rPr>
          <w:rFonts w:ascii="Times New Roman"/>
          <w:b w:val="false"/>
          <w:i w:val="false"/>
          <w:color w:val="000000"/>
          <w:sz w:val="28"/>
        </w:rPr>
        <w:t xml:space="preserve">
      2) в пункте 2 слова "не менее пятнадцати" заменить словами "последние пятнадцать". </w:t>
      </w:r>
    </w:p>
    <w:bookmarkEnd w:id="7"/>
    <w:bookmarkStart w:name="z9" w:id="8"/>
    <w:p>
      <w:pPr>
        <w:spacing w:after="0"/>
        <w:ind w:left="0"/>
        <w:jc w:val="both"/>
      </w:pPr>
      <w:r>
        <w:rPr>
          <w:rFonts w:ascii="Times New Roman"/>
          <w:b w:val="false"/>
          <w:i w:val="false"/>
          <w:color w:val="000000"/>
          <w:sz w:val="28"/>
        </w:rPr>
        <w:t xml:space="preserve">
      8. Пункт 5 статьи 42 дополнить частью второй следующего содержания: </w:t>
      </w:r>
      <w:r>
        <w:br/>
      </w:r>
      <w:r>
        <w:rPr>
          <w:rFonts w:ascii="Times New Roman"/>
          <w:b w:val="false"/>
          <w:i w:val="false"/>
          <w:color w:val="000000"/>
          <w:sz w:val="28"/>
        </w:rPr>
        <w:t xml:space="preserve">
      "Настоящее ограничение не распространяется на Первого Президента Республики Казахстан.". </w:t>
      </w:r>
    </w:p>
    <w:bookmarkEnd w:id="8"/>
    <w:bookmarkStart w:name="z10" w:id="9"/>
    <w:p>
      <w:pPr>
        <w:spacing w:after="0"/>
        <w:ind w:left="0"/>
        <w:jc w:val="both"/>
      </w:pPr>
      <w:r>
        <w:rPr>
          <w:rFonts w:ascii="Times New Roman"/>
          <w:b w:val="false"/>
          <w:i w:val="false"/>
          <w:color w:val="000000"/>
          <w:sz w:val="28"/>
        </w:rPr>
        <w:t xml:space="preserve">
      9. Пункт 2 статьи 43 исключить. </w:t>
      </w:r>
    </w:p>
    <w:bookmarkEnd w:id="9"/>
    <w:bookmarkStart w:name="z11" w:id="10"/>
    <w:p>
      <w:pPr>
        <w:spacing w:after="0"/>
        <w:ind w:left="0"/>
        <w:jc w:val="both"/>
      </w:pPr>
      <w:r>
        <w:rPr>
          <w:rFonts w:ascii="Times New Roman"/>
          <w:b w:val="false"/>
          <w:i w:val="false"/>
          <w:color w:val="000000"/>
          <w:sz w:val="28"/>
        </w:rPr>
        <w:t xml:space="preserve">
      10. В статье 44: </w:t>
      </w:r>
      <w:r>
        <w:br/>
      </w:r>
      <w:r>
        <w:rPr>
          <w:rFonts w:ascii="Times New Roman"/>
          <w:b w:val="false"/>
          <w:i w:val="false"/>
          <w:color w:val="000000"/>
          <w:sz w:val="28"/>
        </w:rPr>
        <w:t xml:space="preserve">
      1) подпункты 2), 3), 4), 5), 7) изложить в следующей редакции: </w:t>
      </w:r>
      <w:r>
        <w:br/>
      </w:r>
      <w:r>
        <w:rPr>
          <w:rFonts w:ascii="Times New Roman"/>
          <w:b w:val="false"/>
          <w:i w:val="false"/>
          <w:color w:val="000000"/>
          <w:sz w:val="28"/>
        </w:rPr>
        <w:t xml:space="preserve">
      "2)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 </w:t>
      </w:r>
      <w:r>
        <w:br/>
      </w:r>
      <w:r>
        <w:rPr>
          <w:rFonts w:ascii="Times New Roman"/>
          <w:b w:val="false"/>
          <w:i w:val="false"/>
          <w:color w:val="000000"/>
          <w:sz w:val="28"/>
        </w:rPr>
        <w:t xml:space="preserve">
      3)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его от должности; по представлению Премьер-Министра определяет структуру Правительства Республики, образует, упраздняет и реорганизует центральные исполнительные органы Республики, не входящие в состав Правительства, назначает на должности членов Правительства Республики; назначает на должности министров иностранных дел, обороны, внутренних дел, юстиции; освобождает от должностей членов Правительства; принимает присягу членов Правительства; председательствует на заседаниях Правительства по особо важным вопросам; поручает Правительству внесение законопроекта в Мажилис Парламента; отменяет либо приостанавливает полностью или частично действие актов Правительства и Премьер-Министра Республики, акимов областей, городов республиканского значения и столицы; </w:t>
      </w:r>
      <w:r>
        <w:br/>
      </w:r>
      <w:r>
        <w:rPr>
          <w:rFonts w:ascii="Times New Roman"/>
          <w:b w:val="false"/>
          <w:i w:val="false"/>
          <w:color w:val="000000"/>
          <w:sz w:val="28"/>
        </w:rPr>
        <w:t xml:space="preserve">
      4) 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 </w:t>
      </w:r>
      <w:r>
        <w:br/>
      </w:r>
      <w:r>
        <w:rPr>
          <w:rFonts w:ascii="Times New Roman"/>
          <w:b w:val="false"/>
          <w:i w:val="false"/>
          <w:color w:val="000000"/>
          <w:sz w:val="28"/>
        </w:rPr>
        <w:t xml:space="preserve">
      5) 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 </w:t>
      </w:r>
      <w:r>
        <w:br/>
      </w:r>
      <w:r>
        <w:rPr>
          <w:rFonts w:ascii="Times New Roman"/>
          <w:b w:val="false"/>
          <w:i w:val="false"/>
          <w:color w:val="000000"/>
          <w:sz w:val="28"/>
        </w:rPr>
        <w:t xml:space="preserve">
      "7) 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 </w:t>
      </w:r>
      <w:r>
        <w:br/>
      </w:r>
      <w:r>
        <w:rPr>
          <w:rFonts w:ascii="Times New Roman"/>
          <w:b w:val="false"/>
          <w:i w:val="false"/>
          <w:color w:val="000000"/>
          <w:sz w:val="28"/>
        </w:rPr>
        <w:t xml:space="preserve">
      2) внесено изменение в текст подпункта 13) на государственном языке, текст на русском языке не изменяется; </w:t>
      </w:r>
      <w:r>
        <w:br/>
      </w:r>
      <w:r>
        <w:rPr>
          <w:rFonts w:ascii="Times New Roman"/>
          <w:b w:val="false"/>
          <w:i w:val="false"/>
          <w:color w:val="000000"/>
          <w:sz w:val="28"/>
        </w:rPr>
        <w:t xml:space="preserve">
      3) внесено изменение в текст подпункта 16) на государственном языке, текст на русском языке не изменяется; </w:t>
      </w:r>
      <w:r>
        <w:br/>
      </w:r>
      <w:r>
        <w:rPr>
          <w:rFonts w:ascii="Times New Roman"/>
          <w:b w:val="false"/>
          <w:i w:val="false"/>
          <w:color w:val="000000"/>
          <w:sz w:val="28"/>
        </w:rPr>
        <w:t xml:space="preserve">
      4) подпункт 20) изложить в следующей редакции: </w:t>
      </w:r>
      <w:r>
        <w:br/>
      </w:r>
      <w:r>
        <w:rPr>
          <w:rFonts w:ascii="Times New Roman"/>
          <w:b w:val="false"/>
          <w:i w:val="false"/>
          <w:color w:val="000000"/>
          <w:sz w:val="28"/>
        </w:rPr>
        <w:t xml:space="preserve">
      "20) образует Совет Безопасности и иные консультативно-совещательные органы, а также Ассамблею народа Казахстана и Высший Судебный Совет;". </w:t>
      </w:r>
    </w:p>
    <w:bookmarkEnd w:id="10"/>
    <w:bookmarkStart w:name="z12" w:id="11"/>
    <w:p>
      <w:pPr>
        <w:spacing w:after="0"/>
        <w:ind w:left="0"/>
        <w:jc w:val="both"/>
      </w:pPr>
      <w:r>
        <w:rPr>
          <w:rFonts w:ascii="Times New Roman"/>
          <w:b w:val="false"/>
          <w:i w:val="false"/>
          <w:color w:val="000000"/>
          <w:sz w:val="28"/>
        </w:rPr>
        <w:t xml:space="preserve">
      11. Статью 46 дополнить пунктом 4 следующего содержания: </w:t>
      </w:r>
      <w:r>
        <w:br/>
      </w:r>
      <w:r>
        <w:rPr>
          <w:rFonts w:ascii="Times New Roman"/>
          <w:b w:val="false"/>
          <w:i w:val="false"/>
          <w:color w:val="000000"/>
          <w:sz w:val="28"/>
        </w:rPr>
        <w:t xml:space="preserve">
      "4. Статус и полномочия Первого Президента Казахстана определяются Конституцией Республики и конституционным законом.". </w:t>
      </w:r>
    </w:p>
    <w:bookmarkEnd w:id="11"/>
    <w:bookmarkStart w:name="z13" w:id="12"/>
    <w:p>
      <w:pPr>
        <w:spacing w:after="0"/>
        <w:ind w:left="0"/>
        <w:jc w:val="both"/>
      </w:pPr>
      <w:r>
        <w:rPr>
          <w:rFonts w:ascii="Times New Roman"/>
          <w:b w:val="false"/>
          <w:i w:val="false"/>
          <w:color w:val="000000"/>
          <w:sz w:val="28"/>
        </w:rPr>
        <w:t xml:space="preserve">
      12. Пункт 3 статьи 47 дополнить словами "или Мажилиса Парламента". </w:t>
      </w:r>
    </w:p>
    <w:bookmarkEnd w:id="12"/>
    <w:bookmarkStart w:name="z14" w:id="13"/>
    <w:p>
      <w:pPr>
        <w:spacing w:after="0"/>
        <w:ind w:left="0"/>
        <w:jc w:val="both"/>
      </w:pPr>
      <w:r>
        <w:rPr>
          <w:rFonts w:ascii="Times New Roman"/>
          <w:b w:val="false"/>
          <w:i w:val="false"/>
          <w:color w:val="000000"/>
          <w:sz w:val="28"/>
        </w:rPr>
        <w:t xml:space="preserve">
      13. Пункты 2 и 3 статьи 50 изложить в следующей редакции: </w:t>
      </w:r>
      <w:r>
        <w:br/>
      </w:r>
      <w:r>
        <w:rPr>
          <w:rFonts w:ascii="Times New Roman"/>
          <w:b w:val="false"/>
          <w:i w:val="false"/>
          <w:color w:val="000000"/>
          <w:sz w:val="28"/>
        </w:rPr>
        <w:t xml:space="preserve">
      "2.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 </w:t>
      </w:r>
      <w:r>
        <w:br/>
      </w:r>
      <w:r>
        <w:rPr>
          <w:rFonts w:ascii="Times New Roman"/>
          <w:b w:val="false"/>
          <w:i w:val="false"/>
          <w:color w:val="000000"/>
          <w:sz w:val="28"/>
        </w:rPr>
        <w:t xml:space="preserve">
      3. Мажилис состоит из ста семи депутатов, избираемых в порядке, установленном конституционным законом.". </w:t>
      </w:r>
    </w:p>
    <w:bookmarkEnd w:id="13"/>
    <w:bookmarkStart w:name="z15" w:id="14"/>
    <w:p>
      <w:pPr>
        <w:spacing w:after="0"/>
        <w:ind w:left="0"/>
        <w:jc w:val="both"/>
      </w:pPr>
      <w:r>
        <w:rPr>
          <w:rFonts w:ascii="Times New Roman"/>
          <w:b w:val="false"/>
          <w:i w:val="false"/>
          <w:color w:val="000000"/>
          <w:sz w:val="28"/>
        </w:rPr>
        <w:t xml:space="preserve">
      14. Пункты 1, 3, 4, 5 статьи 51 изложить в следующей редакции: </w:t>
      </w:r>
      <w:r>
        <w:br/>
      </w:r>
      <w:r>
        <w:rPr>
          <w:rFonts w:ascii="Times New Roman"/>
          <w:b w:val="false"/>
          <w:i w:val="false"/>
          <w:color w:val="000000"/>
          <w:sz w:val="28"/>
        </w:rPr>
        <w:t xml:space="preserve">
      "1.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Очередные выборы депутатов Мажилиса проводятся не позднее чем за два месяца до окончания срока полномочий действующего созыва Парламента."; </w:t>
      </w:r>
      <w:r>
        <w:br/>
      </w:r>
      <w:r>
        <w:rPr>
          <w:rFonts w:ascii="Times New Roman"/>
          <w:b w:val="false"/>
          <w:i w:val="false"/>
          <w:color w:val="000000"/>
          <w:sz w:val="28"/>
        </w:rPr>
        <w:t xml:space="preserve">
      "3. 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 </w:t>
      </w:r>
      <w:r>
        <w:br/>
      </w:r>
      <w:r>
        <w:rPr>
          <w:rFonts w:ascii="Times New Roman"/>
          <w:b w:val="false"/>
          <w:i w:val="false"/>
          <w:color w:val="000000"/>
          <w:sz w:val="28"/>
        </w:rPr>
        <w:t xml:space="preserve">
      4. 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 </w:t>
      </w:r>
      <w:r>
        <w:br/>
      </w:r>
      <w:r>
        <w:rPr>
          <w:rFonts w:ascii="Times New Roman"/>
          <w:b w:val="false"/>
          <w:i w:val="false"/>
          <w:color w:val="000000"/>
          <w:sz w:val="28"/>
        </w:rPr>
        <w:t xml:space="preserve">
      5. Выборы депутатов Парламента Республики регулируются конституционным законом.". </w:t>
      </w:r>
    </w:p>
    <w:bookmarkEnd w:id="14"/>
    <w:bookmarkStart w:name="z16" w:id="15"/>
    <w:p>
      <w:pPr>
        <w:spacing w:after="0"/>
        <w:ind w:left="0"/>
        <w:jc w:val="both"/>
      </w:pPr>
      <w:r>
        <w:rPr>
          <w:rFonts w:ascii="Times New Roman"/>
          <w:b w:val="false"/>
          <w:i w:val="false"/>
          <w:color w:val="000000"/>
          <w:sz w:val="28"/>
        </w:rPr>
        <w:t xml:space="preserve">
      15. В статье 52: </w:t>
      </w:r>
      <w:r>
        <w:br/>
      </w:r>
      <w:r>
        <w:rPr>
          <w:rFonts w:ascii="Times New Roman"/>
          <w:b w:val="false"/>
          <w:i w:val="false"/>
          <w:color w:val="000000"/>
          <w:sz w:val="28"/>
        </w:rPr>
        <w:t xml:space="preserve">
      1) пункт 1 исключить; </w:t>
      </w:r>
      <w:r>
        <w:br/>
      </w:r>
      <w:r>
        <w:rPr>
          <w:rFonts w:ascii="Times New Roman"/>
          <w:b w:val="false"/>
          <w:i w:val="false"/>
          <w:color w:val="000000"/>
          <w:sz w:val="28"/>
        </w:rPr>
        <w:t xml:space="preserve">
      2) пункт 5 изложить в следующей редакции: </w:t>
      </w:r>
      <w:r>
        <w:br/>
      </w:r>
      <w:r>
        <w:rPr>
          <w:rFonts w:ascii="Times New Roman"/>
          <w:b w:val="false"/>
          <w:i w:val="false"/>
          <w:color w:val="000000"/>
          <w:sz w:val="28"/>
        </w:rPr>
        <w:t xml:space="preserve">
      "5.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 </w:t>
      </w:r>
      <w:r>
        <w:br/>
      </w:r>
      <w:r>
        <w:rPr>
          <w:rFonts w:ascii="Times New Roman"/>
          <w:b w:val="false"/>
          <w:i w:val="false"/>
          <w:color w:val="000000"/>
          <w:sz w:val="28"/>
        </w:rPr>
        <w:t xml:space="preserve">
      Депутат Парламента лишается своего мандата при: </w:t>
      </w:r>
      <w:r>
        <w:br/>
      </w:r>
      <w:r>
        <w:rPr>
          <w:rFonts w:ascii="Times New Roman"/>
          <w:b w:val="false"/>
          <w:i w:val="false"/>
          <w:color w:val="000000"/>
          <w:sz w:val="28"/>
        </w:rPr>
        <w:t xml:space="preserve">
      1) его выезде на постоянное место жительства за пределы Казахстана; </w:t>
      </w:r>
      <w:r>
        <w:br/>
      </w:r>
      <w:r>
        <w:rPr>
          <w:rFonts w:ascii="Times New Roman"/>
          <w:b w:val="false"/>
          <w:i w:val="false"/>
          <w:color w:val="000000"/>
          <w:sz w:val="28"/>
        </w:rPr>
        <w:t xml:space="preserve">
      2) вступлении в законную силу в отношении его обвинительного приговора суда; </w:t>
      </w:r>
      <w:r>
        <w:br/>
      </w:r>
      <w:r>
        <w:rPr>
          <w:rFonts w:ascii="Times New Roman"/>
          <w:b w:val="false"/>
          <w:i w:val="false"/>
          <w:color w:val="000000"/>
          <w:sz w:val="28"/>
        </w:rPr>
        <w:t xml:space="preserve">
      3) утрате гражданства Республики Казахстан. </w:t>
      </w:r>
      <w:r>
        <w:br/>
      </w:r>
      <w:r>
        <w:rPr>
          <w:rFonts w:ascii="Times New Roman"/>
          <w:b w:val="false"/>
          <w:i w:val="false"/>
          <w:color w:val="000000"/>
          <w:sz w:val="28"/>
        </w:rPr>
        <w:t xml:space="preserve">
      Депутат Мажилиса Парламента лишается своего мандата при: </w:t>
      </w:r>
      <w:r>
        <w:br/>
      </w:r>
      <w:r>
        <w:rPr>
          <w:rFonts w:ascii="Times New Roman"/>
          <w:b w:val="false"/>
          <w:i w:val="false"/>
          <w:color w:val="000000"/>
          <w:sz w:val="28"/>
        </w:rPr>
        <w:t xml:space="preserve">
      1) выходе или исключении депутата из политической партии, от которой в соответствии с конституционным законом он избран; </w:t>
      </w:r>
      <w:r>
        <w:br/>
      </w:r>
      <w:r>
        <w:rPr>
          <w:rFonts w:ascii="Times New Roman"/>
          <w:b w:val="false"/>
          <w:i w:val="false"/>
          <w:color w:val="000000"/>
          <w:sz w:val="28"/>
        </w:rPr>
        <w:t xml:space="preserve">
      2) прекращении деятельности политической партии, от которой в соответствии с конституционным законом депутат избран. </w:t>
      </w:r>
      <w:r>
        <w:br/>
      </w:r>
      <w:r>
        <w:rPr>
          <w:rFonts w:ascii="Times New Roman"/>
          <w:b w:val="false"/>
          <w:i w:val="false"/>
          <w:color w:val="000000"/>
          <w:sz w:val="28"/>
        </w:rPr>
        <w:t xml:space="preserve">
      Полномочия назначенных депутатов Сената Парламента могут быть досрочно прекращены по решению Президента Республики. </w:t>
      </w:r>
      <w:r>
        <w:br/>
      </w:r>
      <w:r>
        <w:rPr>
          <w:rFonts w:ascii="Times New Roman"/>
          <w:b w:val="false"/>
          <w:i w:val="false"/>
          <w:color w:val="000000"/>
          <w:sz w:val="28"/>
        </w:rPr>
        <w:t xml:space="preserve">
      Полномочия депутатов Парламента и Мажилиса Парламента прекращаются в случаях роспуска соответственно Парламента или Мажилиса Парламента.". </w:t>
      </w:r>
    </w:p>
    <w:bookmarkEnd w:id="15"/>
    <w:bookmarkStart w:name="z17" w:id="16"/>
    <w:p>
      <w:pPr>
        <w:spacing w:after="0"/>
        <w:ind w:left="0"/>
        <w:jc w:val="both"/>
      </w:pPr>
      <w:r>
        <w:rPr>
          <w:rFonts w:ascii="Times New Roman"/>
          <w:b w:val="false"/>
          <w:i w:val="false"/>
          <w:color w:val="000000"/>
          <w:sz w:val="28"/>
        </w:rPr>
        <w:t xml:space="preserve">
      16. Статьи 53 и 54 изложить в следующей редакции: </w:t>
      </w:r>
      <w:r>
        <w:br/>
      </w:r>
      <w:r>
        <w:rPr>
          <w:rFonts w:ascii="Times New Roman"/>
          <w:b w:val="false"/>
          <w:i w:val="false"/>
          <w:color w:val="000000"/>
          <w:sz w:val="28"/>
        </w:rPr>
        <w:t xml:space="preserve">
      "Статья 53 </w:t>
      </w:r>
      <w:r>
        <w:br/>
      </w:r>
      <w:r>
        <w:rPr>
          <w:rFonts w:ascii="Times New Roman"/>
          <w:b w:val="false"/>
          <w:i w:val="false"/>
          <w:color w:val="000000"/>
          <w:sz w:val="28"/>
        </w:rPr>
        <w:t xml:space="preserve">
      Парламент на совместном заседании Палат: </w:t>
      </w:r>
      <w:r>
        <w:br/>
      </w:r>
      <w:r>
        <w:rPr>
          <w:rFonts w:ascii="Times New Roman"/>
          <w:b w:val="false"/>
          <w:i w:val="false"/>
          <w:color w:val="000000"/>
          <w:sz w:val="28"/>
        </w:rPr>
        <w:t xml:space="preserve">
      1) по предложению Президента Республики Казахстан вносит изменения и дополнения в Конституцию; </w:t>
      </w:r>
      <w:r>
        <w:br/>
      </w:r>
      <w:r>
        <w:rPr>
          <w:rFonts w:ascii="Times New Roman"/>
          <w:b w:val="false"/>
          <w:i w:val="false"/>
          <w:color w:val="000000"/>
          <w:sz w:val="28"/>
        </w:rPr>
        <w:t xml:space="preserve">
      2) 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 </w:t>
      </w:r>
      <w:r>
        <w:br/>
      </w:r>
      <w:r>
        <w:rPr>
          <w:rFonts w:ascii="Times New Roman"/>
          <w:b w:val="false"/>
          <w:i w:val="false"/>
          <w:color w:val="000000"/>
          <w:sz w:val="28"/>
        </w:rPr>
        <w:t xml:space="preserve">
      3) двумя третями голосов от общего числа депутатов каждой из Палат по инициативе Президента вправе делегировать ему законодательные полномочия на срок, не превышающий одного года; </w:t>
      </w:r>
      <w:r>
        <w:br/>
      </w:r>
      <w:r>
        <w:rPr>
          <w:rFonts w:ascii="Times New Roman"/>
          <w:b w:val="false"/>
          <w:i w:val="false"/>
          <w:color w:val="000000"/>
          <w:sz w:val="28"/>
        </w:rPr>
        <w:t xml:space="preserve">
      4) решает вопросы войны и мира; </w:t>
      </w:r>
      <w:r>
        <w:br/>
      </w:r>
      <w:r>
        <w:rPr>
          <w:rFonts w:ascii="Times New Roman"/>
          <w:b w:val="false"/>
          <w:i w:val="false"/>
          <w:color w:val="000000"/>
          <w:sz w:val="28"/>
        </w:rPr>
        <w:t xml:space="preserve">
      5)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 </w:t>
      </w:r>
      <w:r>
        <w:br/>
      </w:r>
      <w:r>
        <w:rPr>
          <w:rFonts w:ascii="Times New Roman"/>
          <w:b w:val="false"/>
          <w:i w:val="false"/>
          <w:color w:val="000000"/>
          <w:sz w:val="28"/>
        </w:rPr>
        <w:t xml:space="preserve">
      6) заслушивает ежегодные послания Конституционного Совета о состоянии конституционной законности в Республике; </w:t>
      </w:r>
      <w:r>
        <w:br/>
      </w:r>
      <w:r>
        <w:rPr>
          <w:rFonts w:ascii="Times New Roman"/>
          <w:b w:val="false"/>
          <w:i w:val="false"/>
          <w:color w:val="000000"/>
          <w:sz w:val="28"/>
        </w:rPr>
        <w:t xml:space="preserve">
      7) образует совместные комиссии Палат, избирает и освобождает от должности их председателей, заслушивает отчеты о деятельности комиссий; </w:t>
      </w:r>
      <w:r>
        <w:br/>
      </w:r>
      <w:r>
        <w:rPr>
          <w:rFonts w:ascii="Times New Roman"/>
          <w:b w:val="false"/>
          <w:i w:val="false"/>
          <w:color w:val="000000"/>
          <w:sz w:val="28"/>
        </w:rPr>
        <w:t xml:space="preserve">
      8) осуществляет иные полномочия, возложенные на Парламент Конституцией. </w:t>
      </w:r>
      <w:r>
        <w:br/>
      </w:r>
      <w:r>
        <w:rPr>
          <w:rFonts w:ascii="Times New Roman"/>
          <w:b w:val="false"/>
          <w:i w:val="false"/>
          <w:color w:val="000000"/>
          <w:sz w:val="28"/>
        </w:rPr>
        <w:t xml:space="preserve">
      Статья 54 </w:t>
      </w:r>
      <w:r>
        <w:br/>
      </w:r>
      <w:r>
        <w:rPr>
          <w:rFonts w:ascii="Times New Roman"/>
          <w:b w:val="false"/>
          <w:i w:val="false"/>
          <w:color w:val="000000"/>
          <w:sz w:val="28"/>
        </w:rPr>
        <w:t xml:space="preserve">
      1. 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 </w:t>
      </w:r>
      <w:r>
        <w:br/>
      </w:r>
      <w:r>
        <w:rPr>
          <w:rFonts w:ascii="Times New Roman"/>
          <w:b w:val="false"/>
          <w:i w:val="false"/>
          <w:color w:val="000000"/>
          <w:sz w:val="28"/>
        </w:rPr>
        <w:t xml:space="preserve">
      1) утверждает республиканский бюджет, вносит в него изменения и дополнения; </w:t>
      </w:r>
      <w:r>
        <w:br/>
      </w:r>
      <w:r>
        <w:rPr>
          <w:rFonts w:ascii="Times New Roman"/>
          <w:b w:val="false"/>
          <w:i w:val="false"/>
          <w:color w:val="000000"/>
          <w:sz w:val="28"/>
        </w:rPr>
        <w:t xml:space="preserve">
      2) устанавливает и отменяет государственные налоги и сборы; </w:t>
      </w:r>
      <w:r>
        <w:br/>
      </w:r>
      <w:r>
        <w:rPr>
          <w:rFonts w:ascii="Times New Roman"/>
          <w:b w:val="false"/>
          <w:i w:val="false"/>
          <w:color w:val="000000"/>
          <w:sz w:val="28"/>
        </w:rPr>
        <w:t xml:space="preserve">
      3) устанавливает порядок решения вопросов административно-территориального устройства Казахстана; </w:t>
      </w:r>
      <w:r>
        <w:br/>
      </w:r>
      <w:r>
        <w:rPr>
          <w:rFonts w:ascii="Times New Roman"/>
          <w:b w:val="false"/>
          <w:i w:val="false"/>
          <w:color w:val="000000"/>
          <w:sz w:val="28"/>
        </w:rPr>
        <w:t xml:space="preserve">
      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 </w:t>
      </w:r>
      <w:r>
        <w:br/>
      </w:r>
      <w:r>
        <w:rPr>
          <w:rFonts w:ascii="Times New Roman"/>
          <w:b w:val="false"/>
          <w:i w:val="false"/>
          <w:color w:val="000000"/>
          <w:sz w:val="28"/>
        </w:rPr>
        <w:t xml:space="preserve">
      5) решает вопросы о государственных займах и оказании Республикой экономической и иной помощи; </w:t>
      </w:r>
      <w:r>
        <w:br/>
      </w:r>
      <w:r>
        <w:rPr>
          <w:rFonts w:ascii="Times New Roman"/>
          <w:b w:val="false"/>
          <w:i w:val="false"/>
          <w:color w:val="000000"/>
          <w:sz w:val="28"/>
        </w:rPr>
        <w:t xml:space="preserve">
      6) решает вопросы амнистии; </w:t>
      </w:r>
      <w:r>
        <w:br/>
      </w:r>
      <w:r>
        <w:rPr>
          <w:rFonts w:ascii="Times New Roman"/>
          <w:b w:val="false"/>
          <w:i w:val="false"/>
          <w:color w:val="000000"/>
          <w:sz w:val="28"/>
        </w:rPr>
        <w:t xml:space="preserve">
      7) ратифицирует и денонсирует международные договоры Республики. </w:t>
      </w:r>
      <w:r>
        <w:br/>
      </w:r>
      <w:r>
        <w:rPr>
          <w:rFonts w:ascii="Times New Roman"/>
          <w:b w:val="false"/>
          <w:i w:val="false"/>
          <w:color w:val="000000"/>
          <w:sz w:val="28"/>
        </w:rPr>
        <w:t xml:space="preserve">
      2. Парламент в раздельном заседании Палат путем последовательного рассмотрения вопросов вначале в Мажилисе, а затем в Сенате: </w:t>
      </w:r>
      <w:r>
        <w:br/>
      </w:r>
      <w:r>
        <w:rPr>
          <w:rFonts w:ascii="Times New Roman"/>
          <w:b w:val="false"/>
          <w:i w:val="false"/>
          <w:color w:val="000000"/>
          <w:sz w:val="28"/>
        </w:rPr>
        <w:t xml:space="preserve">
      1) обсуждает отчеты об исполнении республиканского бюджета; </w:t>
      </w:r>
      <w:r>
        <w:br/>
      </w:r>
      <w:r>
        <w:rPr>
          <w:rFonts w:ascii="Times New Roman"/>
          <w:b w:val="false"/>
          <w:i w:val="false"/>
          <w:color w:val="000000"/>
          <w:sz w:val="28"/>
        </w:rPr>
        <w:t xml:space="preserve">
      2)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 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 </w:t>
      </w:r>
      <w:r>
        <w:br/>
      </w:r>
      <w:r>
        <w:rPr>
          <w:rFonts w:ascii="Times New Roman"/>
          <w:b w:val="false"/>
          <w:i w:val="false"/>
          <w:color w:val="000000"/>
          <w:sz w:val="28"/>
        </w:rPr>
        <w:t xml:space="preserve">
      3) проявляет инициативу о назначении республиканского референдума.". </w:t>
      </w:r>
    </w:p>
    <w:bookmarkEnd w:id="16"/>
    <w:bookmarkStart w:name="z18" w:id="17"/>
    <w:p>
      <w:pPr>
        <w:spacing w:after="0"/>
        <w:ind w:left="0"/>
        <w:jc w:val="both"/>
      </w:pPr>
      <w:r>
        <w:rPr>
          <w:rFonts w:ascii="Times New Roman"/>
          <w:b w:val="false"/>
          <w:i w:val="false"/>
          <w:color w:val="000000"/>
          <w:sz w:val="28"/>
        </w:rPr>
        <w:t xml:space="preserve">
      17. В статье 55: </w:t>
      </w:r>
      <w:r>
        <w:br/>
      </w:r>
      <w:r>
        <w:rPr>
          <w:rFonts w:ascii="Times New Roman"/>
          <w:b w:val="false"/>
          <w:i w:val="false"/>
          <w:color w:val="000000"/>
          <w:sz w:val="28"/>
        </w:rPr>
        <w:t xml:space="preserve">
      1) в подпункте 1) слова ", председателей коллегий" исключить; </w:t>
      </w:r>
      <w:r>
        <w:br/>
      </w:r>
      <w:r>
        <w:rPr>
          <w:rFonts w:ascii="Times New Roman"/>
          <w:b w:val="false"/>
          <w:i w:val="false"/>
          <w:color w:val="000000"/>
          <w:sz w:val="28"/>
        </w:rPr>
        <w:t xml:space="preserve">
      2) подпункт 2) изложить в следующей редакции: </w:t>
      </w:r>
      <w:r>
        <w:br/>
      </w:r>
      <w:r>
        <w:rPr>
          <w:rFonts w:ascii="Times New Roman"/>
          <w:b w:val="false"/>
          <w:i w:val="false"/>
          <w:color w:val="000000"/>
          <w:sz w:val="28"/>
        </w:rPr>
        <w:t xml:space="preserve">
      "2) дача согласия на назначение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 </w:t>
      </w:r>
      <w:r>
        <w:br/>
      </w:r>
      <w:r>
        <w:rPr>
          <w:rFonts w:ascii="Times New Roman"/>
          <w:b w:val="false"/>
          <w:i w:val="false"/>
          <w:color w:val="000000"/>
          <w:sz w:val="28"/>
        </w:rPr>
        <w:t xml:space="preserve">
      3) подпункт 4) исключить; </w:t>
      </w:r>
      <w:r>
        <w:br/>
      </w:r>
      <w:r>
        <w:rPr>
          <w:rFonts w:ascii="Times New Roman"/>
          <w:b w:val="false"/>
          <w:i w:val="false"/>
          <w:color w:val="000000"/>
          <w:sz w:val="28"/>
        </w:rPr>
        <w:t xml:space="preserve">
      4) подпункты 5) и 6) изложить в следующей редакции: </w:t>
      </w:r>
      <w:r>
        <w:br/>
      </w:r>
      <w:r>
        <w:rPr>
          <w:rFonts w:ascii="Times New Roman"/>
          <w:b w:val="false"/>
          <w:i w:val="false"/>
          <w:color w:val="000000"/>
          <w:sz w:val="28"/>
        </w:rPr>
        <w:t xml:space="preserve">
      "5) 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 </w:t>
      </w:r>
      <w:r>
        <w:br/>
      </w:r>
      <w:r>
        <w:rPr>
          <w:rFonts w:ascii="Times New Roman"/>
          <w:b w:val="false"/>
          <w:i w:val="false"/>
          <w:color w:val="000000"/>
          <w:sz w:val="28"/>
        </w:rPr>
        <w:t xml:space="preserve">
      6) осуществление иных полномочий, возложенных Конституцией на Сенат Парламента.". </w:t>
      </w:r>
    </w:p>
    <w:bookmarkEnd w:id="17"/>
    <w:bookmarkStart w:name="z19" w:id="18"/>
    <w:p>
      <w:pPr>
        <w:spacing w:after="0"/>
        <w:ind w:left="0"/>
        <w:jc w:val="both"/>
      </w:pPr>
      <w:r>
        <w:rPr>
          <w:rFonts w:ascii="Times New Roman"/>
          <w:b w:val="false"/>
          <w:i w:val="false"/>
          <w:color w:val="000000"/>
          <w:sz w:val="28"/>
        </w:rPr>
        <w:t xml:space="preserve">
      18. Статью 56 изложить в следующей редакции: </w:t>
      </w:r>
      <w:r>
        <w:br/>
      </w:r>
      <w:r>
        <w:rPr>
          <w:rFonts w:ascii="Times New Roman"/>
          <w:b w:val="false"/>
          <w:i w:val="false"/>
          <w:color w:val="000000"/>
          <w:sz w:val="28"/>
        </w:rPr>
        <w:t xml:space="preserve">
      "Статья 56 </w:t>
      </w:r>
      <w:r>
        <w:br/>
      </w:r>
      <w:r>
        <w:rPr>
          <w:rFonts w:ascii="Times New Roman"/>
          <w:b w:val="false"/>
          <w:i w:val="false"/>
          <w:color w:val="000000"/>
          <w:sz w:val="28"/>
        </w:rPr>
        <w:t xml:space="preserve">
      1. К исключительному ведению Мажилиса относится: </w:t>
      </w:r>
      <w:r>
        <w:br/>
      </w:r>
      <w:r>
        <w:rPr>
          <w:rFonts w:ascii="Times New Roman"/>
          <w:b w:val="false"/>
          <w:i w:val="false"/>
          <w:color w:val="000000"/>
          <w:sz w:val="28"/>
        </w:rPr>
        <w:t xml:space="preserve">
      1) принятие к рассмотрению внесенных в Парламент проектов конституционных законов и законов и рассмотрение этих проектов; </w:t>
      </w:r>
      <w:r>
        <w:br/>
      </w:r>
      <w:r>
        <w:rPr>
          <w:rFonts w:ascii="Times New Roman"/>
          <w:b w:val="false"/>
          <w:i w:val="false"/>
          <w:color w:val="000000"/>
          <w:sz w:val="28"/>
        </w:rPr>
        <w:t xml:space="preserve">
      2) большинством голосов от общего числа депутатов Палаты дача согласия Президенту Республики на назначение Премьер-Министра Республики; </w:t>
      </w:r>
      <w:r>
        <w:br/>
      </w:r>
      <w:r>
        <w:rPr>
          <w:rFonts w:ascii="Times New Roman"/>
          <w:b w:val="false"/>
          <w:i w:val="false"/>
          <w:color w:val="000000"/>
          <w:sz w:val="28"/>
        </w:rPr>
        <w:t xml:space="preserve">
      3) объявление очередных выборов Президента Республики; </w:t>
      </w:r>
      <w:r>
        <w:br/>
      </w:r>
      <w:r>
        <w:rPr>
          <w:rFonts w:ascii="Times New Roman"/>
          <w:b w:val="false"/>
          <w:i w:val="false"/>
          <w:color w:val="000000"/>
          <w:sz w:val="28"/>
        </w:rPr>
        <w:t xml:space="preserve">
      4) осуществление иных полномочий, возложенных Конституцией на Мажилис Парламента. </w:t>
      </w:r>
      <w:r>
        <w:br/>
      </w:r>
      <w:r>
        <w:rPr>
          <w:rFonts w:ascii="Times New Roman"/>
          <w:b w:val="false"/>
          <w:i w:val="false"/>
          <w:color w:val="000000"/>
          <w:sz w:val="28"/>
        </w:rPr>
        <w:t xml:space="preserve">
      2.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 </w:t>
      </w:r>
    </w:p>
    <w:bookmarkEnd w:id="18"/>
    <w:bookmarkStart w:name="z20" w:id="19"/>
    <w:p>
      <w:pPr>
        <w:spacing w:after="0"/>
        <w:ind w:left="0"/>
        <w:jc w:val="both"/>
      </w:pPr>
      <w:r>
        <w:rPr>
          <w:rFonts w:ascii="Times New Roman"/>
          <w:b w:val="false"/>
          <w:i w:val="false"/>
          <w:color w:val="000000"/>
          <w:sz w:val="28"/>
        </w:rPr>
        <w:t xml:space="preserve">
      19. Подпункты 1) и 6) статьи 57 изложить в следующей редакции: </w:t>
      </w:r>
      <w:r>
        <w:br/>
      </w:r>
      <w:r>
        <w:rPr>
          <w:rFonts w:ascii="Times New Roman"/>
          <w:b w:val="false"/>
          <w:i w:val="false"/>
          <w:color w:val="000000"/>
          <w:sz w:val="28"/>
        </w:rPr>
        <w:t xml:space="preserve">
      "1) 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 </w:t>
      </w:r>
      <w:r>
        <w:br/>
      </w:r>
      <w:r>
        <w:rPr>
          <w:rFonts w:ascii="Times New Roman"/>
          <w:b w:val="false"/>
          <w:i w:val="false"/>
          <w:color w:val="000000"/>
          <w:sz w:val="28"/>
        </w:rPr>
        <w:t xml:space="preserve">
      "6)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Если Президент Республики отклоняет такое обращение, то депутаты большинством голосов от общего числа депутатов Палаты вправе по истечении шести месяцев со дня первого обращения повторно поставить перед Президентом Республики вопрос об освобождении от должности члена Правительства. В этом случае Президент Республики освобождает от должности члена Правительства;". </w:t>
      </w:r>
    </w:p>
    <w:bookmarkEnd w:id="19"/>
    <w:bookmarkStart w:name="z21" w:id="20"/>
    <w:p>
      <w:pPr>
        <w:spacing w:after="0"/>
        <w:ind w:left="0"/>
        <w:jc w:val="both"/>
      </w:pPr>
      <w:r>
        <w:rPr>
          <w:rFonts w:ascii="Times New Roman"/>
          <w:b w:val="false"/>
          <w:i w:val="false"/>
          <w:color w:val="000000"/>
          <w:sz w:val="28"/>
        </w:rPr>
        <w:t xml:space="preserve">
      20. Подпункт 7) пункта 3 статьи 58 изложить в следующей редакции: </w:t>
      </w:r>
      <w:r>
        <w:br/>
      </w:r>
      <w:r>
        <w:rPr>
          <w:rFonts w:ascii="Times New Roman"/>
          <w:b w:val="false"/>
          <w:i w:val="false"/>
          <w:color w:val="000000"/>
          <w:sz w:val="28"/>
        </w:rPr>
        <w:t xml:space="preserve">
      "7) представляют Палатам кандидатуры для назначения на должности членов Конституционного Совета, Центральной избирательной комиссии, Счетного комитета по контролю за исполнением республиканского бюджета;". </w:t>
      </w:r>
    </w:p>
    <w:bookmarkEnd w:id="20"/>
    <w:bookmarkStart w:name="z22" w:id="21"/>
    <w:p>
      <w:pPr>
        <w:spacing w:after="0"/>
        <w:ind w:left="0"/>
        <w:jc w:val="both"/>
      </w:pPr>
      <w:r>
        <w:rPr>
          <w:rFonts w:ascii="Times New Roman"/>
          <w:b w:val="false"/>
          <w:i w:val="false"/>
          <w:color w:val="000000"/>
          <w:sz w:val="28"/>
        </w:rPr>
        <w:t xml:space="preserve">
      21. Пункт 4 статьи 59 изложить в следующей редакции: </w:t>
      </w:r>
      <w:r>
        <w:br/>
      </w:r>
      <w:r>
        <w:rPr>
          <w:rFonts w:ascii="Times New Roman"/>
          <w:b w:val="false"/>
          <w:i w:val="false"/>
          <w:color w:val="000000"/>
          <w:sz w:val="28"/>
        </w:rPr>
        <w:t xml:space="preserve">
      "4. 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 </w:t>
      </w:r>
    </w:p>
    <w:bookmarkEnd w:id="21"/>
    <w:bookmarkStart w:name="z23" w:id="22"/>
    <w:p>
      <w:pPr>
        <w:spacing w:after="0"/>
        <w:ind w:left="0"/>
        <w:jc w:val="both"/>
      </w:pPr>
      <w:r>
        <w:rPr>
          <w:rFonts w:ascii="Times New Roman"/>
          <w:b w:val="false"/>
          <w:i w:val="false"/>
          <w:color w:val="000000"/>
          <w:sz w:val="28"/>
        </w:rPr>
        <w:t xml:space="preserve">
      22. В статье 61: </w:t>
      </w:r>
      <w:r>
        <w:br/>
      </w:r>
      <w:r>
        <w:rPr>
          <w:rFonts w:ascii="Times New Roman"/>
          <w:b w:val="false"/>
          <w:i w:val="false"/>
          <w:color w:val="000000"/>
          <w:sz w:val="28"/>
        </w:rPr>
        <w:t xml:space="preserve">
      1) пункт 1 изложить в следующей редакции: </w:t>
      </w:r>
      <w:r>
        <w:br/>
      </w:r>
      <w:r>
        <w:rPr>
          <w:rFonts w:ascii="Times New Roman"/>
          <w:b w:val="false"/>
          <w:i w:val="false"/>
          <w:color w:val="000000"/>
          <w:sz w:val="28"/>
        </w:rPr>
        <w:t xml:space="preserve">
      "1. Право законодательной инициативы принадлежит Президенту Республики, депутатам Парламента, Правительству и реализуется исключительно в Мажилисе."; </w:t>
      </w:r>
      <w:r>
        <w:br/>
      </w:r>
      <w:r>
        <w:rPr>
          <w:rFonts w:ascii="Times New Roman"/>
          <w:b w:val="false"/>
          <w:i w:val="false"/>
          <w:color w:val="000000"/>
          <w:sz w:val="28"/>
        </w:rPr>
        <w:t xml:space="preserve">
      2) дополнить пунктом 5-1 следующего содержания: </w:t>
      </w:r>
      <w:r>
        <w:br/>
      </w:r>
      <w:r>
        <w:rPr>
          <w:rFonts w:ascii="Times New Roman"/>
          <w:b w:val="false"/>
          <w:i w:val="false"/>
          <w:color w:val="000000"/>
          <w:sz w:val="28"/>
        </w:rPr>
        <w:t xml:space="preserve">
      "5-1.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 </w:t>
      </w:r>
      <w:r>
        <w:br/>
      </w:r>
      <w:r>
        <w:rPr>
          <w:rFonts w:ascii="Times New Roman"/>
          <w:b w:val="false"/>
          <w:i w:val="false"/>
          <w:color w:val="000000"/>
          <w:sz w:val="28"/>
        </w:rPr>
        <w:t xml:space="preserve">
      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 </w:t>
      </w:r>
      <w:r>
        <w:br/>
      </w:r>
      <w:r>
        <w:rPr>
          <w:rFonts w:ascii="Times New Roman"/>
          <w:b w:val="false"/>
          <w:i w:val="false"/>
          <w:color w:val="000000"/>
          <w:sz w:val="28"/>
        </w:rPr>
        <w:t xml:space="preserve">
      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 </w:t>
      </w:r>
      <w:r>
        <w:br/>
      </w:r>
      <w:r>
        <w:rPr>
          <w:rFonts w:ascii="Times New Roman"/>
          <w:b w:val="false"/>
          <w:i w:val="false"/>
          <w:color w:val="000000"/>
          <w:sz w:val="28"/>
        </w:rPr>
        <w:t xml:space="preserve">
      3) пункт 6 дополнить предложением следующего содержания: </w:t>
      </w:r>
      <w:r>
        <w:br/>
      </w:r>
      <w:r>
        <w:rPr>
          <w:rFonts w:ascii="Times New Roman"/>
          <w:b w:val="false"/>
          <w:i w:val="false"/>
          <w:color w:val="000000"/>
          <w:sz w:val="28"/>
        </w:rPr>
        <w:t xml:space="preserve">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 </w:t>
      </w:r>
      <w:r>
        <w:br/>
      </w:r>
      <w:r>
        <w:rPr>
          <w:rFonts w:ascii="Times New Roman"/>
          <w:b w:val="false"/>
          <w:i w:val="false"/>
          <w:color w:val="000000"/>
          <w:sz w:val="28"/>
        </w:rPr>
        <w:t xml:space="preserve">
      4) пункт 7 изложить в следующей редакции: </w:t>
      </w:r>
      <w:r>
        <w:br/>
      </w:r>
      <w:r>
        <w:rPr>
          <w:rFonts w:ascii="Times New Roman"/>
          <w:b w:val="false"/>
          <w:i w:val="false"/>
          <w:color w:val="000000"/>
          <w:sz w:val="28"/>
        </w:rPr>
        <w:t xml:space="preserve">
      "7. 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 </w:t>
      </w:r>
    </w:p>
    <w:bookmarkEnd w:id="22"/>
    <w:bookmarkStart w:name="z24" w:id="23"/>
    <w:p>
      <w:pPr>
        <w:spacing w:after="0"/>
        <w:ind w:left="0"/>
        <w:jc w:val="both"/>
      </w:pPr>
      <w:r>
        <w:rPr>
          <w:rFonts w:ascii="Times New Roman"/>
          <w:b w:val="false"/>
          <w:i w:val="false"/>
          <w:color w:val="000000"/>
          <w:sz w:val="28"/>
        </w:rPr>
        <w:t xml:space="preserve">
      23. Пункт 6 статьи 62 изложить в следующей редакции: </w:t>
      </w:r>
      <w:r>
        <w:br/>
      </w:r>
      <w:r>
        <w:rPr>
          <w:rFonts w:ascii="Times New Roman"/>
          <w:b w:val="false"/>
          <w:i w:val="false"/>
          <w:color w:val="000000"/>
          <w:sz w:val="28"/>
        </w:rPr>
        <w:t xml:space="preserve">
      "6. Проведение не менее двух чтений по вопросам внесения изменений и дополнений в Конституцию Республики Казахстан обязательно.". </w:t>
      </w:r>
    </w:p>
    <w:bookmarkEnd w:id="23"/>
    <w:bookmarkStart w:name="z25" w:id="24"/>
    <w:p>
      <w:pPr>
        <w:spacing w:after="0"/>
        <w:ind w:left="0"/>
        <w:jc w:val="both"/>
      </w:pPr>
      <w:r>
        <w:rPr>
          <w:rFonts w:ascii="Times New Roman"/>
          <w:b w:val="false"/>
          <w:i w:val="false"/>
          <w:color w:val="000000"/>
          <w:sz w:val="28"/>
        </w:rPr>
        <w:t xml:space="preserve">
      24. Статью 63 изложить в следующей редакции: </w:t>
      </w:r>
      <w:r>
        <w:br/>
      </w:r>
      <w:r>
        <w:rPr>
          <w:rFonts w:ascii="Times New Roman"/>
          <w:b w:val="false"/>
          <w:i w:val="false"/>
          <w:color w:val="000000"/>
          <w:sz w:val="28"/>
        </w:rPr>
        <w:t xml:space="preserve">
      "Статья 63 </w:t>
      </w:r>
      <w:r>
        <w:br/>
      </w:r>
      <w:r>
        <w:rPr>
          <w:rFonts w:ascii="Times New Roman"/>
          <w:b w:val="false"/>
          <w:i w:val="false"/>
          <w:color w:val="000000"/>
          <w:sz w:val="28"/>
        </w:rPr>
        <w:t xml:space="preserve">
      1. Президент Республики после консультаций с председателями Палат Парламента и Премьер-Министром может распустить Парламент или Мажилис Парламента. </w:t>
      </w:r>
      <w:r>
        <w:br/>
      </w:r>
      <w:r>
        <w:rPr>
          <w:rFonts w:ascii="Times New Roman"/>
          <w:b w:val="false"/>
          <w:i w:val="false"/>
          <w:color w:val="000000"/>
          <w:sz w:val="28"/>
        </w:rPr>
        <w:t xml:space="preserve">
      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 </w:t>
      </w:r>
    </w:p>
    <w:bookmarkEnd w:id="24"/>
    <w:bookmarkStart w:name="z26" w:id="25"/>
    <w:p>
      <w:pPr>
        <w:spacing w:after="0"/>
        <w:ind w:left="0"/>
        <w:jc w:val="both"/>
      </w:pPr>
      <w:r>
        <w:rPr>
          <w:rFonts w:ascii="Times New Roman"/>
          <w:b w:val="false"/>
          <w:i w:val="false"/>
          <w:color w:val="000000"/>
          <w:sz w:val="28"/>
        </w:rPr>
        <w:t xml:space="preserve">
      25. Пункт 2 статьи 64 изложить в следующей редакции: </w:t>
      </w:r>
      <w:r>
        <w:br/>
      </w:r>
      <w:r>
        <w:rPr>
          <w:rFonts w:ascii="Times New Roman"/>
          <w:b w:val="false"/>
          <w:i w:val="false"/>
          <w:color w:val="000000"/>
          <w:sz w:val="28"/>
        </w:rPr>
        <w:t xml:space="preserve">
      "2. Правительство является коллегиальным органом и во всей своей деятельности ответственно перед Президентом Республики, а в случаях, предусмотренных Конституцией, - перед Мажилисом Парламента и Парламентом.". </w:t>
      </w:r>
    </w:p>
    <w:bookmarkEnd w:id="25"/>
    <w:bookmarkStart w:name="z27" w:id="26"/>
    <w:p>
      <w:pPr>
        <w:spacing w:after="0"/>
        <w:ind w:left="0"/>
        <w:jc w:val="both"/>
      </w:pPr>
      <w:r>
        <w:rPr>
          <w:rFonts w:ascii="Times New Roman"/>
          <w:b w:val="false"/>
          <w:i w:val="false"/>
          <w:color w:val="000000"/>
          <w:sz w:val="28"/>
        </w:rPr>
        <w:t xml:space="preserve">
      26. Подпункт 2) статьи 67 исключить. </w:t>
      </w:r>
    </w:p>
    <w:bookmarkEnd w:id="26"/>
    <w:bookmarkStart w:name="z28" w:id="27"/>
    <w:p>
      <w:pPr>
        <w:spacing w:after="0"/>
        <w:ind w:left="0"/>
        <w:jc w:val="both"/>
      </w:pPr>
      <w:r>
        <w:rPr>
          <w:rFonts w:ascii="Times New Roman"/>
          <w:b w:val="false"/>
          <w:i w:val="false"/>
          <w:color w:val="000000"/>
          <w:sz w:val="28"/>
        </w:rPr>
        <w:t xml:space="preserve">
      27. Пункт 2 статьи 68 изложить в следующей редакции: </w:t>
      </w:r>
      <w:r>
        <w:br/>
      </w:r>
      <w:r>
        <w:rPr>
          <w:rFonts w:ascii="Times New Roman"/>
          <w:b w:val="false"/>
          <w:i w:val="false"/>
          <w:color w:val="000000"/>
          <w:sz w:val="28"/>
        </w:rPr>
        <w:t xml:space="preserve">
      "2. 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 </w:t>
      </w:r>
    </w:p>
    <w:bookmarkEnd w:id="27"/>
    <w:bookmarkStart w:name="z29" w:id="28"/>
    <w:p>
      <w:pPr>
        <w:spacing w:after="0"/>
        <w:ind w:left="0"/>
        <w:jc w:val="both"/>
      </w:pPr>
      <w:r>
        <w:rPr>
          <w:rFonts w:ascii="Times New Roman"/>
          <w:b w:val="false"/>
          <w:i w:val="false"/>
          <w:color w:val="000000"/>
          <w:sz w:val="28"/>
        </w:rPr>
        <w:t xml:space="preserve">
      28. В статье 70: </w:t>
      </w:r>
      <w:r>
        <w:br/>
      </w:r>
      <w:r>
        <w:rPr>
          <w:rFonts w:ascii="Times New Roman"/>
          <w:b w:val="false"/>
          <w:i w:val="false"/>
          <w:color w:val="000000"/>
          <w:sz w:val="28"/>
        </w:rPr>
        <w:t xml:space="preserve">
      1) пункты 1 и 3 изложить в следующей редакции: </w:t>
      </w:r>
      <w:r>
        <w:br/>
      </w:r>
      <w:r>
        <w:rPr>
          <w:rFonts w:ascii="Times New Roman"/>
          <w:b w:val="false"/>
          <w:i w:val="false"/>
          <w:color w:val="000000"/>
          <w:sz w:val="28"/>
        </w:rPr>
        <w:t xml:space="preserve">
      "1. Правительство слагает свои полномочия перед вновь избранным Президентом Республики Казахстан. </w:t>
      </w:r>
      <w:r>
        <w:br/>
      </w:r>
      <w:r>
        <w:rPr>
          <w:rFonts w:ascii="Times New Roman"/>
          <w:b w:val="false"/>
          <w:i w:val="false"/>
          <w:color w:val="000000"/>
          <w:sz w:val="28"/>
        </w:rPr>
        <w:t xml:space="preserve">
      Перед вновь избранным Мажилисом Парламента Премьер-Министр Республики ставит вопрос о доверии Правительству. В случае выражения Мажилисом доверия Правительство продолжает исполнять свои обязанности, если иное не будет решено Президентом Республики."; </w:t>
      </w:r>
      <w:r>
        <w:br/>
      </w:r>
      <w:r>
        <w:rPr>
          <w:rFonts w:ascii="Times New Roman"/>
          <w:b w:val="false"/>
          <w:i w:val="false"/>
          <w:color w:val="000000"/>
          <w:sz w:val="28"/>
        </w:rPr>
        <w:t xml:space="preserve">
      "3. Правительство заявляет Президенту Республики об отставке в случае выражения Мажилисом Парламента или Парламентом вотума недоверия Правительству."; </w:t>
      </w:r>
      <w:r>
        <w:br/>
      </w:r>
      <w:r>
        <w:rPr>
          <w:rFonts w:ascii="Times New Roman"/>
          <w:b w:val="false"/>
          <w:i w:val="false"/>
          <w:color w:val="000000"/>
          <w:sz w:val="28"/>
        </w:rPr>
        <w:t xml:space="preserve">
      2) второе предложение пункта 6 исключить. </w:t>
      </w:r>
    </w:p>
    <w:bookmarkEnd w:id="28"/>
    <w:bookmarkStart w:name="z30" w:id="29"/>
    <w:p>
      <w:pPr>
        <w:spacing w:after="0"/>
        <w:ind w:left="0"/>
        <w:jc w:val="both"/>
      </w:pPr>
      <w:r>
        <w:rPr>
          <w:rFonts w:ascii="Times New Roman"/>
          <w:b w:val="false"/>
          <w:i w:val="false"/>
          <w:color w:val="000000"/>
          <w:sz w:val="28"/>
        </w:rPr>
        <w:t xml:space="preserve">
      29. Пункт 3 статьи 71 изложить в следующей редакции: </w:t>
      </w:r>
      <w:r>
        <w:br/>
      </w:r>
      <w:r>
        <w:rPr>
          <w:rFonts w:ascii="Times New Roman"/>
          <w:b w:val="false"/>
          <w:i w:val="false"/>
          <w:color w:val="000000"/>
          <w:sz w:val="28"/>
        </w:rPr>
        <w:t xml:space="preserve">
      "3. 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Мажилисом. </w:t>
      </w:r>
      <w:r>
        <w:br/>
      </w:r>
      <w:r>
        <w:rPr>
          <w:rFonts w:ascii="Times New Roman"/>
          <w:b w:val="false"/>
          <w:i w:val="false"/>
          <w:color w:val="000000"/>
          <w:sz w:val="28"/>
        </w:rPr>
        <w:t xml:space="preserve">
      Половина членов Конституционного Совета обновляется каждые три года.". </w:t>
      </w:r>
    </w:p>
    <w:bookmarkEnd w:id="29"/>
    <w:bookmarkStart w:name="z31" w:id="30"/>
    <w:p>
      <w:pPr>
        <w:spacing w:after="0"/>
        <w:ind w:left="0"/>
        <w:jc w:val="both"/>
      </w:pPr>
      <w:r>
        <w:rPr>
          <w:rFonts w:ascii="Times New Roman"/>
          <w:b w:val="false"/>
          <w:i w:val="false"/>
          <w:color w:val="000000"/>
          <w:sz w:val="28"/>
        </w:rPr>
        <w:t xml:space="preserve">
      30. Пункт 1 статьи 72 дополнить подпунктом 2-1) следующего содержания: </w:t>
      </w:r>
      <w:r>
        <w:br/>
      </w:r>
      <w:r>
        <w:rPr>
          <w:rFonts w:ascii="Times New Roman"/>
          <w:b w:val="false"/>
          <w:i w:val="false"/>
          <w:color w:val="000000"/>
          <w:sz w:val="28"/>
        </w:rPr>
        <w:t xml:space="preserve">
      "2-1) рассматривает на соответствие Конституции Республики принятые Парламентом и его Палатами постановления;". </w:t>
      </w:r>
    </w:p>
    <w:bookmarkEnd w:id="30"/>
    <w:bookmarkStart w:name="z32" w:id="31"/>
    <w:p>
      <w:pPr>
        <w:spacing w:after="0"/>
        <w:ind w:left="0"/>
        <w:jc w:val="both"/>
      </w:pPr>
      <w:r>
        <w:rPr>
          <w:rFonts w:ascii="Times New Roman"/>
          <w:b w:val="false"/>
          <w:i w:val="false"/>
          <w:color w:val="000000"/>
          <w:sz w:val="28"/>
        </w:rPr>
        <w:t xml:space="preserve">
      31. Пункт 2 статьи 74 изложить в следующей редакции: </w:t>
      </w:r>
      <w:r>
        <w:br/>
      </w:r>
      <w:r>
        <w:rPr>
          <w:rFonts w:ascii="Times New Roman"/>
          <w:b w:val="false"/>
          <w:i w:val="false"/>
          <w:color w:val="000000"/>
          <w:sz w:val="28"/>
        </w:rPr>
        <w:t xml:space="preserve">
      "2. Законы и иные нормативные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 </w:t>
      </w:r>
    </w:p>
    <w:bookmarkEnd w:id="31"/>
    <w:bookmarkStart w:name="z33" w:id="32"/>
    <w:p>
      <w:pPr>
        <w:spacing w:after="0"/>
        <w:ind w:left="0"/>
        <w:jc w:val="both"/>
      </w:pPr>
      <w:r>
        <w:rPr>
          <w:rFonts w:ascii="Times New Roman"/>
          <w:b w:val="false"/>
          <w:i w:val="false"/>
          <w:color w:val="000000"/>
          <w:sz w:val="28"/>
        </w:rPr>
        <w:t xml:space="preserve">
      32. В статье 75: </w:t>
      </w:r>
      <w:r>
        <w:br/>
      </w:r>
      <w:r>
        <w:rPr>
          <w:rFonts w:ascii="Times New Roman"/>
          <w:b w:val="false"/>
          <w:i w:val="false"/>
          <w:color w:val="000000"/>
          <w:sz w:val="28"/>
        </w:rPr>
        <w:t xml:space="preserve">
      1) внесено изменение в текст пункта 2 на государственном языке, текст на русском языке не изменяется; </w:t>
      </w:r>
      <w:r>
        <w:br/>
      </w:r>
      <w:r>
        <w:rPr>
          <w:rFonts w:ascii="Times New Roman"/>
          <w:b w:val="false"/>
          <w:i w:val="false"/>
          <w:color w:val="000000"/>
          <w:sz w:val="28"/>
        </w:rPr>
        <w:t xml:space="preserve">
      2) в пункте 3 слова "и местные суды" заменить словами ", местные и другие суды". </w:t>
      </w:r>
    </w:p>
    <w:bookmarkEnd w:id="32"/>
    <w:bookmarkStart w:name="z34" w:id="33"/>
    <w:p>
      <w:pPr>
        <w:spacing w:after="0"/>
        <w:ind w:left="0"/>
        <w:jc w:val="both"/>
      </w:pPr>
      <w:r>
        <w:rPr>
          <w:rFonts w:ascii="Times New Roman"/>
          <w:b w:val="false"/>
          <w:i w:val="false"/>
          <w:color w:val="000000"/>
          <w:sz w:val="28"/>
        </w:rPr>
        <w:t xml:space="preserve">
      33. В статье 81 слова "судам общей юрисдикции" заменить словами "местным и другим судам". </w:t>
      </w:r>
    </w:p>
    <w:bookmarkEnd w:id="33"/>
    <w:bookmarkStart w:name="z35" w:id="34"/>
    <w:p>
      <w:pPr>
        <w:spacing w:after="0"/>
        <w:ind w:left="0"/>
        <w:jc w:val="both"/>
      </w:pPr>
      <w:r>
        <w:rPr>
          <w:rFonts w:ascii="Times New Roman"/>
          <w:b w:val="false"/>
          <w:i w:val="false"/>
          <w:color w:val="000000"/>
          <w:sz w:val="28"/>
        </w:rPr>
        <w:t xml:space="preserve">
      34. Статью 82 изложить в следующей редакции: </w:t>
      </w:r>
      <w:r>
        <w:br/>
      </w:r>
      <w:r>
        <w:rPr>
          <w:rFonts w:ascii="Times New Roman"/>
          <w:b w:val="false"/>
          <w:i w:val="false"/>
          <w:color w:val="000000"/>
          <w:sz w:val="28"/>
        </w:rPr>
        <w:t xml:space="preserve">
      "Статья 82 </w:t>
      </w:r>
      <w:r>
        <w:br/>
      </w:r>
      <w:r>
        <w:rPr>
          <w:rFonts w:ascii="Times New Roman"/>
          <w:b w:val="false"/>
          <w:i w:val="false"/>
          <w:color w:val="000000"/>
          <w:sz w:val="28"/>
        </w:rPr>
        <w:t xml:space="preserve">
      1. 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 </w:t>
      </w:r>
      <w:r>
        <w:br/>
      </w:r>
      <w:r>
        <w:rPr>
          <w:rFonts w:ascii="Times New Roman"/>
          <w:b w:val="false"/>
          <w:i w:val="false"/>
          <w:color w:val="000000"/>
          <w:sz w:val="28"/>
        </w:rPr>
        <w:t xml:space="preserve">
      2. Председатели и судьи местных и других судов назначаются на должности Президентом Республики по рекомендации Высшего Судебного Совета. </w:t>
      </w:r>
      <w:r>
        <w:br/>
      </w:r>
      <w:r>
        <w:rPr>
          <w:rFonts w:ascii="Times New Roman"/>
          <w:b w:val="false"/>
          <w:i w:val="false"/>
          <w:color w:val="000000"/>
          <w:sz w:val="28"/>
        </w:rPr>
        <w:t xml:space="preserve">
      3. 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 </w:t>
      </w:r>
      <w:r>
        <w:br/>
      </w:r>
      <w:r>
        <w:rPr>
          <w:rFonts w:ascii="Times New Roman"/>
          <w:b w:val="false"/>
          <w:i w:val="false"/>
          <w:color w:val="000000"/>
          <w:sz w:val="28"/>
        </w:rPr>
        <w:t xml:space="preserve">
      4. Высший Судебный Совет состоит из Председателя и других лиц, назначаемых Президентом Республики. </w:t>
      </w:r>
      <w:r>
        <w:br/>
      </w:r>
      <w:r>
        <w:rPr>
          <w:rFonts w:ascii="Times New Roman"/>
          <w:b w:val="false"/>
          <w:i w:val="false"/>
          <w:color w:val="000000"/>
          <w:sz w:val="28"/>
        </w:rPr>
        <w:t xml:space="preserve">
      5. Статус и организация работы Высшего Судебного Совета определяются законом.". </w:t>
      </w:r>
    </w:p>
    <w:bookmarkEnd w:id="34"/>
    <w:bookmarkStart w:name="z36" w:id="35"/>
    <w:p>
      <w:pPr>
        <w:spacing w:after="0"/>
        <w:ind w:left="0"/>
        <w:jc w:val="both"/>
      </w:pPr>
      <w:r>
        <w:rPr>
          <w:rFonts w:ascii="Times New Roman"/>
          <w:b w:val="false"/>
          <w:i w:val="false"/>
          <w:color w:val="000000"/>
          <w:sz w:val="28"/>
        </w:rPr>
        <w:t xml:space="preserve">
      35. Статью 84 исключить. </w:t>
      </w:r>
    </w:p>
    <w:bookmarkEnd w:id="35"/>
    <w:bookmarkStart w:name="z37" w:id="36"/>
    <w:p>
      <w:pPr>
        <w:spacing w:after="0"/>
        <w:ind w:left="0"/>
        <w:jc w:val="both"/>
      </w:pPr>
      <w:r>
        <w:rPr>
          <w:rFonts w:ascii="Times New Roman"/>
          <w:b w:val="false"/>
          <w:i w:val="false"/>
          <w:color w:val="000000"/>
          <w:sz w:val="28"/>
        </w:rPr>
        <w:t xml:space="preserve">
      36. В статье 86: </w:t>
      </w:r>
      <w:r>
        <w:br/>
      </w:r>
      <w:r>
        <w:rPr>
          <w:rFonts w:ascii="Times New Roman"/>
          <w:b w:val="false"/>
          <w:i w:val="false"/>
          <w:color w:val="000000"/>
          <w:sz w:val="28"/>
        </w:rPr>
        <w:t xml:space="preserve">
      1) в пункте 2 слова "четыре года" заменить словами "пять лет"; </w:t>
      </w:r>
      <w:r>
        <w:br/>
      </w:r>
      <w:r>
        <w:rPr>
          <w:rFonts w:ascii="Times New Roman"/>
          <w:b w:val="false"/>
          <w:i w:val="false"/>
          <w:color w:val="000000"/>
          <w:sz w:val="28"/>
        </w:rPr>
        <w:t xml:space="preserve">
      2) пункт 5 изложить в следующей редакции: </w:t>
      </w:r>
      <w:r>
        <w:br/>
      </w:r>
      <w:r>
        <w:rPr>
          <w:rFonts w:ascii="Times New Roman"/>
          <w:b w:val="false"/>
          <w:i w:val="false"/>
          <w:color w:val="000000"/>
          <w:sz w:val="28"/>
        </w:rPr>
        <w:t xml:space="preserve">
      "5. Полномочия маслихата прекращаются досрочно Президентом Республики, а также в случае принятия маслихатом решения о самороспуске.". </w:t>
      </w:r>
    </w:p>
    <w:bookmarkEnd w:id="36"/>
    <w:bookmarkStart w:name="z38" w:id="37"/>
    <w:p>
      <w:pPr>
        <w:spacing w:after="0"/>
        <w:ind w:left="0"/>
        <w:jc w:val="both"/>
      </w:pPr>
      <w:r>
        <w:rPr>
          <w:rFonts w:ascii="Times New Roman"/>
          <w:b w:val="false"/>
          <w:i w:val="false"/>
          <w:color w:val="000000"/>
          <w:sz w:val="28"/>
        </w:rPr>
        <w:t xml:space="preserve">
      37. Пункты 4 и 5 статьи 87 изложить в следующей редакции: </w:t>
      </w:r>
      <w:r>
        <w:br/>
      </w:r>
      <w:r>
        <w:rPr>
          <w:rFonts w:ascii="Times New Roman"/>
          <w:b w:val="false"/>
          <w:i w:val="false"/>
          <w:color w:val="000000"/>
          <w:sz w:val="28"/>
        </w:rPr>
        <w:t xml:space="preserve">
      "4. Акимы областей, городов республиканского значения и столицы назначаются на должность Президентом Республики с согласия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в порядке, определяемом Президентом Республики Казахстан. Президент Республики вправе по своему усмотрению освобождать акимов от должностей. </w:t>
      </w:r>
      <w:r>
        <w:br/>
      </w:r>
      <w:r>
        <w:rPr>
          <w:rFonts w:ascii="Times New Roman"/>
          <w:b w:val="false"/>
          <w:i w:val="false"/>
          <w:color w:val="000000"/>
          <w:sz w:val="28"/>
        </w:rPr>
        <w:t xml:space="preserve">
      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 прекращаются при вступлении в должность вновь избранного Президента Республики.". </w:t>
      </w:r>
    </w:p>
    <w:bookmarkEnd w:id="37"/>
    <w:bookmarkStart w:name="z39" w:id="38"/>
    <w:p>
      <w:pPr>
        <w:spacing w:after="0"/>
        <w:ind w:left="0"/>
        <w:jc w:val="both"/>
      </w:pPr>
      <w:r>
        <w:rPr>
          <w:rFonts w:ascii="Times New Roman"/>
          <w:b w:val="false"/>
          <w:i w:val="false"/>
          <w:color w:val="000000"/>
          <w:sz w:val="28"/>
        </w:rPr>
        <w:t xml:space="preserve">
      38. Пункты 2 и 3 статьи 89 изложить в следующей редакции: </w:t>
      </w:r>
      <w:r>
        <w:br/>
      </w:r>
      <w:r>
        <w:rPr>
          <w:rFonts w:ascii="Times New Roman"/>
          <w:b w:val="false"/>
          <w:i w:val="false"/>
          <w:color w:val="000000"/>
          <w:sz w:val="28"/>
        </w:rPr>
        <w:t xml:space="preserve">
      "2. 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 </w:t>
      </w:r>
      <w:r>
        <w:br/>
      </w:r>
      <w:r>
        <w:rPr>
          <w:rFonts w:ascii="Times New Roman"/>
          <w:b w:val="false"/>
          <w:i w:val="false"/>
          <w:color w:val="000000"/>
          <w:sz w:val="28"/>
        </w:rPr>
        <w:t xml:space="preserve">
      Органам местного самоуправления в соответствии с законом может делегироваться осуществление государственных функций. </w:t>
      </w:r>
      <w:r>
        <w:br/>
      </w:r>
      <w:r>
        <w:rPr>
          <w:rFonts w:ascii="Times New Roman"/>
          <w:b w:val="false"/>
          <w:i w:val="false"/>
          <w:color w:val="000000"/>
          <w:sz w:val="28"/>
        </w:rPr>
        <w:t xml:space="preserve">
      3. Организация и деятельность местного самоуправления в Казахстане регулируются законом.". </w:t>
      </w:r>
    </w:p>
    <w:bookmarkEnd w:id="38"/>
    <w:bookmarkStart w:name="z40" w:id="39"/>
    <w:p>
      <w:pPr>
        <w:spacing w:after="0"/>
        <w:ind w:left="0"/>
        <w:jc w:val="both"/>
      </w:pPr>
      <w:r>
        <w:rPr>
          <w:rFonts w:ascii="Times New Roman"/>
          <w:b w:val="false"/>
          <w:i w:val="false"/>
          <w:color w:val="000000"/>
          <w:sz w:val="28"/>
        </w:rPr>
        <w:t xml:space="preserve">
      39. Последнее предложение пункта 1 статьи 91 изложить в следующей редакции: </w:t>
      </w:r>
      <w:r>
        <w:br/>
      </w:r>
      <w:r>
        <w:rPr>
          <w:rFonts w:ascii="Times New Roman"/>
          <w:b w:val="false"/>
          <w:i w:val="false"/>
          <w:color w:val="000000"/>
          <w:sz w:val="28"/>
        </w:rPr>
        <w:t xml:space="preserve">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 </w:t>
      </w:r>
    </w:p>
    <w:bookmarkEnd w:id="39"/>
    <w:bookmarkStart w:name="z41" w:id="40"/>
    <w:p>
      <w:pPr>
        <w:spacing w:after="0"/>
        <w:ind w:left="0"/>
        <w:jc w:val="both"/>
      </w:pPr>
      <w:r>
        <w:rPr>
          <w:rFonts w:ascii="Times New Roman"/>
          <w:b w:val="false"/>
          <w:i w:val="false"/>
          <w:color w:val="000000"/>
          <w:sz w:val="28"/>
        </w:rPr>
        <w:t xml:space="preserve">
      40. Дополнить статьей 94-1 следующего содержания: </w:t>
      </w:r>
      <w:r>
        <w:br/>
      </w:r>
      <w:r>
        <w:rPr>
          <w:rFonts w:ascii="Times New Roman"/>
          <w:b w:val="false"/>
          <w:i w:val="false"/>
          <w:color w:val="000000"/>
          <w:sz w:val="28"/>
        </w:rPr>
        <w:t xml:space="preserve">
      "Статья 94-1 </w:t>
      </w:r>
      <w:r>
        <w:br/>
      </w:r>
      <w:r>
        <w:rPr>
          <w:rFonts w:ascii="Times New Roman"/>
          <w:b w:val="false"/>
          <w:i w:val="false"/>
          <w:color w:val="000000"/>
          <w:sz w:val="28"/>
        </w:rPr>
        <w:t xml:space="preserve">
      Положение пункта 1 статьи 41 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w:t>
      </w:r>
    </w:p>
    <w:bookmarkEnd w:id="41"/>
    <w:bookmarkStart w:name="z43" w:id="42"/>
    <w:p>
      <w:pPr>
        <w:spacing w:after="0"/>
        <w:ind w:left="0"/>
        <w:jc w:val="both"/>
      </w:pPr>
      <w:r>
        <w:rPr>
          <w:rFonts w:ascii="Times New Roman"/>
          <w:b w:val="false"/>
          <w:i w:val="false"/>
          <w:color w:val="000000"/>
          <w:sz w:val="28"/>
        </w:rPr>
        <w:t xml:space="preserve">
      1. Парламент Республики Казахстан и его Палаты приобретают предусмотренные для них настоящим Законом конституционные полномочия после истечения срока полномочий Мажилиса Парламента Республи ки Казахстан третьего созыва. </w:t>
      </w:r>
    </w:p>
    <w:bookmarkEnd w:id="42"/>
    <w:bookmarkStart w:name="z44" w:id="43"/>
    <w:p>
      <w:pPr>
        <w:spacing w:after="0"/>
        <w:ind w:left="0"/>
        <w:jc w:val="both"/>
      </w:pPr>
      <w:r>
        <w:rPr>
          <w:rFonts w:ascii="Times New Roman"/>
          <w:b w:val="false"/>
          <w:i w:val="false"/>
          <w:color w:val="000000"/>
          <w:sz w:val="28"/>
        </w:rPr>
        <w:t xml:space="preserve">
      2. Нормы Конституции Республики Казахстан, устанавливающие новый порядок наделения полномочиями должностных лиц, вводятся в действие по мере истечения срока полномочий или прекращения полномочий этих должностных лиц. </w:t>
      </w:r>
    </w:p>
    <w:bookmarkEnd w:id="43"/>
    <w:bookmarkStart w:name="z45" w:id="44"/>
    <w:p>
      <w:pPr>
        <w:spacing w:after="0"/>
        <w:ind w:left="0"/>
        <w:jc w:val="both"/>
      </w:pPr>
      <w:r>
        <w:rPr>
          <w:rFonts w:ascii="Times New Roman"/>
          <w:b w:val="false"/>
          <w:i w:val="false"/>
          <w:color w:val="000000"/>
          <w:sz w:val="28"/>
        </w:rPr>
        <w:t>
      3. Высший Судебный Совет приобретает полномочия Квалификационной коллегии юстиции по конкурсному отбору лиц, претендующих на должности председателей и судей районных и приравненных к ним судов, и даче рекомендаций для назначения на указанные государственные должности после внесения соответствующих изменений и дополнений в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 "О судебной системе и статусе судей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 xml:space="preserve"> "О Высшем Судебном Совете Республики Казахстан" и признания утратившим силу  </w:t>
      </w:r>
      <w:r>
        <w:rPr>
          <w:rFonts w:ascii="Times New Roman"/>
          <w:b w:val="false"/>
          <w:i w:val="false"/>
          <w:color w:val="000000"/>
          <w:sz w:val="28"/>
        </w:rPr>
        <w:t xml:space="preserve">Закона </w:t>
      </w:r>
      <w:r>
        <w:rPr>
          <w:rFonts w:ascii="Times New Roman"/>
          <w:b w:val="false"/>
          <w:i w:val="false"/>
          <w:color w:val="000000"/>
          <w:sz w:val="28"/>
        </w:rPr>
        <w:t xml:space="preserve"> "О Квалификационной коллегии юстиции Республики Казахстан". До вступления в силу указанных изменений и дополнений действует ранее установленный Конституцией порядок. </w:t>
      </w:r>
    </w:p>
    <w:bookmarkEnd w:id="44"/>
    <w:bookmarkStart w:name="z46" w:id="45"/>
    <w:p>
      <w:pPr>
        <w:spacing w:after="0"/>
        <w:ind w:left="0"/>
        <w:jc w:val="both"/>
      </w:pPr>
      <w:r>
        <w:rPr>
          <w:rFonts w:ascii="Times New Roman"/>
          <w:b w:val="false"/>
          <w:i w:val="false"/>
          <w:color w:val="000000"/>
          <w:sz w:val="28"/>
        </w:rPr>
        <w:t xml:space="preserve">
      4. Предусмотренное Конституцией санкционирование ареста судом вводится в действие после принятия соответствующих законодательных актов. </w:t>
      </w:r>
    </w:p>
    <w:bookmarkEnd w:id="45"/>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rPr>
          <w:rFonts w:ascii="Times New Roman"/>
          <w:b w:val="false"/>
          <w:i w:val="false"/>
          <w:color w:val="000000"/>
          <w:sz w:val="28"/>
        </w:rPr>
        <w:t xml:space="preserve">. </w:t>
      </w:r>
      <w:r>
        <w:br/>
      </w:r>
      <w:r>
        <w:rPr>
          <w:rFonts w:ascii="Times New Roman"/>
          <w:b w:val="false"/>
          <w:i w:val="false"/>
          <w:color w:val="000000"/>
          <w:sz w:val="28"/>
        </w:rPr>
        <w:t xml:space="preserve">
      Настоящий Закон вводится в действие со дня его официального опубликования с учетом положений статьи 2 настоящего Закона. </w:t>
      </w:r>
    </w:p>
    <w:bookmarkEnd w:id="4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