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6119" w14:textId="79c6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марта 2007 года N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22; N 17, ст. 97; N 23, ст. 139; 2005 г., N 13, ст. 53; N 14, ст. 58; N 21-22, ст. 87; 2006 г., N 2, ст. 19; N 3, ст. 22; N 5-6, ст. 31; N 8, ст. 45; N 12, ст. 72; N 15, ст. 92; 2007 г., N 1, ст. 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февраля 2007 г. "О внесении изменений и дополнений в некоторые законодательные акты Республики Казахстан по вопросам бухгалтерского учета и финансовой отчетности", опубликованный в газетах "Егемен Қазақстан" 12 марта 2007 г. и "Казахстанская правда" 13 марта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70: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Лицо, отбывающее исправительные работы, ограничение по воинской службе, ограничение свободы, содержание в дисциплинарной воинской части или лишение свободы, за правопослушное поведение, добросовестное отношение к труду (обучению), активное участие в работе самодеятельных организаций и в воспитательных мероприятиях, принятие мер по возмещению ущерба, причиненного преступлением, и не нуждающееся в полном отбытии назначенного судом наказания, может быть судом освобождено условно-досрочно от отбывания назначенного судом наказания. При этом лицо может быть полностью или частично освобождено от отбывания дополнительного вида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лиц, освобожденных условно-досрочно от отбывания наказания, в течение оставшейся неотбытой части наказания возлагаются обязанности, перечень которых устанавливается статьей 178-2 Уголовно-исполнительного кодекса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в)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"в) не менее двух третей срока наказания, назначенного за особо тяжкое преступление.";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"уполномоченным на то специализированным государственным органом" заменить словами "органами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а) части седьмой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"а) неоднократное административное правонарушение, за которое на него было наложено административное взыскание, или злостно уклонилось от исполнения обязанностей, возложенных на него статьей 178-2 Уголовно-исполнительного кодекса Республики Казахстан и судом, при применении условно-досрочного освобождения суд по представлению органов, указанных в части шестой настоящей статьи, может постановить об отмене условно-досрочного освобождения и исполнении оставшейся неотбытой части наказания;";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после слова "помилования" дополнить словами ", лицу, совершившему в период отбывания наказания умышленное преступление, а также лицу, ранее условно-досрочно освобождавшемуся";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72 слова "до одного года или" заменить словами "до пяти лет, но не более чем";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статьи 360 и 361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360. Злостное неповиновение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администрации уголовно-исполнительного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Злостное неповиновение законным требованиям администрации уголовно-исполнительного учреждения лицом, отбывающим наказание в местах лишения свободы,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одного года до двух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 же деяние, совершенное неоднократно, а равно организация группового неповиновения законным требованиям администрации исправительного учреждения или следственного изолятора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трех до пяти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361. Дезорганизация нормальной деятельности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обеспечивающих изоляцию от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Совершение акта членовредительства группой лиц, содержащихся в учреждениях, обеспечивающих изоляцию от общества, в целях дестабилизации нормальной деятельности учреждений либо воспрепятствования законной деятельности сотрудников учреждений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одного года до двух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Угроза применения насилия в отношении сотрудника учреждения либо его супруга (супруги) или близких родственников в связи с осуществлением им служебной деятельности, а также в отношении осужденного с целью воспрепятствовать его исправлению или из мести за оказанное им содействие администрации учреждения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двух до пяти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Применение насилия, не опасного для жизни или здоровья, к лицам, указанным в части второй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трех до семи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Деяния, предусмотренные частями первой, второй и третьей настоящей статьи, совершенные группой лиц по предварительному сговору либо с применением насилия, опасного для жизни или здоровья,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семи до десяти лет.".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142; 2004 г., N 5, ст. 22; N 23, ст. 139; N 24, ст. 153, 154, 156; 2005 г., N 13, ст. 53; N 21-22, ст. 87; N 24, ст. 123; 2006 г., N 2, ст. 19; N 5-6, ст. 31; N 12, ст. 72; 2007 г., N 1, ст.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обвиняемых" заменить словами ", обвиняемых и подсудимых";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после слов "обвиняемого,", "прокурора" дополнить соответственно словами "подсудимого,", ", судьи";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девятой статьи 153 слова "или сообщение об этом решении"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455: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"рассматриваются судом" дополнить словами "в месячный срок";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При рассмотрении вопроса об условно-досрочном освобождении от отбывания наказания учитывается мнение потерпевшего либо его представителя.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уведомляет потерпевшего либо его представителя о предстоящем судебном заседании по почте заказным письмом. В случае невозможности личного участия потерпевшего либо его представителя в суде могут быть рассмотрены письменные заявления и ходатайства. При надлежащем уведомлении потерпевшего либо его представителя и отсутствии с его стороны каких-либо письменных заявлений и ходатайств, а также в случае, если ущерб нанесен интересам государства, по вопросу о соблюдении прав потерпевшего или государства в обязательном порядке требуется заключение прокурора.";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статьи 459 дополнить 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незаконное или необоснованное вынесение постановления в порядке исполнения приговора.".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13 декабря 1997 г. (Ведомости Парламента Республики Казахстан, 1997 г., N 24, ст.337; 2000 г., N 6, ст. 141; N 8, ст. 189; N 18, ст. 339; 2001 г., N 8, ст. 53; N 17-18, ст. 245; N 24, ст. 338; 2002 г., N 23-24, ст. 192; 2004 г., N 5, ст. 22; N 23, ст. 139, 142; N 24, ст. 154; 2005 г., N 13, ст. 53; 2006 г., N 11, ст. 55;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лицензирования", опубликованный в газетах "Егемен Қазақстан" 27 января 2007 г. и "Казахстанская правда" 10 февраля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10 статьи 10 слова ", ограничению свободы"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11 слова ", ограничения свободы"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 и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Наказания в виде привлечения к общественным работам, исправительных работ, ограничения свободы исполняются уголовно-исполнительными инспекциями по месту жительства осужденного.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Наказания в виде ареста, лишения свободы и смертной казни исполняются учреждениями уголовно-исполнительной системы.";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6 и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 статьи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"ограничению свободы,"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"открытой формой туберкулеза" заменить словом "туберкулезом";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"ВИЧ/СПИД-инфицированным осужденным" заменить словами "осужденным, больным СПИД,";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18 слово "восьми" заменить словом "четырнадцати";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"исправительных работ" дополнить словами ", ограничения свободы";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"ограничения свободы,"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отношении осужденных, уклоняющихся от отбывания наказания, осуществляет первоначальные розыскные мероприятия и вносит в суд представление об объявлении в розыск.";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Уклоняющимся от отбывания наказания считается осужденный, местонахождение которого в течение более трех дней не установлено.";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Требования приговора суда о лишении права занимать определенные должности обязательны для администрации государственных учреждений и органов местного самоуправления. Требования приговора суда о лишении права заниматься определенной деятельностью обязательны для администрации организации по месту работы осужденного.";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 слова "внести в трудовую книжку осужденного запись о том, на каком основании, на какой срок и какую должность он лишен права занимать или какого рода деятельностью лишен права заниматься;"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28 слова "работы и его" заменить словами "работы и жительства и 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абзац шестой пункта 3 статьи 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отношении осужденных, уклоняющихся от отбывания наказания, осуществляет первоначальные розыскные мероприятия и вносит в суд представление об объявлении в розыск;";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абзац восьмой пункта 3 статьи 36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отношении осужденных, уклоняющихся от отбывания наказания, осуществляет первоначальные розыскные мероприятия и вносит в суд представление об объявлении в розыск;";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41. Меры поощрения, применяемые к лицам, отбывающим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наказание в виде исправительных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Осужденные, активно участвующие в воспитательных мероприятиях и принимающие меры по возмещению ущерба, причиненного здоровью и имуществу потерпевшего, материального ущерба государству, и не нуждающиеся в полном отбытии назначенного судом наказания, могут быть судом условно-досрочно освобождены в порядке, предусмотренном настоящим Кодексом.";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46: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"режимные"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"инспекций," дополнить словами "вытекающие из порядка и условий отбывания наказания,";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"администрации"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"администрацией уголовно-исполнительной инспекции" заменить словами "уголовно-исполнительной инспекцией";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"администрацию уголовно-исполнительной инспекции" заменить словами "уголовно-исполнительную инспекцию";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"установленного образца"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"администрации"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2 статьи 47 и в пункте 1 статьи 48 слова "администрацией уголовно-исполнительной инспекции" заменить словами "уголовно-исполнительной инспекцией";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слова "администрацией уголовно-исполнительной инспекции" заменить словами "уголовно-исполнительной инспекцией";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Осужденные, активно участвующие в воспитательных мероприятиях и принимающие меры по возмещению ущерба, причиненного здоровью, имуществу потерпевшего, материального ущерба государству, и не нуждающиеся в полном отбытии назначенного судом наказания, могут быть судом условно-досрочно освобождены в порядке, предусмотренном настоящим Кодексом, а также представлены к замене неотбытой части наказания более мягким видом наказания.";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слова "администрацией уголовно-исполнительной инспекции" заменить словами "уголовно-исполнительной инспекцией";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"администрация уголовно-исполнительной инспекции" заменить словами "уголовно-исполнительная инспекция";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52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52. Злостное уклонение от отбывания наказания в виде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ограничения свободы и нарушение порядка и условий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отбывания наказания в виде ограничения свободы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Нарушением порядка и условий отбывания наказания являются: нарушение установленного графика пребывания по месту жительства, работы или учебы, уклонение от исполнения возложенных на него судом обязанностей, а также нарушение общественного порядка, за которое на осужденного налагалось административное взыскание, при условии, что каждое последующее нарушение совершено после наложения взыскания за предыдущее.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Злостным уклонением от отбывания наказания в виде ограничения свободы являются: несвоевременное без уважительных причин возвращение из отпуска или места проведения отдыха в выходные и праздничные дни, отказ от выполнения законных требований сотрудников уголовно-исполнительной инспекции, а также самовольное оставление места проживания, работы или учебы.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осужденных, самовольно оставивших место проживания, работы или учебы, уголовно-исполнительная инспекция проводит первоначальные розыскные мероприятия и вносит в суд представление об объявлении в розыск.";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пункте 1 статьи 53 слова "администрацией уголовно-исполнительной инспекции" заменить словами "уголовно-исполнительной инспекцией";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пункт 5 статьи 56 дополнить словами "в порядке, определяемом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69: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"сроком не свыше семи лет"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"лица, осужденные за преступления, совершенные по неосторожности, к лишению свободы на срок свыше семи лет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71: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открытой формой туберкулеза легких" заменить словом "туберкулезом";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больных СПИДом и ВИЧ-инфицированных"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При направлении к месту отбывания наказания или переводе осужденного из одного места отбывания наказания в другое деньги, имеющиеся на его лицевом счете, перечисляются на лицевой счет осужденного в учреждение, куда он направлен либо переведен.";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73: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осужденными" заменить словами "не менее одной второй срока наказания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ранее условно-досрочно освобождавшимися" заменить словами ", а ранее условно-досрочно освобождавшимися";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4 слова "общего и строгого" заменить словами "общего, строгого и особого";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статье 75: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пункта 2 дополнить словами ", за исключением лиц, указанных в пункте 5 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слова "принудительное" дополнить словами "и обязательное";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лечебно-профилактических учреждениях (больницах, специальных психиатрических и противотуберкулезных больницах) осужденные мужчины содержатся вместе независимо от вида режима, определенного судом. В противотуберкулезных больницах и исправительных учреждениях на правах лечебных раздельное содержание осужденных определяется медицинскими показаниями.";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пункте 4 статьи 82: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", 129"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"Перевод осужденных из одних условий в другие в воспитательных колониях производится в соответствии со статьей 128 настоящего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статье 83: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", за исключением лиц, указанных в пункте 4 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Беременные женщины, женщины, имеющие при себе детей, а также инвалиды I и II групп и осужденные, содержащиеся в лечебных исправительных учреждениях, могут приобретать продукты питания и предметы первой необходимости за счет средств, имеющихся на их лицевых счетах, без ограничения.";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пункте 3 статьи 84 слова "краткосрочное или длительное свидание - телефонным разговором,"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пункт 2 статьи 86 дополнить словами "в порядке, определяемом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предложение третье пункта 1 статьи 87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пункте 2 статьи 91 слова "в открытой форме", "и больных СПИДом и ВИЧ-инфицированных"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 пункте 3 статьи 93 слова "больным СПИДом и ВИЧ-инфицированным;", "в открытой форме"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 статье 95: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", не имеющие заработной платы по не зависящим от них причинам,"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 и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 статье 97: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"Лечебно-профилактическая и санитарно-профилактическая" заменить словами "Проведение санитарно-противоэпидемических (профилактических) мероприятий и медицинская";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Правилами внутреннего распорядка исправительных учреждений"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"туберкулезные" заменить словом "противотуберкулезные";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"медицинские части" дополнить словом ", медпункты";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"открытой формой туберкулеза" заменить словом "туберкулезом";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осуществляющие принудительное лечение"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 случае смерти иностранца, отбывающего наказание в учреждении уголовно-исполнительной системы, администрация учреждения незамедлительно в письменной форме сообщает об этом прокурору, осуществляющему надзор за применением законов в местах лишения свободы, а также в посольство или иное представительство государства, гражданином которого являлся умерший.";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 пункте 1 статьи 102: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"могут привлекаться" заменить словом "привлекаются";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"Отказ от указанных работ влечет применение мер взыскания, предусмотренных статьей 111 настоящего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статью 103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103. Удержания из доходов осужденных к лишению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свободы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Удержания из заработной платы, пенсии, пособий и иных доходов осужденных сумм по исполнительным листам или другим исполнительным документам производятся в порядке, предусмотренном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исправительных учреждениях на лицевой счет осужденных после удержаний зачисляется не менее пятидесяти процентов начисленных им заработной платы, пенсий или иных доходов.";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пункт 1 статьи 107 после слова "создаются" дополнить словами "на добровольной основе";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в статье 109: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после слов "праздничные дни" дополнить словами ", за исключением беременных женщин, женщин, имеющих при себе детей, а также инвалидов I и II групп и осужденных, содержащихся в лечебных исправительных учреждениях";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За правопослушное поведение, добросовестное отношение к труду (обучению), активное участие в работе самодеятельных организаций и в воспитательных мероприятиях, принятие мер по возмещению ущерба, причиненного здоровью и имуществу потерпевшего, материального ущерба государству осужденные, не нуждающиеся в полном отбытии назначенного судом наказания, могут быть судом освобождены условно-досрочно от отбывания назначенного судом наказания, а также представлены к замене неотбытой части наказания более мягким видом наказания.";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в пункте 3 статьи 110: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"шести" заменить словом "трех";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"Досрочное снятие ранее наложенного взыскания не допускается в отношении осужденных, признанных злостными нарушителями установленного порядка отбывания наказания.";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в статье 112: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труда" заменить словами "от работы без оплаты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"назначенного судом;" дополнить словами "нарушение правил внутреннего распорядка лечебно-профилактического учреждения;";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"года" заменить словами "шести месяцев";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Осужденный, совершивший указанные в пунктах 1 и 2 настоящей статьи нарушения, признается злостным нарушителем установленного порядка отбывания наказания при условии назначения ему следующих мер взыскания, предусмотренных пунктом 1 статьи 111 и статьей 132 настоящего Кодекса: водворение осужденных в штрафной изолятор, дисциплинарный изолятор либо перевод осужденных мужчин в помещения камерного типа или в одиночные камеры, перевод осужденных женщин в помещения камерного типа.";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в статье 113: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"Водворение в штрафной изолятор, дисциплинарный изолятор либо перевод осужденных в помещение камерного типа или одиночные камеры производится после медицинского освидетельствования на предмет возможности их содержания в штрафном изоляторе, дисциплинарном изоляторе, помещении камерного типа или одиночной камере.";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словами ", а признанный злостным нарушителем установленного порядка отбывания наказания - не являющимся таковым";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в статье 114: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"получать необходимую медицинскую помощь;";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слова "системы" дополнить словами ", а также лечебно-профилактические учреждения органов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в пункте 3 статьи 116 слова "две трети", "шести" заменить соответственно словами "половину", "трех";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в статье 117: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"общежитиях" дополнить словами "или в запираемых помещениях";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"размере" дополнить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"общежитиях" дополнить словами "или в запираемых помещениях";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"размере" дополнить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"района дислокации исправительного учреждения" заменить словами "границ территории, прилегающей к исправительному учреждению";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в статье 119: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"общежитиях" дополнить словами "или в запираемых помещениях";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"размере" дополнить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"общежитиях" дополнить словами "или в запираемых помещениях";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"размере" дополнить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"района дислокации исправительного учреждения" заменить словами "границ территории, прилегающей к исправительному учреждению";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в статье 121: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"общежитиях" дополнить словами "или в запираемых помещениях";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"размере" дополнить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"общежитиях" дополнить словами "или в запираемых помещениях";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"размере" дополнить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в пункте 1 статьи 124 слова "В колониях-поселениях для осужденных за преступления, совершенные по неосторожности, отбывают наказание лица, осужденные к лишению свободы на срок не свыше семи лет" заменить словами "В колониях-поселениях отбывают наказание лица, осужденные за преступления, совершенные по неосторожности";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в статье 125: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"передвижения в пределах" дополнить словом "территории";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"трудового распорядка" заменить словами "распорядка исправительного";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"вне колонии-поселения, но в пределах территории соответствующего административно-территориального образования" заменить словами "в пределах границ территории, прилегающей к исправительному учреждению";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"колонии-поселения или за ее пределами" заменить словами ", прилегающей к исправительному учреждению, либо в пределах населенного пункта, где располагается колония-поселение";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общежитие" заменить словами "на территорию колонии-поселения";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общежитии"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"Заключение, прекращение трудового договора и перевод осужденного на другую работу могут осуществляться работодателем с разрешения администрации колонии-поселения.";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Администрация колонии-поселения трудоустраивает осужденных на предприятии исправительного учреждения. При отсутствии такой возможности осужденный может быть с разрешения администрации трудоустроен в организациях, расположенных за пределами колонии-поселения, но в пределах соответствующей области (города республиканского значения, столицы), где располагается колония-поселение, на основании договоров между администрацией колонии-поселения и работодателем при условии обеспечения их надлежащего надзора. Осужденные могут заниматься индивидуальной трудовой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колонии-поселения обязана отозвать осужденного с рабочего объекта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письменному указанию вышестоящих органов уголовно-исполнительной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его освобождении;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 или военного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осужденным установленного порядка отбывания наказания;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неисполнения работодателем обязательств по договору.";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"соответствующего административно-территориального образования" заменить словами "соответствующей области (города республиканского значения, столицы), где располагается колония-поселение";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абзац второй пунктов 4 и 5 статьи 127 после слова "размере" дополнить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в статье 129: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"общежитиях" дополнить словами "";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"размере" дополнить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"общежитиях" дополнить словами "или в запираемых помещениях";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"размере" дополнить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4 после слова "размере" дополнить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абзац четвертый пункта 2 статьи 134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абзац седьмой статьи 168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"инвалидность или заболевание осужденного, предусмотренные перечнем, утверждаемым уполномоченным органом уголовно-исполнительной системы по согласованию с уполномоченным органом в сфере здравоохранения;";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в пункте 9 статьи 169: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"постановление" заменить словом "ходатайство";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"видом наказания" дополнить словами ", которое направляется прокурору для последующего внесения в суд";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возможности условно-досрочного освобождения осужденного, отбывшего установленную законом часть срока наказания, администрация учреждения или органа, исполняющего наказание, уведомляет потерпевшего либо его представителя почтой заказным письмом по адресу, представленному судом, вынесшим приговор.";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в пункте 1 статьи 177 слова "ограничения свободы,"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дополнить статьями 178-1, 178-2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178-1. Контроль за поведением лица, освобожденного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условно-досрочно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Контроль за поведением лица, освобожденного условно-досрочно от отбывания наказания, осуществляется органами внутренних дел по месту жительства освобожденного в порядке, определяемом Министерством внутренних дел Республики Казахстан, а в отношении военнослужащих - командованием воинских частей и учреждений в порядке, определяемом Министерством обороны Республики Казахстан (далее - уполномоченные органы).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Органы, указанные в пункте 1 настоящей статьи, осуществляют персональный учет лиц, освобожденных условно-досрочно, в течение оставшейся неотбытой части наказания, контролируют исполнение возложенных на них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уклонения условно-досрочно освобожденного от контроля уполномоченный орган проводит первоначальные мероприятия по установлению его местонахождения и причин уклонения.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Злостным уклонением от исполнения обязанностей лицом, освобожденным условно-досрочно, является неисполнение им без уважительной причины более двух раз одной из обязанностей, указанных в статье 178-2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в течение оставшейся неотбытой части наказания лицо, к которому было применено условно-досрочное освобождение, совершило неоднократно административное правонарушение либо правонарушение, за которое на него был наложен административный арест, или злостно уклонилось от исполнения обязанностей, уполномоченный орган вносит в суд представление об отмене условно-досрочного освобождения и исполнении оставшейся неотбытой части наказания.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178-2. Обязанности лиц, освобожденных условно-досрочно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 отбывания наказания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Лица, освобожденные условно-досрочно от отбывания наказания,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пройти регистрацию в органах внутренних дел по месту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покидать место жительства в определенное органами внутренних дел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менять постоянное место жительства, работы и учебы без письменного уведомления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посещать определенные органами внутренних дел места в свободное от работы и учебы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выезжать в другие местности без письменного разрешения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по возмещению ущерба, причиненного здоровью, имуществу потерпевшего, или материального ущерба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требованию органов внутренних дел представлять объяснения и иные документы, необходимые для осуществления контроля за поведением условно-досрочно освобожденного;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являться по вызову в органы внутренних дел. При неявке без уважительных причин условно-досрочно освобожденный может быть подвергнут приводу;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Республики Казахстан порядке ежегодно представлять в налоговый орган по месту жительства декларацию о доходах и иные сведения об имуществе, являющемся объектом налогообложения, в том числе находящемся за пределами Республики Казахстан, о чем представляется справка в орган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 может возложить на лицо, освобожденное условно-досрочно, исполнение и других обязанностей, способствующих его исправлению: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пройти курс лечения от алкоголизма, наркомании, токсикомании;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пройти курс лечения заболеваний, передающихся половым путем;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материальную поддержку семьи.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Обязанности военнослужащих, освобожденных условно-досрочно от отбывания наказания, устанавливаются законами Республики Казахстан о воинской службе.";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дополнить статьей 180-1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180-1. Освобождение из учреждения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лиц, больных заразной формой туберкулеза,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представляющей опасность для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Если освобождаемые из учреждения уголовно-исполнительной системы больные заразной формой туберкулеза, представляющей опасность для окружающих, в период отбывания наказания не прошли полный курс лечения, они подлежат принудительному лечению после освобождения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Администрация учреждения уголовно-исполнительной системы не позднее чем за месяц до окончания срока наказания в отношении лиц, указанных в пункте 1 настоящей статьи, направляет в суд по местонахождению учреждения представление о назначении принудительного лечения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Извещения об освобождении из учреждений уголовно-исполнительной системы лиц, больных заразной формой туберкулеза, в отношении которых решением суда установлено принудительное лечение, направляются в специализированные противотуберкулезные лечебно-профилактические организации и органы внутренних дел по местонахождению учреждения.".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г.,№6,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ст.31; N 8, ст. 45; N 10, ст. 52; N 11, ст. 55; N 12, ст. 72, 77; N 13, ст. 85, 86; N 15, ст. 92, 95; N 16, ст. 98, 102; N 23, ст. 141; 2007 г., N 1, ст. 4;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24 января 2007 г. и "Казахстанская правда" 25 января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лицензирования", опубликованный в газетах "Егемен Қазақстан" 27 января 2007 г. и "Казахстанская правда" 10 февраля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номеров", опубликованный в газетах "Егемен Қазақстан" 3 февраля 2007 г. и "Казахстанская правда" 13 февраля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7 февраля 2007 г. и "Казахстанская правда" 3 февраля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февраля 2007 г. "О внесении изменений и дополнений в некоторые законодательные акты Республики Казахстан по вопросам защиты прав миноритарных инвесторов", опубликованный в газетах "Егемен Қазақстан" и "Казахстанская правда" 6 марта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февраля 2007 г. "О внесении изменений и дополнений в некоторые законодательные акты Республики Казахстан по вопросам бухгалтерского учета и финансовой отчетности", опубликованный в газетах "Егемен Қазақстан" 12 марта 2007 г. и "Казахстанская правда" 13 марта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35 после слов "внутренних дел," дополнить словами "уголовно-исполнительной системы,";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"367 (за совершение правонарушений в следственных изоляторах),"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части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статьи 576-2 дополнить словами ", следственных изоляторов".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N 16, ст. 97, 98, 103; N 23, ст. 141; 2007 г., N 1, ст. 4;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24 января 2007 г. и "Казахстанская правда" 25 января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лицензирования", опубликованный в газетах "Егемен Қазақстан" 27 января 2007 г. и "Казахстанская правда" 10 февраля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номеров", опубликованный в газетах "Егемен Қазақстан" 3 февраля 2007 г. и "Казахстанская правда" 13 февраля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февраля 2007 г. "О внесении изменений и дополнений в некоторые законодательные акты Республики Казахстан по вопросам бухгалтерского учета и финансовой отчетности", опубликованный в газетах "Егемен Қазақстан" 12 марта 2007 г. и "Казахстанская правда" 13 марта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статьи 171 дополнить словами "и Уголовно-исполнительным кодексом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октября 1994 г. "О профилактике и лечении ВИЧ-инфекции и СПИД" (Ведомости Верховного Совета Республики Казахстан, 1994 г., N 16-17, ст. 212; Ведомости Парламента Республики Казахстан, 1999 г., N 23, ст. 921; 2004 г., N 23, ст. 142; 2006 г., N 15, ст. 93):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5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"Обязательному конфиденциальному медицинскому освидетельствованию на ВИЧ-инфекцию подлежат граждане, содержащиеся в учреждениях уголовно-исполнительной системы органов юстиции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1996 г. "Об административном надзоре за лицами, освобожденными из мест лишения свободы" (Ведомости Парламента Республики Казахстан, 1996 г., N 13, ст. 272; 2002 г., N 18, ст. 158; 2005 г., N 13, ст. 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в) статьи 2 слова "или условно-досрочного освобождения от отбывания наказания"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июня 1998 г. "Об исполнительном производстве и статусе судебных исполнителей" (Ведомости Парламента Республики Казахстан, 1998 г., N 13, ст. 195; N 24, ст. 436; 1999 г., N 23, ст. 922; 2000 г., N 3-4, ст. 66; N 6, ст. 142; 2002 г., N 17, ст. 155; 2003 г., N 10, ст. 49; N 11, ст. 67; 2004 г., N 24, ст. 153; 2006 г., N 11, ст. 55;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февраля 2007 г. "О внесении изменений и дополнений в некоторые законодательные акты Республики Казахстан по вопросам защиты прав миноритарных инвесторов", опубликованный в газетах "Егемен Қазақстан" и "Казахстанская правда" 6 марта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60 слова "с лиц, отбывающих наказание в исправительных учреждениях, а также"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декабря 1999 г. "О принудительном лечении граждан, больных заразной формой туберкулеза" (Ведомости Парламента Республики Казахстан, 1999 г., N 24, ст. 1071; 2006 г., N 15, ст. 92):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"либо врачебной комиссии при администрации учреждения уголовно-исполнительной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"письменно отказавшимся от добровольного лечения" заменить словами "в период отбывания наказания не прошедшим полный курс лечения";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"здравоохранения"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г. "Об органах юстиции" (Ведомости Парламента Республики Казахстан, 2002 г., N 6, ст. 67; 2004 г., N 23, ст. 142; N 24, ст. 154; 2005 г., N 7-8, ст. 23; 2006 г., N 3, ст. 22; N 10, ст. 52; N 13, ст. 86;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января 2007 г. "О внесении дополнений в некоторые законодательные акты Республики Казахстан по вопросам информатизации", опубликованный в газетах "Егемен Қазақстан" 2 февраля 2007 г. и "Казахстанская правда" 27 января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лицензирования", опубликованный в газетах "Егемен Қазақстан" 27 января 2007 г. и "Казахстанская правда" 10 февраля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"органах и учреждениях, исполняющих уголовные наказания" заменить словами "уголовно-исполнительной системе органов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6-2):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"соблюдения"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"учреждениях уголовно-исполнительной системы" заменить словами "уголовно-исполнительной системе органов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1) после слова "органы" дополнить словами "и учреждения";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"(организации) уголовно-исполнительной системы"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"Уголовно-исполнительная система органов юстиции Республики Казахстан (далее - уголовно-исполнительная система) - система органов и учреждений, осуществляющих исполнительные и распорядительные функции по обеспечению исполнения уголовных наказаний и содержания под стражей в следственных изоляторах подозреваемых и обвиняемых, а также организаций, обеспечивающих жизнедеятельность органов и учреждений уголовно-исполнительной системы.";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6) пункта 1 статьи 23 слова ", исполняющих уголовные наказания" заменить словами "уголовно-исполнительной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"органах и учреждениях уголовно-исполнительной системы" заменить словами "уголовно-исполнительной 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25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"органах (учреждениях) уголовно-исполнительной системы" заменить словами "уголовно-исполнительной 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25-2: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25-2. Прием на службу в уголовно-исполнительную систему";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"органы (учреждения) уголовно-исполнительной системы" заменить словами "уголовно-исполнительную систему";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"органах (учреждениях) уголовно-исполнительной системы" заменить словами "уголовно-исполнительной 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"договор" заменить словом "контракт";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"органы (учреждения) уголовно-исполнительной системы" заменить словами "уголовно-исполнительную систему";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для них может быть установлен испытательный срок", "испытательного срока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6 и 7 слова "органы (учреждения) уголовно-исполнительной системы" заменить словами "уголовно-исполнительную систему";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25-3: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"органах (учреждениях) уголовно-исполнительной системы" заменить словами "уголовно-исполнительной 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25-4: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"органах (учреждениях) уголовно-исполнительной системы" заменить словами "уголовно-исполнительной 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дополнить статьей 25-5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25-5. Возмещение затрат в связи с отказом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прохождения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Сотрудники уголовно-исполнительной системы, окончившие очные отделения организаций образования уголовно-исполнительной системы Министерства юстиции Республики Казахстан, обязаны проработать в уголовно-исполнительной системе не менее пяти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сотрудника уголовно-исполнительной системы от дальнейшего прохождения службы в уголовно-исполнительной системе после окончания им организации образования уголовно-исполнительной системы Министерства юстиции Республики Казахстан либо досрочного расторжения им контракта он обязан возместить государству бюджетные средства, затраченные на выплату стипендии, питание, вещевое довольствие в период его обучения. Сумма, подлежащая удержанию, рассчитывается пропорционально за каждый полный недослуженный месяц до окончания срока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Курсанты (слушатели) очных отделений организаций образования уголовно-исполнительной системы Министерства юстиции Республики Казахстан, достигшие призывного возраста и отчисленные по неуспеваемости, недисциплинированности, а также по собственному желанию, если они до поступления в организацию образования не выслужили установленный срок срочной воинской службы, направляются в органы военного управления по месту жительства для снятия со специального учета. Они обязаны возместить государству бюджетные средства, затраченные на выплату стипендии, питание, вещевое довольствие в период их обучения. Сумма, подлежащая удержанию, рассчитывается пропорционально за каждый полный месяц нахождения в организации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1, 2 и 3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прохождении службы в уголовно-исполнительной системе может осуществляться ротация сотрудников, условия и порядок которой определяются Положением о прохождении службы лицами рядового и начальствующего состава уголовно-исполнительной системы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"их присвоения устанавливаются нормативными правовыми актами" заменить словами "награждения ими определяются Президентом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26-1: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"органах (учреждениях) уголовно-исполнительной системы" заменить словами "уголовно-исполнительной 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статьей 26-2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26-2. Взыскания, применяемые к сотрудникам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сотрудников уголовно-исполнительной системы могут налагаться следующие дисциплинарные взыскания: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замечание;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освобождение от занимаемой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понижение в специальном звании на одну ступень;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увольнение из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Дисциплинарное взыскание на сотрудников уголовно-исполнительной системы налагается не позднее одного месяца со дня обнаружения проступка и не может быть наложено позднее шести месяцев со дня совершения проступка.";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заголовке и абзаце первом пункта 1 статьи 27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заголовке и тексте статьи 28-1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28-2: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Сотрудники уголовно-исполнительной системы в целях обеспечения выполнения задач в сфере уголовно-исполнительной деятельности могут быть прикомандированы к государственным органам и международным организациям с оставлением в кадрах уголовно-исполнительной системы в порядке, определяемом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29-1: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 и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Сотрудникам уголовно-исполнительной системы за время очередных, краткосрочных, дополнительных отпусков, отпусков по болезни, по беременности и родам, включая время, предоставленное на проезд к месту проведения отпуска и обратно, денежное довольствие выплачивается в размере, получаемом ими ко дню убытия в отпуск по занимаемой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Курсантам (слушателям) очных отделений организаций образования уголовно-исполнительной системы предоставляются следующие отпуска: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зимний каникулярный отпуск - продолжительностью 14 суток;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летний каникулярный отпуск - продолжительностью 30 суток;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связи с окончанием учебного заведения - продолжительностью 30 суток.";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заголовке и тексте статьи 29-2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29-3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29-4: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"органах (учреждениях) уголовно-исполнительной системы" заменить словами "уголовно-исполнительной 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статье 29-5: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"органов (учреждений)", "органах (учреждениях)"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"органах (учреждениях) уголовно-исполнительной системы" заменить словами "уголовно-исполнительной 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пункте 2 статьи 30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абзаце первом пункта 1 статьи 31 слова "служб", "органов юстиции"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статье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слова "служб", "органов юстиции"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"работник органа юстиции" заменить словами "сотрудник уголовно-исполнительной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4, 5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пункте 2 статьи 34 цифры "2007" заменить цифрами "2009".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со дня его официального опубликования, за исключением абзаца восемнадцатого подпункта 52) пункта 3, пункта 5 статьи 1, которые вводятся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