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30224" w14:textId="9f30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к Соглашению между Правительством Республики Беларусь, Правительством Республики Казахстан, Правительством Кыргызской Республики, Правительством Российской Федерации и Правительством Республики Таджикистан о взаимных безвизовых поездках граждан от 30 ноября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25 ноября 2006 года N 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к Соглашению между Правительством Республики Беларусь, Правительством Республики Казахстан, Правительством Кыргызской Республики, Правительством Российской Федерации и Правительством Республики Таджикистан о взаимных безвизовых поездках граждан от 30 ноября 2000 года, подписанный в Астане 24 марта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Протоколе к Соглашению между Правительством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Беларусь, Правительством Республики Казахстан,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Правительством Кыргызской Республики, Правительством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Российской Федерации и Правительством Республики Таджикистан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взаимных безвизовых поездках граждан от 30 ноября 2000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Межгосударственный Совет Евразийского экономического сообщества (на уровне глав правительств)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Протокол к Соглашению между Правительством Республики Беларусь, Правительством Республики Казахстан, Правительством Кыргызской Республики, Правительством Российской Федерации и Правительством Республики Таджикистан о взаимных безвизовых поездках граждан от 30 ноября 2000 года (прилагается).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Члены Межгосударственного Совета ЕврАзЭС: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От            От            От            От           От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    Республики    Кыргызской    Российской   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Беларусь      Казахстан     Республики    Федерации   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ПРОТОКОЛ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 Соглашению между Правительством Республики Беларусь,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Правительством Республики Казахстан, Правительством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Кыргызской Республики, Правительством Российской Федерации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Правительством Республики Таджикистан о взаимных безвизовых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поездках граждан от 30 ноября 2000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Беларусь, Правительство Республики Казахстан, Правительство Кыргызской Республики, Правительство Российской Федерации и Правительство Республики Таджикистан, далее именуемые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разработки единого для всех государств-членов Евразийского экономического сообщества Перечня документов для перемещения граждан по территории Сообщества,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7 Соглашения между Правительством Республики Беларусь, Правительством Республики Казахстан, Правительством Кыргызской Республики, Правительством Российской Федерации и Правительством Республики Таджикистан о взаимных безвизовых поездках граждан от 30 ноября 2000 года, заключили настоящий Протокол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 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документам, удостоверяющим личность и подтверждающим гражданство их владельцев, дающим право на въезд, выезд, транзитный проезд, передвижение и пребывание на территории государств Сторон, относятся документы, указанные в приложениях NN 1, 2, 3, 4 и 5 к настоящему Протоколу.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NN 1, 2, 3, 4 и 5 к настоящему Протоколу заменяют собой приложения NN 1, 2, 3, 4 и 5 к вышеупомянутому Соглашению с даты временного применения настоящего Протокола.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начинает временно применяться через 60 дней после его подписания и вступает в силу с даты получения депозитарием последнего письменного уведомления о выполнении Сторонами внутригосударственных процедур, необходимых для его вступления в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N 1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Протоколу к Соглашению между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Беларусь,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Кыргызской Республики,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Российской Федерации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Таджикистан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взаимных безвизовых поездках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 от 30 ноября 2000 года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документов граждан Республики Беларусь для въезда, выезда,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транзитного проезда, передвижения и пребывания на территории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государств-членов Евразийского экономического сообщества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Паспорт гражданина Республики Беларусь.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Служебный паспорт.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Дипломатический паспорт.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Национальное удостоверение личности моряка (при наличии судовой роли или выписки из нее).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Свидетельство на возвращение в Республику Беларусь.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после подписания настоящего Протокола незамедлительно обменяются по дипломатическим каналам образцами документов, указанных в приложениях NN 1, 2, 3, 4 и 5 к настоящему Протоколу.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г. Астане 24 марта 2005 года в одном подлинном экземпляре на русском языке. Подлинный экземпляр настоящего Протокола хранится в Интеграционном Комитете Евразийского экономического сообщества, который направит государствам, подписавшим настоящий Протокол,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От                      От                      От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Правительства           Правительства           Правительства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              Республики              Кыргызской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Беларусь                Казахстан              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    От                          От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 Правительства               Правительства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 Российской                  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   Федерации                  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N 2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Протоколу к Соглашению между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Беларусь,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Кыргызской Республики,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Российской Федерации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Таджикистан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взаимных безвизовых поездках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 от 30 ноября 2000 года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документов граждан Республики Казахстан для въезда, выезда,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транзитного проезда, передвижения и пребывания на территории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государств-членов Евразийского экономического сообщества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Паспорт гражданина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Служебный паспорт.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Дипломатический паспорт.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Паспорт моряка (при наличии судовой роли или выписки из нее).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Свидетельство на возвращение в Республику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N 3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Протоколу к Соглашению между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Беларусь,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Кыргызской Республики,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Российской Федерации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Таджикистан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взаимных безвизовых поездках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 от 30 ноября 2000 года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документов граждан Кыргызской Республики для въезда, выезда,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транзитного проезда, передвижения и пребывания на территории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государств-членов Евразийского экономического сообщества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Паспорт гражданина Кыргызской Республики образца 1994 года (при наличии заполненной загранстраницы) до истечения срока действия и общегражданский паспорт гражданина Кыргызской Республики образца 2004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Служебный паспорт.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Дипломатический паспорт.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Паспорт моряка (при наличии судовой роли или выписки из нее).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Свидетельство на возвращение в Кыргызскую Республику.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N 4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Протоколу к Соглашению между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Беларусь,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Кыргызской Республики,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Российской Федерации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Таджикистан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взаимных безвизовых поездках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 от 30 ноября 2000 года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документов граждан Российской Федерации для въезда, выезда,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транзитного проезда, передвижения и пребывания на территории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государств-членов Евразийского экономического сообщества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Паспорт гражданина Российской Федерации, удостоверяющий личность гражданина Российской Федерации за пределами Российской Федерации*.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Служебный паспорт.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Дипломатический паспорт.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Паспорт моряка (при наличии судовой роли или выписки из нее).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Свидетельство на возвращение в Российскую Федерацию.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Во исполнение пункта 9 статьи 14 Договора о создании Союзного государства между Российской Федерацией и Республикой Беларусь въезд, пребывание и выезд граждан Российской Федерации и граждан Республики Беларусь на территории друг друга осуществляется, в том числе и по внутренним паспортам.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Приложение N 5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Протоколу к Соглашению между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Беларусь,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Кыргызской Республики,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Российской Федерации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Таджикистан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взаимных безвизовых поездках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 от 30 ноября 2000 года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документов граждан Республики Таджикистан для въезда, выезда,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транзитного проезда, передвижения и пребывания на территории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государств-членов Евразийского экономического сообщества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Заграничный паспорт.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Служебный паспорт.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Дипломатический паспорт.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Паспорт моряка (при наличии судовой роли или выписки из нее).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Свидетельство на возвращение в Республику Таджикистан.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полной и аутентичной копией Решения Межгосударственного Совета Евразийского экономического сообщества (на уровне глав правительств) N 210, подписанного 24 марта 2005 г. в г. Астана за Республику Беларусь - Премьер-министром Республики Беларусь 
</w:t>
      </w:r>
      <w:r>
        <w:rPr>
          <w:rFonts w:ascii="Times New Roman"/>
          <w:b/>
          <w:i w:val="false"/>
          <w:color w:val="000000"/>
          <w:sz w:val="28"/>
        </w:rPr>
        <w:t>
Сидорским С.С., 
</w:t>
      </w:r>
      <w:r>
        <w:rPr>
          <w:rFonts w:ascii="Times New Roman"/>
          <w:b w:val="false"/>
          <w:i w:val="false"/>
          <w:color w:val="000000"/>
          <w:sz w:val="28"/>
        </w:rPr>
        <w:t>
за Республику Казахстан - Премьер-министром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Ахметовым Д.К., 
</w:t>
      </w:r>
      <w:r>
        <w:rPr>
          <w:rFonts w:ascii="Times New Roman"/>
          <w:b w:val="false"/>
          <w:i w:val="false"/>
          <w:color w:val="000000"/>
          <w:sz w:val="28"/>
        </w:rPr>
        <w:t>
за Кыргызскую Республику - Первым Вице-премьер-министром Кыргызской Республики 
</w:t>
      </w:r>
      <w:r>
        <w:rPr>
          <w:rFonts w:ascii="Times New Roman"/>
          <w:b/>
          <w:i w:val="false"/>
          <w:color w:val="000000"/>
          <w:sz w:val="28"/>
        </w:rPr>
        <w:t>
Жумалиевым К.М.,
</w:t>
      </w:r>
      <w:r>
        <w:rPr>
          <w:rFonts w:ascii="Times New Roman"/>
          <w:b w:val="false"/>
          <w:i w:val="false"/>
          <w:color w:val="000000"/>
          <w:sz w:val="28"/>
        </w:rPr>
        <w:t>
 за Российскую Федерацию - Председателем Правительства Российской Федерации 
</w:t>
      </w:r>
      <w:r>
        <w:rPr>
          <w:rFonts w:ascii="Times New Roman"/>
          <w:b/>
          <w:i w:val="false"/>
          <w:color w:val="000000"/>
          <w:sz w:val="28"/>
        </w:rPr>
        <w:t>
Фрадковым М.Е.
</w:t>
      </w:r>
      <w:r>
        <w:rPr>
          <w:rFonts w:ascii="Times New Roman"/>
          <w:b w:val="false"/>
          <w:i w:val="false"/>
          <w:color w:val="000000"/>
          <w:sz w:val="28"/>
        </w:rPr>
        <w:t>
 и за Республику Таджикистан - Премьер-министром Республики Таджикистан - 
</w:t>
      </w:r>
      <w:r>
        <w:rPr>
          <w:rFonts w:ascii="Times New Roman"/>
          <w:b/>
          <w:i w:val="false"/>
          <w:color w:val="000000"/>
          <w:sz w:val="28"/>
        </w:rPr>
        <w:t>
Акиловым А.Г.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Интеграционном Комитете Евразийского экономического сообщества.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Генеральный секретарь ЕврАзЭС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данные тексты являются верными копиями с заверенных копий Решения Межгосударственного Совета Евразийского экономического сообщества N 210 "О Протоколе к Соглашению между Правительством Республики Беларусь, Правительством Республики Казахстан, Правительством Кыргызской Республики, Правительством Российской Федерации и Правительством Республики Таджикистан о взаимных безвизовых поездках граждан от 30 ноября 2000 года" и Протокола к Соглашению между Правительством Республики Беларусь, Правительством Республики Казахстан, Правительством Кыргызской Республики, Правительством Российской Федерации и Правительством Республики Таджикистан о взаимных безвизовых поездках граждан от 30 ноября 2000 года, подписанных 24 марта 2005 года в Астане.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Начальник отдела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Международно-правового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Министерства иностранных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