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e6d" w14:textId="19f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октября 2005 года N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считать подпунктом 1-1);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аффилиированные лица - дочерние организации недропользователя и организации, обладающие пакетом акций или долей участия в уставном капитале организации, являющейся подрядчиком на проведение нефтяных операций в Республике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 36)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"36) уполномоченный орган по изучению и использованию недр - государственный орган, осуществляющий регулирование в области геологического изучения, рационального и комплексного использования недр;";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статью 5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устанавливает порядок выдачи разрешений или отказа на передачу прав и обязанностей подрядчика по контракту на проведение нефтяных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пункт 1 статьи 6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разработка и утверждение нормативно-технических документов в нефтегазовой отрасли.";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4) дополнить статьями 6-1 и 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6-1. Компетенция уполномоченного органа по изучению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использованию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компетенцию уполномоченного органа по изучению и использованию недр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выдача геологического и горного отводов;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программы работ на осуществление разведки или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изменений в годовую программу работ, предложенных 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годовых рабочих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Статья 6-2. Компетенция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компетенцию уполномоченного органа в области охраны окружающей среды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в области охраны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программ мероприятий по предотвращению аварий и иных опасных ситуаций при проведении нефтяных операций, строительстве и эксплуатации нефтегазопроводов;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контроля за консервацией и ликвидацией объектов недропользования.";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5) в пункте 5 статьи 26-1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6) в статье 30-1: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5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6 слова "уполномоченного органа по использованию и охране недр" заменить словами "уполномоченного органа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7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7) в пункте 2 статьи 30-2: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"утверждать" заменить словом "согласовывать";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"уполномоченном органе по охране окружающей среды" заменить словами "уполномоченном органе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8) в статье 30-3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9) в статье 30-5: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Действие пунктов 1 и 2 настоящей статьи не распространяется на подрядчиков, осуществляющих нефтяные операции по контрактам на недропользование по состоянию на 1 декабря 2004 года, до завершения сроков реализации программ по утилизации попутного и (или) природного газа, если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были утверждены (согласованы) в государственном органе до 1 декабря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и согласованы в компетентном органе и в уполномоченном органе в области охраны окружающей среды до 1 июля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сжигание попутного и (или) природного газа в факелах допускается по разрешению уполномоченного органа по изучению и использованию недр и по согласованию с уполномоченным органом в области охраны окружающей среды либо в случае аварийной ситуации и угрозы здоровью населения и окружающей среде.";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 слова "уполномоченного органа по использованию и охране недр", "центральным исполнительным органом Республики Казахстан в области охраны окружающей среды" заменить соответственно словами "уполномоченного органа по изучению и использованию недр", "уполномоченным органом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сжигания попутного и (или) природного газа без разрешения уполномоченного органа по изучению и использованию недр и без согласования с уполномоченным органом в области охраны окружающей среды в соответствии с пунктом 3 настоящей статьи подрядчик обязан в течение десяти дней письменно уведомить уполномоченный орган по изучению и использованию недр и уполномоченный орган в области охраны окружающей среды о таком сжигании. Такое уведомление должно содержать причины, по которым произошло сжигание попутного и (или) природного газа, и сведения об объемах сожженного газа.";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10) в пункте 2 статьи 30-7 слова "уполномоченного органа по использованию и охране недр" заменить словами "уполномоченного органа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11) в пункте 4 статьи 31 слова "уполномоченным органом по использованию и охране недр" заменить словами "уполномоченными органами по изучению и использованию недр и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12) в статье 36-2: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"наличии соответствующего заключения уполномоченного органа по использованию и охране недр" заменить словами "наличии положительного заключения государственной экологической экспертизы уполномоченного органа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"при наличии соответствующего заключения по проекту, описывающего такое нагнетание, выданного уполномоченным органом по использованию и охране недр" заменить словами "при наличии положительного заключения государственной экологической экспертизы по проекту, описывающего такое нагнетание, выданного уполномоченным органом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13) в пункте 2 статьи 36-3 слова ", утвержденной центральным исполнительным органом Республики Казахстан в области охраны окружающей среды" заменить словами ", согласованной с уполномоченным органом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14) в подпункте 12) статьи 41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15) заголовок и пункт 1 статьи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53. Передача прав и обязанностей по контракту,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долей (пакетов)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Передача подрядчиком другому физическому или юридическому лицу всех или части своих прав и обязанностей по контракту, а также отчуждение доли участия (пакета акций) в юридическом лице, являющемся подрядчиком по контракту на проведение нефтяных операций, может производиться только с письменного разрешения компетентного органа. Компетентный орган вправе отказать в установленном Правительством Республики Казахстан порядке подрядчику в выдаче разрешения на передачу прав и обязанностей по контракту, а также не разрешить отчуждение доли участия (пакета акций) в уставном капитале лица, являющегося подрядчиком, по основаниям, предусмотренным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данного условия обязательно и в отношении сделок с аффилиированными лицами.".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г. "О недрах и недропользовании" (Ведомости Парламента Республики Казахстан, 1996 г., N 2, ст. 182; 1999 г., N 11, ст. 357; N 21, ст. 787; 2003 г., N 11, ст. 56; 2004 г., N 22, ст. 131;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береговая линия - линия берега водного объекта, образующаяся в результате максимального прилива (полной воды);";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подпунктами 12-1), 19-1), 19-2)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исторические затраты - суммарные прошлые затраты, понесенные государством, на геологическое изучение контрактной территории, поиски, разведку месторождений;";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"19-1) концентрация прав в рамках контракта - величина доли одного из участников консорциума в заключенном с Республикой Казахстан контракте, позволяющая данному участнику самостоятельно принимать решения по деятельности недропользователя в соответствии с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19-2) концентрация прав на проведение операций в области недропользования - обладание одним лицом или группой лиц из одной страны такой долей в контрактах на проведение операций в области недропользования на территории Республики Казахстан или такой долей собственности в уставном капитале организаций, являющимися недропользователями в Республике Казахстан, которые способны создать или создают угрозу экономическим интересам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подпункты 29), 35), 49)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"29) охрана недр - система мероприятий, предусмотренных законодательством Республики Казахстан о недрах и недропользовании,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"35) поисково-оценочные работы - стадия геологоразведочных работ в целях определения общих ресурсов выявленного объекта, оценки их промышленного значения и технико-экономического обоснования целесообразности вовлечения в разработку;";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"49) уполномоченный орган по изучению и использованию недр - государственный орган, осуществляющий регулирование в области геологического изучения, рационального и комплексного использования недр;";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подпунктом 49-1)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"49-1) уполномоченный орган в области охраны окружающей среды - центральный исполнительный орган Республики Казахстан, осуществляющий реализацию государственной политики в области охраны окружающей среды, и его территориальные органы;";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"недр," дополнить словами "за исключением участков недр, содержащих общераспространенные полезные ископаемые,";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подпунктами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определяет порядок выдачи разрешения на застройку площадей залегания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определяет порядок захоронения вредных веществ, радиоактивных отходов и сброса сточных вод в недра.";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в пункте 1 статьи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", за исключением экспертизы проектно-сметной документации на проведение работ по государственному изучению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подпункте 5) слова "соблюдением выполнения" заменить словами "выполнением недропользователями";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 9) после слов "участникам конкурса по" дополнить словами "казахстанскому содержанию,";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подпунктами 10) и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определение порядка разработки и утверждения проектов разработки месторождений по добыче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и утверждение нормативных правовых актов, нормативно-технических документов в сфере недропользования.";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4) статью 8-1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8-1. Компетенция уполномоченного органа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изучению и использованию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по изучению и использованию недр: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геологического изучения и комплексного использования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планы (проекты) развития горных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проекты разработки месторождений по добыче полезных ископаемых, за исключением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предоставляет право недропользования на государственное геологическое изучение недр, а также на строительство и (или) эксплуатацию подземных сооружений, не связанных с разведкой и (или)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 проводит государственную экспертизу запасов полезных ископаемых, геологической и экономической информации о предоставляемых в пользование участков недр, проектно-сметной документации на проведение работ по государственному геологическому изучению недр и мониторингу, утверждает запасы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составление и ведет государственный баланс запасов полезных ископаемых, государственные кадастры месторождений и проявлений полезных ископаемых, опасных геологических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 7) определяет размер исторических затрат, стоимость и условия получения геологической информации о недрах;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обеспечивает функционирование республиканского и территориальных фондов геологической информации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исполнительными органами и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мониторинг изучения и использования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рациональным и комплексным использованием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согласовывает годовые рабочие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разработку нормативно-технических документов в области изучения и использования недр.";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5) дополнить статьями 8-2 и 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8-2. Компетенция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Уполномоченный орган в области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государственный контроль за охраной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Государственный кадастр захоронений вредных веществ, радиоактивных отходов и сброса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согласовывает выдачу разрешений на строительство и (или) эксплуатацию подземных сооружений, не связанных с разведкой и (или) добычей, на контрактной территории или за ее пределами и предназначенных для захоронения радиоактивных отходов, вредных веществ и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Статья 8-3. Компетенция иных уполномоченных органов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государственного регулирования торговой и индустриальной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и ведет Государственный реестр казахстанских производителей и товаров, работ и услуг казахстанского происхождения, соответствующих государственным и (или) международным стандартам и в обязательном порядке приобретаемых на конкурсной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методическое руководство деятельностью областных исполнительных органов по формированию регистра данных по организациям, зарегистрированным в области, производящим товары, работы, услуги, соответствующие государственным и (или)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по согласованию с компетентным органом методику расчета казахстанского содержания в отношении товаров, работ и услуг в контрактах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участие в осуществлении мониторинга исполнения контрактных обязательств недропользователями в части казахстанского содержания в отношении приобретения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 согласованию с компетентным органом перечень приоритетных высокотехнологичных производств, развиваемых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орган, координирующий реализацию государственной политики в сфере занятости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по согласованию с компетентным органом методику расчета казахстанского содержания в отношении казахстанских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участие в осуществлении мониторинга исполнения недропользователями контрактных обязательств по казахстанскому содержанию в части привлечения казахстанских кадров.";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1-2 слова "уполномоченного органа по использованию и охране недр" заменить словами "уполномоченного органа по изучению и использованию недр по согласованию с уполномоченным органом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7) в статье 13-1: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Геологический отвод выдается уполномоченным органом по изучению и использованию недр в течение двадцати дней со дня обращения победителя конкурса или лица, которому предоставлено право недропользования без проведения конкурса в случаях, предусмотренных настоящим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"(кроме дочерней организации и случаев передачи на условиях универсального правопреемства)"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слово "пятнадцати" заменить словами "сорока 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"Компетентный орган вправе отказать в порядке, установленном Правительством Республики Казахстан, в выдаче разрешения на передачу права недропользования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лицо, которому предполагается передать право недропользования, не способно выполнить обязательства или часть обязательств (в случае частичной передачи права недропользования), возлагаемые на недропользователя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недропользователем компетентному органу заведомо ложной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передача права недропользования повлечет за собой несоблюдение требований по обеспечению национальной безопасности страны, в том числе в случае концентрации прав в рамках контракта и (или) концентрации прав на проведение операций в области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разрешения на передачу права недропользования может быть оспорен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часть третью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9) статью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18. Особенности осуществления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недропользования на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геологическое изучение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геологическое изучение недр может проводиться физическими и юридическими лицами, которым предоставлено право недропользования на государственное геологическое изучение недр в соответствии с пунктом 3 статьи 13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Работы (операции) при проведении государственного геологического изучения недр могут включать в себя региональные и геологосъемочные работы, проведение геологических, геофизических, геохимических, гидрогеологических исследований, поисковые, поисково-оценочные, поисково-разведочные и разведочные работы, создание государственных геологических карт, прикладные научные исследования в области изучения и использования недр, ликвидацию и консервацию самоизливающихся гидрогеологических и нефтяных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геологическое изучение недр может финансироваться за счет бюджетных средств или других источников, не запрещенных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10) в части первой пункта 1 статьи 41-2 слова "инвестиционных программ"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11) в статье 41-3: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наименование участка недр на получение права недропользования;";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документа об уплате заявителем взноса за участие в конкурсе.";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12) первое предложение пункта 1 статьи 41-4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Заявка принимается к рассмотрению при условии соблюдения заявителем требований статьи 41-3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13) в пункте 2 статьи 41-5: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после слова "финансовых" дополнить словами ", технических, управленческих и организационных";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 4-3) после слова "привлечению" дополнить словами "казахстанских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14) подпункт 3) статьи 41-6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отсутствия в конкурсном предложении документальных свидетельств, что заявитель обладает или будет обладать техническими, организационными, управленческими и финансовыми возможностями, необходимыми для разведки и (или) добычи, указанными в конкурсном предложении.";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15) в статье 41-7: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дополнить словами ", а при проведении конкурсов на получение права недропользования на разведку, добычу или совмещенную разведку и добычу общераспространенных полезных ископаемых состав комиссии определяется областными (города республиканского значения, столицы) исполнительными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5 слово "одного" заменить словами "одной заявки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"проекта"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"в срок более одного года" заменить словами "в течение двенадцати месяцев со дня вынесения решения о признании победителем конкурса";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16) в статье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2-4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"2-4. При заключении контракта стороны согласовывают уровень заработной платы, выплачиваемой недропользователем казахстанскому персоналу, привлекаемому к выполнению работ по контракту, который ежегодно индексируется исходя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официальной ставки рефинансирования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17) пункт 2 статьи 43-1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Если при проведении разведки и (или) добычи полезных ископаемых обнаружится, что географические границы месторождения (независимо от расположения на суше или на море) выходят за пределы контрактной территории, указанной в геологическом или горном отводе, то вопрос о ее расширении должен решаться компетентным органом путем изменения условий контракта без проведения конкурса.";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18) в статье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"охраны недр," заменить словами "изучения и использования недр,";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", а также по наличию казахстанского содержания"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пункты 4 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19) в статье 45-1: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20) пункт 1 статьи 45-2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 случае невыполнения части третьей статьи 71 настоящего Закона в отношении приоритетного права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21) заголовок главы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Охрана недр и окружающей среды, изучение и использование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22) заголовок и абзац первый статьи 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47. Задачи охраны недр и окружающей среды,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недр и окружающей среды, изучение и использование недр включают систему правовых, организационных, экономических, технологических и других мероприятий, направленных на:";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23)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49. Требования в области рационального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комплексного использования недр и охраны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абзац первый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Требованиями в области рационального и комплексного использования недр и охраны недр являются:";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Размер ущерба, причиненного вследствие нарушения требований в области использования, охраны недр, определяется уполномоченными органами по изучению и использованию недр и в области охраны окружающей среды совместно с недропользователями. Порядок исчисления ущерба устанавливается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24) в пункте 1 статьи 50 слова "исполнительными органами, ведающими вопросами" заменить словами "уполномоченным органом в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25) статью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51. Государственный контроль за охраной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Государственный контроль за охраной недр осуществляется уполномоченным органом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Задачей государственного контроля за охраной недр является обеспечение контроля за соблюдением недропользователями законодательства Республики Казахстан о недрах и недропользовании в части предотвращения загрязнения недр при проведении операций по недропользованию и снижения вредного влияния операций по недропользованию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охраной недр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мониторинг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соблюдением лицензионно-контрактных условий, относящихся к области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захоронением вредных веществ, радиоактивных отходов и сбросом сточных вод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сохранностью недр от загрязнения, обводнения, пожаров и техногенных процессов, приводящих к порче месторождения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консервацией и ликвидацией объектов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мероприятий по предотвращению аварий и иных опасных ситуаций при проведении операций по недропользованию.";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26) дополнить статьей 51-1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51-1. Государственный контроль за изучением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использованием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за изучением и использованием недр осуществляется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поиске и оценке месторождений, рациональным и комплексным использованием минерального сырья при добыче, геологическом изучении и оценке участков недр для строительства и эксплуатации подземных сооружений, не связанных с добычей.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изучением и использованием недр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геологическим изучением и использованием недр, обеспечивающий вскрытие, подготовку и выемку запасов, исключающий выборочную отработку богатых участков недр, за соблюдением решений технических проектов отработки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достоверностью учета извлекаемых и оставляемых в недрах запасов полезных ископаемых и их потерь при добыче.";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27) в пункте 2 статьи 52-1 слова "уполномоченный орган по использованию и охране недр" заменить словами "уполномоченный орган по изучению и использованию недр и уполномоченный орган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28) в статье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"уполномоченного органа по использованию и охране недр" заменить словами "уполномоченного органа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слова "по использованию и охране" заменить словами "по изучению и использованию";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29) в статье 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Уполномоченный орган по изучению и использованию недр предоставляет информацию по государственному балансу запасов полезных ископаемых государственным органам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30) в пункте 1 статьи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слово "республиканских" заменить словами "отраслевых (секторальных)";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31) в пункте 1 статьи 60 слова "уполномоченным органом по использованию и охране недр" заменить словами "уполномоченным органом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32) в пункте 1 статьи 61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33) в пункте 1 статьи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подпунктом 19)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принять на баланс все ранее пробуренные скважины, находящиеся на контрактной территории, проводить по ним мониторинг.";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34) в статье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Недропользователь, проводящий операции по разведке, добыче либо совмещенной разведке и добыче, обязан ежегодно согласовывать с уполномоченным органом по изучению и использованию недр годовую программу работ не позднее 30 числа месяца, следующего за месяцем заключения контракта в первый год, и не позднее 30 декабря года, предшествующего планируемому в последующие годы, если контрактом не установлен иной срок для такого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изучению и использованию недр не вправе не согласовывать годовую программу работ ни по каким иным основаниям, кроме несоблюдения подрядчиком решений технического проекта и обязательств по применению положительной практики разработки месторождения. Срок рассмотрения и согласования годовой рабочей программы не должен превышать семь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5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Уполномоченный орган по изучению и использованию недр представляет компетентному органу копии протоколов согласований годовых рабочих программ не позднее одного месяца со дня их согласования.";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35) в статье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"пунктом 2" заменить словами "пунктом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"уполномоченному органу по использованию и охране недр" заменить словами "уполномоченному органу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слова "уполномоченный орган по использованию и охране недр" заменить словами "уполномоченный орган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Стоимость геологической информации, находящейся в государственной собственности, определяется как часть суммы исторических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исторических затрат и стоимости геологической информации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части первой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"уполномоченному органу по использованию и охране недр" заменить словами "уполномоченному органу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"уполномоченным органом по использованию и охране недр" заменить словами "уполномоченным органом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5 слова "уполномоченному органу по использованию и охране недр" заменить словами "уполномоченному органу по изучению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36) статью 70-1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70-1. Контроль за деятельностью недропользователя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 стороны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Контроль за деятельностью недропользователя, кроме компетентного органа и уполномоченных органов в области охраны окружающей среды и по изучению и использованию недр, осуществляют и иные государственные органы в пределах своей компетенции, установленной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37) часть третью статьи 71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сохранения и укрепления ресурсно-энергетической основы экономики страны во вновь заключаемых, а также ранее заключенных контрактах на недропользование, за исключением контрактов по подземным водам и общераспространенным полезным ископаемым, государство имеет приоритетное право перед другой стороной контракта или участниками юридического лица, обладающего правом недропользования, и другими лицами на приобретение отчуждаемого права недропользования (его части) и (или) доли участия (пакета акций) в юридическом лице, обладающем правом недропользования, а также в юридическом лице, которое имеет возможность прямо и (или) косвенно определять решения и (или) оказывать влияние на принимаемые недропользователем решения, если у данного юридического лица основная деятельность связана с недропользованием в Республике Казахстан на условиях не хуже, чем предложенные другими покупателями.".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115; 2004 г., N 14, ст. 82;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Требования по обеспечению национальной безопасности в обязательном порядке учитываются при заключении (изменении) контрактов по использованию стратегических ресурсов Республики Казахстан, выполнении этих контрактов и контроле за их исполнением, а также при принятии решений государственным органом о выдаче или отказе в выдаче разрешений на частичную или полную передачу недропользователем права недропользования другому лицу и при выдаче или отказе в выдаче разрешений на отчуждение доли участия (пакета акций) в юридическом лице, обладающем правом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государственный орган вправе отказать в выдаче разрешения заявителю на совершение сделок, предусмотренных настоящим пунктом, если это может повлечь за собой концентрацию прав на проведение нефтяных операций у одного лица или группы лиц из одной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данного условия обязательно и в отношении сделок с аффилиированными лицами.";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целях обеспечения национальной безопасности Республики Казахстан Правительством Республики Казахстан устанавливаются ограничения на переход и возникновение права собственности на стратегические ресурсы (объекты) Республики Казахстан.".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