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a3fa0" w14:textId="cea3f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налогообложения</w:t>
      </w:r>
    </w:p>
    <w:p>
      <w:pPr>
        <w:spacing w:after="0"/>
        <w:ind w:left="0"/>
        <w:jc w:val="both"/>
      </w:pPr>
      <w:r>
        <w:rPr>
          <w:rFonts w:ascii="Times New Roman"/>
          <w:b w:val="false"/>
          <w:i w:val="false"/>
          <w:color w:val="000000"/>
          <w:sz w:val="28"/>
        </w:rPr>
        <w:t>Закон Республики Казахстан от 29 ноября 2003 года N 500</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Внести изменения и дополнения в следующие законодательные акты Республики Казахстан: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об административных правонарушениях от 30 января 2001 г. (Ведомости Парламента Республики Казахстан, 2001 г., N 5-6, ст. 24; N 17-18, ст. 241; N 21-22, ст. 281; 2002 г, N 4, ст. 33; N 17, ст. 155; 2003 г., N 1-2, ст. 3; N 4, ст. 25; N 5, ст. 30; N 11, ст. 56, 64, 68; N 14, ст. 109; N 15, ст. 122, 139; N 18, ст. 142):
</w:t>
      </w:r>
    </w:p>
    <w:p>
      <w:pPr>
        <w:spacing w:after="0"/>
        <w:ind w:left="0"/>
        <w:jc w:val="both"/>
      </w:pPr>
      <w:r>
        <w:rPr>
          <w:rFonts w:ascii="Times New Roman"/>
          <w:b w:val="false"/>
          <w:i w:val="false"/>
          <w:color w:val="000000"/>
          <w:sz w:val="28"/>
        </w:rPr>
        <w:t>
      1) в статье 209:
</w:t>
      </w:r>
    </w:p>
    <w:p>
      <w:pPr>
        <w:spacing w:after="0"/>
        <w:ind w:left="0"/>
        <w:jc w:val="both"/>
      </w:pPr>
      <w:r>
        <w:rPr>
          <w:rFonts w:ascii="Times New Roman"/>
          <w:b w:val="false"/>
          <w:i w:val="false"/>
          <w:color w:val="000000"/>
          <w:sz w:val="28"/>
        </w:rPr>
        <w:t>
      пункт 4 изложить в следующей редакции:
</w:t>
      </w:r>
    </w:p>
    <w:p>
      <w:pPr>
        <w:spacing w:after="0"/>
        <w:ind w:left="0"/>
        <w:jc w:val="both"/>
      </w:pPr>
      <w:r>
        <w:rPr>
          <w:rFonts w:ascii="Times New Roman"/>
          <w:b w:val="false"/>
          <w:i w:val="false"/>
          <w:color w:val="000000"/>
          <w:sz w:val="28"/>
        </w:rPr>
        <w:t>
      "4. Превышение суммы фактически начисленного корпоративного подоходного налога или индивидуального подоходного налога за налоговый период над суммой начисленных авансовых платежей в течение налогового периода в размере более десяти процентов - влечет штраф в размере семидесяти процентов от суммы превышения фактического налога.";
</w:t>
      </w:r>
    </w:p>
    <w:p>
      <w:pPr>
        <w:spacing w:after="0"/>
        <w:ind w:left="0"/>
        <w:jc w:val="both"/>
      </w:pPr>
      <w:r>
        <w:rPr>
          <w:rFonts w:ascii="Times New Roman"/>
          <w:b w:val="false"/>
          <w:i w:val="false"/>
          <w:color w:val="000000"/>
          <w:sz w:val="28"/>
        </w:rPr>
        <w:t>
      пункт 5 исключить;
</w:t>
      </w:r>
    </w:p>
    <w:p>
      <w:pPr>
        <w:spacing w:after="0"/>
        <w:ind w:left="0"/>
        <w:jc w:val="both"/>
      </w:pPr>
      <w:r>
        <w:rPr>
          <w:rFonts w:ascii="Times New Roman"/>
          <w:b w:val="false"/>
          <w:i w:val="false"/>
          <w:color w:val="000000"/>
          <w:sz w:val="28"/>
        </w:rPr>
        <w:t>
      2) в статье 214 слова "марками акцизного сбора" заменить словами "акцизными марками".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В 
</w:t>
      </w:r>
      <w:r>
        <w:rPr>
          <w:rFonts w:ascii="Times New Roman"/>
          <w:b w:val="false"/>
          <w:i w:val="false"/>
          <w:color w:val="000000"/>
          <w:sz w:val="28"/>
        </w:rPr>
        <w:t xml:space="preserve"> Кодекс </w:t>
      </w:r>
      <w:r>
        <w:rPr>
          <w:rFonts w:ascii="Times New Roman"/>
          <w:b w:val="false"/>
          <w:i w:val="false"/>
          <w:color w:val="000000"/>
          <w:sz w:val="28"/>
        </w:rPr>
        <w:t>
 Республики Казахстан от 12 июня 2001 г. "О налогах и других обязательных платежах в бюджет" (Налоговый кодекс) (Ведомости Парламента Республики Казахстан, 2001 г., N 11-12, ст. 168; 2002 г., N 6, ст. 73, 75; N 19-20, ст. 171; 2003 г., N 1-2, ст. 6; N 4, ст. 25; N 11, ст. 56; N 15, ст. 133, 139):
</w:t>
      </w:r>
    </w:p>
    <w:p>
      <w:pPr>
        <w:spacing w:after="0"/>
        <w:ind w:left="0"/>
        <w:jc w:val="both"/>
      </w:pPr>
      <w:r>
        <w:rPr>
          <w:rFonts w:ascii="Times New Roman"/>
          <w:b w:val="false"/>
          <w:i w:val="false"/>
          <w:color w:val="000000"/>
          <w:sz w:val="28"/>
        </w:rPr>
        <w:t>
      1) по всему тексту Кодекса слова "марок акцизного сбора", "маркам акцизного сбора", "марки акцизного сбора", "марками акцизного сбора" заменить соответственно словами "акцизных марок", "акцизным маркам", "акцизные марки", "акцизными марками";
</w:t>
      </w:r>
    </w:p>
    <w:p>
      <w:pPr>
        <w:spacing w:after="0"/>
        <w:ind w:left="0"/>
        <w:jc w:val="both"/>
      </w:pPr>
      <w:r>
        <w:rPr>
          <w:rFonts w:ascii="Times New Roman"/>
          <w:b w:val="false"/>
          <w:i w:val="false"/>
          <w:color w:val="000000"/>
          <w:sz w:val="28"/>
        </w:rPr>
        <w:t>
      2) в пункте 1 статьи 10:
</w:t>
      </w:r>
    </w:p>
    <w:p>
      <w:pPr>
        <w:spacing w:after="0"/>
        <w:ind w:left="0"/>
        <w:jc w:val="both"/>
      </w:pPr>
      <w:r>
        <w:rPr>
          <w:rFonts w:ascii="Times New Roman"/>
          <w:b w:val="false"/>
          <w:i w:val="false"/>
          <w:color w:val="000000"/>
          <w:sz w:val="28"/>
        </w:rPr>
        <w:t>
      подпункт 1) изложить в следующей редакции:
</w:t>
      </w:r>
    </w:p>
    <w:p>
      <w:pPr>
        <w:spacing w:after="0"/>
        <w:ind w:left="0"/>
        <w:jc w:val="both"/>
      </w:pPr>
      <w:r>
        <w:rPr>
          <w:rFonts w:ascii="Times New Roman"/>
          <w:b w:val="false"/>
          <w:i w:val="false"/>
          <w:color w:val="000000"/>
          <w:sz w:val="28"/>
        </w:rPr>
        <w:t>
      "1) благотворительная помощь - имущество, предоставляемое на безвозмездной основе физическим лицам с целью оказания им социальной поддержки, некоммерческим организациям, а также организациям, осуществляющим деятельность в социальной сфере, с целью поддержания их уставной деятельности;";
</w:t>
      </w:r>
    </w:p>
    <w:p>
      <w:pPr>
        <w:spacing w:after="0"/>
        <w:ind w:left="0"/>
        <w:jc w:val="both"/>
      </w:pPr>
      <w:r>
        <w:rPr>
          <w:rFonts w:ascii="Times New Roman"/>
          <w:b w:val="false"/>
          <w:i w:val="false"/>
          <w:color w:val="000000"/>
          <w:sz w:val="28"/>
        </w:rPr>
        <w:t>
      подпункт 7) после слов "размещения" и "приобретения" дополнить словами "(без учета купона)";
</w:t>
      </w:r>
    </w:p>
    <w:p>
      <w:pPr>
        <w:spacing w:after="0"/>
        <w:ind w:left="0"/>
        <w:jc w:val="both"/>
      </w:pPr>
      <w:r>
        <w:rPr>
          <w:rFonts w:ascii="Times New Roman"/>
          <w:b w:val="false"/>
          <w:i w:val="false"/>
          <w:color w:val="000000"/>
          <w:sz w:val="28"/>
        </w:rPr>
        <w:t>
      подпункт 12) исключить;
</w:t>
      </w:r>
    </w:p>
    <w:p>
      <w:pPr>
        <w:spacing w:after="0"/>
        <w:ind w:left="0"/>
        <w:jc w:val="both"/>
      </w:pPr>
      <w:r>
        <w:rPr>
          <w:rFonts w:ascii="Times New Roman"/>
          <w:b w:val="false"/>
          <w:i w:val="false"/>
          <w:color w:val="000000"/>
          <w:sz w:val="28"/>
        </w:rPr>
        <w:t>
      подпункт 14) после слова "бумагам" дополнить словами "(далее - купон)";
</w:t>
      </w:r>
    </w:p>
    <w:p>
      <w:pPr>
        <w:spacing w:after="0"/>
        <w:ind w:left="0"/>
        <w:jc w:val="both"/>
      </w:pPr>
      <w:r>
        <w:rPr>
          <w:rFonts w:ascii="Times New Roman"/>
          <w:b w:val="false"/>
          <w:i w:val="false"/>
          <w:color w:val="000000"/>
          <w:sz w:val="28"/>
        </w:rPr>
        <w:t>
      подпункт 20) изложить в следующей редакции:
</w:t>
      </w:r>
    </w:p>
    <w:p>
      <w:pPr>
        <w:spacing w:after="0"/>
        <w:ind w:left="0"/>
        <w:jc w:val="both"/>
      </w:pPr>
      <w:r>
        <w:rPr>
          <w:rFonts w:ascii="Times New Roman"/>
          <w:b w:val="false"/>
          <w:i w:val="false"/>
          <w:color w:val="000000"/>
          <w:sz w:val="28"/>
        </w:rPr>
        <w:t>
      "20) налоговый агент - индивидуальный предприниматель, частный нотариус, адвокат, юридическое лицо, в том числе нерезидент, осуществляющий деятельность в Республике Казахстан через постоянное учреждение, филиал, представительство, на которых в соответствии с настоящим Кодексом возложена обязанность по исчислению, удержанию и перечислению налогов, удерживаемых у источника выплаты;";
</w:t>
      </w:r>
    </w:p>
    <w:p>
      <w:pPr>
        <w:spacing w:after="0"/>
        <w:ind w:left="0"/>
        <w:jc w:val="both"/>
      </w:pPr>
      <w:r>
        <w:rPr>
          <w:rFonts w:ascii="Times New Roman"/>
          <w:b w:val="false"/>
          <w:i w:val="false"/>
          <w:color w:val="000000"/>
          <w:sz w:val="28"/>
        </w:rPr>
        <w:t>
      дополнить подпунктом 22-1) следующего содержания:
</w:t>
      </w:r>
    </w:p>
    <w:p>
      <w:pPr>
        <w:spacing w:after="0"/>
        <w:ind w:left="0"/>
        <w:jc w:val="both"/>
      </w:pPr>
      <w:r>
        <w:rPr>
          <w:rFonts w:ascii="Times New Roman"/>
          <w:b w:val="false"/>
          <w:i w:val="false"/>
          <w:color w:val="000000"/>
          <w:sz w:val="28"/>
        </w:rPr>
        <w:t>
      "22-1) недропользователи - физические и юридические лица, осуществляющие операции по недропользованию, включая нефтяные операции, на территории Республики Казахстан в соответствии с законодательными актами Республики Казахстан;";
</w:t>
      </w:r>
    </w:p>
    <w:p>
      <w:pPr>
        <w:spacing w:after="0"/>
        <w:ind w:left="0"/>
        <w:jc w:val="both"/>
      </w:pPr>
      <w:r>
        <w:rPr>
          <w:rFonts w:ascii="Times New Roman"/>
          <w:b w:val="false"/>
          <w:i w:val="false"/>
          <w:color w:val="000000"/>
          <w:sz w:val="28"/>
        </w:rPr>
        <w:t>
      подпункт 23) исключить;
</w:t>
      </w:r>
    </w:p>
    <w:p>
      <w:pPr>
        <w:spacing w:after="0"/>
        <w:ind w:left="0"/>
        <w:jc w:val="both"/>
      </w:pPr>
      <w:r>
        <w:rPr>
          <w:rFonts w:ascii="Times New Roman"/>
          <w:b w:val="false"/>
          <w:i w:val="false"/>
          <w:color w:val="000000"/>
          <w:sz w:val="28"/>
        </w:rPr>
        <w:t>
      подпункт 24) после слов "размещения", "приобретения" дополнить словами "(без учета купона)";
</w:t>
      </w:r>
    </w:p>
    <w:p>
      <w:pPr>
        <w:spacing w:after="0"/>
        <w:ind w:left="0"/>
        <w:jc w:val="both"/>
      </w:pPr>
      <w:r>
        <w:rPr>
          <w:rFonts w:ascii="Times New Roman"/>
          <w:b w:val="false"/>
          <w:i w:val="false"/>
          <w:color w:val="000000"/>
          <w:sz w:val="28"/>
        </w:rPr>
        <w:t>
      в абзаце третьем подпункта 27):
</w:t>
      </w:r>
    </w:p>
    <w:p>
      <w:pPr>
        <w:spacing w:after="0"/>
        <w:ind w:left="0"/>
        <w:jc w:val="both"/>
      </w:pPr>
      <w:r>
        <w:rPr>
          <w:rFonts w:ascii="Times New Roman"/>
          <w:b w:val="false"/>
          <w:i w:val="false"/>
          <w:color w:val="000000"/>
          <w:sz w:val="28"/>
        </w:rPr>
        <w:t>
      слова "предоставление в связи с этим технической помощи;" исключить;
</w:t>
      </w:r>
    </w:p>
    <w:p>
      <w:pPr>
        <w:spacing w:after="0"/>
        <w:ind w:left="0"/>
        <w:jc w:val="both"/>
      </w:pPr>
      <w:r>
        <w:rPr>
          <w:rFonts w:ascii="Times New Roman"/>
          <w:b w:val="false"/>
          <w:i w:val="false"/>
          <w:color w:val="000000"/>
          <w:sz w:val="28"/>
        </w:rPr>
        <w:t>
      дополнить предложением следующего содержания:
</w:t>
      </w:r>
    </w:p>
    <w:p>
      <w:pPr>
        <w:spacing w:after="0"/>
        <w:ind w:left="0"/>
        <w:jc w:val="both"/>
      </w:pPr>
      <w:r>
        <w:rPr>
          <w:rFonts w:ascii="Times New Roman"/>
          <w:b w:val="false"/>
          <w:i w:val="false"/>
          <w:color w:val="000000"/>
          <w:sz w:val="28"/>
        </w:rPr>
        <w:t>
      "Морские и воздушные суда, арендуемые по договорам бербоут-чартера или димайз-чартера, относятся к промышленному оборудованию;";
</w:t>
      </w:r>
    </w:p>
    <w:p>
      <w:pPr>
        <w:spacing w:after="0"/>
        <w:ind w:left="0"/>
        <w:jc w:val="both"/>
      </w:pPr>
      <w:r>
        <w:rPr>
          <w:rFonts w:ascii="Times New Roman"/>
          <w:b w:val="false"/>
          <w:i w:val="false"/>
          <w:color w:val="000000"/>
          <w:sz w:val="28"/>
        </w:rPr>
        <w:t>
      в подпункте 29) слова "и иное обособленное структурное подразделение" исключить;
</w:t>
      </w:r>
    </w:p>
    <w:p>
      <w:pPr>
        <w:spacing w:after="0"/>
        <w:ind w:left="0"/>
        <w:jc w:val="both"/>
      </w:pPr>
      <w:r>
        <w:rPr>
          <w:rFonts w:ascii="Times New Roman"/>
          <w:b w:val="false"/>
          <w:i w:val="false"/>
          <w:color w:val="000000"/>
          <w:sz w:val="28"/>
        </w:rPr>
        <w:t>
      3) подпункт 2) пункта 1 статьи 11 дополнить словами "или с участием налогового консультанта";
</w:t>
      </w:r>
    </w:p>
    <w:p>
      <w:pPr>
        <w:spacing w:after="0"/>
        <w:ind w:left="0"/>
        <w:jc w:val="both"/>
      </w:pPr>
      <w:r>
        <w:rPr>
          <w:rFonts w:ascii="Times New Roman"/>
          <w:b w:val="false"/>
          <w:i w:val="false"/>
          <w:color w:val="000000"/>
          <w:sz w:val="28"/>
        </w:rPr>
        <w:t>
      4) в подпункте 6) пункта 1 статьи 12 слова "реорганизации путем преобразования" заменить словами "случаев, предусмотренных частью пятой пункта 7 статьи 69 настоящего Кодекса";
</w:t>
      </w:r>
    </w:p>
    <w:p>
      <w:pPr>
        <w:spacing w:after="0"/>
        <w:ind w:left="0"/>
        <w:jc w:val="both"/>
      </w:pPr>
      <w:r>
        <w:rPr>
          <w:rFonts w:ascii="Times New Roman"/>
          <w:b w:val="false"/>
          <w:i w:val="false"/>
          <w:color w:val="000000"/>
          <w:sz w:val="28"/>
        </w:rPr>
        <w:t>
      5) пункт 2 статьи 13 дополнить подпунктом 5) следующего содержания:
</w:t>
      </w:r>
    </w:p>
    <w:p>
      <w:pPr>
        <w:spacing w:after="0"/>
        <w:ind w:left="0"/>
        <w:jc w:val="both"/>
      </w:pPr>
      <w:r>
        <w:rPr>
          <w:rFonts w:ascii="Times New Roman"/>
          <w:b w:val="false"/>
          <w:i w:val="false"/>
          <w:color w:val="000000"/>
          <w:sz w:val="28"/>
        </w:rPr>
        <w:t>
      "5) применять положения пункта 6-1 статьи 177 настоящего Кодекса.";
</w:t>
      </w:r>
    </w:p>
    <w:p>
      <w:pPr>
        <w:spacing w:after="0"/>
        <w:ind w:left="0"/>
        <w:jc w:val="both"/>
      </w:pPr>
      <w:r>
        <w:rPr>
          <w:rFonts w:ascii="Times New Roman"/>
          <w:b w:val="false"/>
          <w:i w:val="false"/>
          <w:color w:val="000000"/>
          <w:sz w:val="28"/>
        </w:rPr>
        <w:t>
      6) пункт 1 статьи 15 после слова "взносов" дополнить словами "и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7) подпункт 5) пункта 1 статьи 16 дополнить словами "и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8) в пункте 1 статьи 17:
</w:t>
      </w:r>
    </w:p>
    <w:p>
      <w:pPr>
        <w:spacing w:after="0"/>
        <w:ind w:left="0"/>
        <w:jc w:val="both"/>
      </w:pPr>
      <w:r>
        <w:rPr>
          <w:rFonts w:ascii="Times New Roman"/>
          <w:b w:val="false"/>
          <w:i w:val="false"/>
          <w:color w:val="000000"/>
          <w:sz w:val="28"/>
        </w:rPr>
        <w:t>
      подпункт 3) после слова "обязательств" дополнить словами ", полнотой исчисления и своевременностью уплаты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подпункт 11) после слова "государства" дополнить словами ", за полнотой и своевременностью его передачи соответствующему уполномоченному органу в соответствии с законодательством Республики Казахстан";
</w:t>
      </w:r>
    </w:p>
    <w:p>
      <w:pPr>
        <w:spacing w:after="0"/>
        <w:ind w:left="0"/>
        <w:jc w:val="both"/>
      </w:pPr>
      <w:r>
        <w:rPr>
          <w:rFonts w:ascii="Times New Roman"/>
          <w:b w:val="false"/>
          <w:i w:val="false"/>
          <w:color w:val="000000"/>
          <w:sz w:val="28"/>
        </w:rPr>
        <w:t>
      9) пункт 7 статьи 29 после слова "случаев" дополнить словами ", предусмотренных законодательными актами Республики Казахстан, регулирующими деятельность акционерных обществ, а также случаев";
</w:t>
      </w:r>
    </w:p>
    <w:p>
      <w:pPr>
        <w:spacing w:after="0"/>
        <w:ind w:left="0"/>
        <w:jc w:val="both"/>
      </w:pPr>
      <w:r>
        <w:rPr>
          <w:rFonts w:ascii="Times New Roman"/>
          <w:b w:val="false"/>
          <w:i w:val="false"/>
          <w:color w:val="000000"/>
          <w:sz w:val="28"/>
        </w:rPr>
        <w:t>
      10) пункт 4 статьи 32 изложить в следующей редакции:
</w:t>
      </w:r>
    </w:p>
    <w:p>
      <w:pPr>
        <w:spacing w:after="0"/>
        <w:ind w:left="0"/>
        <w:jc w:val="both"/>
      </w:pPr>
      <w:r>
        <w:rPr>
          <w:rFonts w:ascii="Times New Roman"/>
          <w:b w:val="false"/>
          <w:i w:val="false"/>
          <w:color w:val="000000"/>
          <w:sz w:val="28"/>
        </w:rPr>
        <w:t>
      "4. Сроки исполнения налоговых обязательств по уплате сумм налоговой задолженности акционерных обществ с участием государства в уставном капитале, для погашения которой по решению суда производится принудительный выпуск объявленных акций, приостанавливаются с момента вступления в силу решения суда о принудительном выпуске объявленных акций и до окончания их размещения (реализации).";
</w:t>
      </w:r>
    </w:p>
    <w:p>
      <w:pPr>
        <w:spacing w:after="0"/>
        <w:ind w:left="0"/>
        <w:jc w:val="both"/>
      </w:pPr>
      <w:r>
        <w:rPr>
          <w:rFonts w:ascii="Times New Roman"/>
          <w:b w:val="false"/>
          <w:i w:val="false"/>
          <w:color w:val="000000"/>
          <w:sz w:val="28"/>
        </w:rPr>
        <w:t>
      11) в статье 38:
</w:t>
      </w:r>
    </w:p>
    <w:p>
      <w:pPr>
        <w:spacing w:after="0"/>
        <w:ind w:left="0"/>
        <w:jc w:val="both"/>
      </w:pPr>
      <w:r>
        <w:rPr>
          <w:rFonts w:ascii="Times New Roman"/>
          <w:b w:val="false"/>
          <w:i w:val="false"/>
          <w:color w:val="000000"/>
          <w:sz w:val="28"/>
        </w:rPr>
        <w:t>
      пункт 1 изложить в следующей редакции:
</w:t>
      </w:r>
    </w:p>
    <w:p>
      <w:pPr>
        <w:spacing w:after="0"/>
        <w:ind w:left="0"/>
        <w:jc w:val="both"/>
      </w:pPr>
      <w:r>
        <w:rPr>
          <w:rFonts w:ascii="Times New Roman"/>
          <w:b w:val="false"/>
          <w:i w:val="false"/>
          <w:color w:val="000000"/>
          <w:sz w:val="28"/>
        </w:rPr>
        <w:t>
      "1. Орган налоговой службы вправе начислить или пересмотреть начисленную сумму налогов и других обязательных платежей в бюджет в течение пяти лет после окончания налогового периода, за исключением случаев, предусмотренных настоящей статьей.";
</w:t>
      </w:r>
    </w:p>
    <w:p>
      <w:pPr>
        <w:spacing w:after="0"/>
        <w:ind w:left="0"/>
        <w:jc w:val="both"/>
      </w:pPr>
      <w:r>
        <w:rPr>
          <w:rFonts w:ascii="Times New Roman"/>
          <w:b w:val="false"/>
          <w:i w:val="false"/>
          <w:color w:val="000000"/>
          <w:sz w:val="28"/>
        </w:rPr>
        <w:t>
      дополнить пунктом 1-1 следующего содержания:
</w:t>
      </w:r>
    </w:p>
    <w:p>
      <w:pPr>
        <w:spacing w:after="0"/>
        <w:ind w:left="0"/>
        <w:jc w:val="both"/>
      </w:pPr>
      <w:r>
        <w:rPr>
          <w:rFonts w:ascii="Times New Roman"/>
          <w:b w:val="false"/>
          <w:i w:val="false"/>
          <w:color w:val="000000"/>
          <w:sz w:val="28"/>
        </w:rPr>
        <w:t>
      "1-1. По налогоплательщикам, осуществляющим деятельность в соответствии с контрактом на недропользование, орган налоговой службы вправе начислить или пересмотреть начисленную сумму налогов и других обязательных платежей в бюджет, в методике расчета которых используются показатели внутренней нормы рентабельности (ВНР) и R-фактора (показателя доходности), в течение пяти лет после завершения срока действия контракта на недропользование.";
</w:t>
      </w:r>
    </w:p>
    <w:p>
      <w:pPr>
        <w:spacing w:after="0"/>
        <w:ind w:left="0"/>
        <w:jc w:val="both"/>
      </w:pPr>
      <w:r>
        <w:rPr>
          <w:rFonts w:ascii="Times New Roman"/>
          <w:b w:val="false"/>
          <w:i w:val="false"/>
          <w:color w:val="000000"/>
          <w:sz w:val="28"/>
        </w:rPr>
        <w:t>
      12) в статье 39:
</w:t>
      </w:r>
    </w:p>
    <w:p>
      <w:pPr>
        <w:spacing w:after="0"/>
        <w:ind w:left="0"/>
        <w:jc w:val="both"/>
      </w:pPr>
      <w:r>
        <w:rPr>
          <w:rFonts w:ascii="Times New Roman"/>
          <w:b w:val="false"/>
          <w:i w:val="false"/>
          <w:color w:val="000000"/>
          <w:sz w:val="28"/>
        </w:rPr>
        <w:t>
      пункт 1 дополнить частью второй следующего содержания:
</w:t>
      </w:r>
    </w:p>
    <w:p>
      <w:pPr>
        <w:spacing w:after="0"/>
        <w:ind w:left="0"/>
        <w:jc w:val="both"/>
      </w:pPr>
      <w:r>
        <w:rPr>
          <w:rFonts w:ascii="Times New Roman"/>
          <w:b w:val="false"/>
          <w:i w:val="false"/>
          <w:color w:val="000000"/>
          <w:sz w:val="28"/>
        </w:rPr>
        <w:t>
      "Суммой излишне уплаченного налога признается также сумма уплаченного налога, подлежащего возврату налогоплательщику-нерезиденту в соответствии со статьей 198-1 настоящего Кодекса.";
</w:t>
      </w:r>
    </w:p>
    <w:p>
      <w:pPr>
        <w:spacing w:after="0"/>
        <w:ind w:left="0"/>
        <w:jc w:val="both"/>
      </w:pPr>
      <w:r>
        <w:rPr>
          <w:rFonts w:ascii="Times New Roman"/>
          <w:b w:val="false"/>
          <w:i w:val="false"/>
          <w:color w:val="000000"/>
          <w:sz w:val="28"/>
        </w:rPr>
        <w:t>
      в пункте 2 слово "пяти" заменить словом "десяти";
</w:t>
      </w:r>
    </w:p>
    <w:p>
      <w:pPr>
        <w:spacing w:after="0"/>
        <w:ind w:left="0"/>
        <w:jc w:val="both"/>
      </w:pPr>
      <w:r>
        <w:rPr>
          <w:rFonts w:ascii="Times New Roman"/>
          <w:b w:val="false"/>
          <w:i w:val="false"/>
          <w:color w:val="000000"/>
          <w:sz w:val="28"/>
        </w:rPr>
        <w:t>
      дополнить пунктом 2-1 следующего содержания:
</w:t>
      </w:r>
    </w:p>
    <w:p>
      <w:pPr>
        <w:spacing w:after="0"/>
        <w:ind w:left="0"/>
        <w:jc w:val="both"/>
      </w:pPr>
      <w:r>
        <w:rPr>
          <w:rFonts w:ascii="Times New Roman"/>
          <w:b w:val="false"/>
          <w:i w:val="false"/>
          <w:color w:val="000000"/>
          <w:sz w:val="28"/>
        </w:rPr>
        <w:t>
      "2-1. Сумма излишне уплаченных в бюджет налогов, взимаемых таможенными органами при перемещении товаров через таможенную границу Республики Казахстан, подлежит зачету в счет погашения налоговой задолженности в порядке, установленном настоящей статьей, по заявлению налогоплательщика в течение десяти рабочих дней со дня подачи заявления с приложением подтверждения таможенного органа о наличии излишне уплаченных сумм налогов.";
</w:t>
      </w:r>
    </w:p>
    <w:p>
      <w:pPr>
        <w:spacing w:after="0"/>
        <w:ind w:left="0"/>
        <w:jc w:val="both"/>
      </w:pPr>
      <w:r>
        <w:rPr>
          <w:rFonts w:ascii="Times New Roman"/>
          <w:b w:val="false"/>
          <w:i w:val="false"/>
          <w:color w:val="000000"/>
          <w:sz w:val="28"/>
        </w:rPr>
        <w:t>
      13) статью 40 дополнить пунктом 2-1 следующего содержания:
</w:t>
      </w:r>
    </w:p>
    <w:p>
      <w:pPr>
        <w:spacing w:after="0"/>
        <w:ind w:left="0"/>
        <w:jc w:val="both"/>
      </w:pPr>
      <w:r>
        <w:rPr>
          <w:rFonts w:ascii="Times New Roman"/>
          <w:b w:val="false"/>
          <w:i w:val="false"/>
          <w:color w:val="000000"/>
          <w:sz w:val="28"/>
        </w:rPr>
        <w:t>
      "2-1. Возврат суммы излишне уплаченных налогов и других обязательных платежей в бюджет, взимаемых таможенными органами при перемещении товаров через таможенную границу Республики Казахстан, производится по месту уплаты в течение пятнадцати рабочих дней со дня подачи заявления о возврате с приложением подтверждения таможенного органа о наличии излишне уплаченных сумм налогов и других обязательных платежей в бюджет.";
</w:t>
      </w:r>
    </w:p>
    <w:p>
      <w:pPr>
        <w:spacing w:after="0"/>
        <w:ind w:left="0"/>
        <w:jc w:val="both"/>
      </w:pPr>
      <w:r>
        <w:rPr>
          <w:rFonts w:ascii="Times New Roman"/>
          <w:b w:val="false"/>
          <w:i w:val="false"/>
          <w:color w:val="000000"/>
          <w:sz w:val="28"/>
        </w:rPr>
        <w:t>
      14) в пункте 7 статьи 46 слова "дополнительная эмиссия", "дополнительной эмиссии" заменить соответственно словами "принудительный выпуск объявленных", "принудительном выпуске объявленных";
</w:t>
      </w:r>
    </w:p>
    <w:p>
      <w:pPr>
        <w:spacing w:after="0"/>
        <w:ind w:left="0"/>
        <w:jc w:val="both"/>
      </w:pPr>
      <w:r>
        <w:rPr>
          <w:rFonts w:ascii="Times New Roman"/>
          <w:b w:val="false"/>
          <w:i w:val="false"/>
          <w:color w:val="000000"/>
          <w:sz w:val="28"/>
        </w:rPr>
        <w:t>
      15) в статье 50:
</w:t>
      </w:r>
    </w:p>
    <w:p>
      <w:pPr>
        <w:spacing w:after="0"/>
        <w:ind w:left="0"/>
        <w:jc w:val="both"/>
      </w:pPr>
      <w:r>
        <w:rPr>
          <w:rFonts w:ascii="Times New Roman"/>
          <w:b w:val="false"/>
          <w:i w:val="false"/>
          <w:color w:val="000000"/>
          <w:sz w:val="28"/>
        </w:rPr>
        <w:t>
      пункт 1 изложить в следующей редакции:
</w:t>
      </w:r>
    </w:p>
    <w:p>
      <w:pPr>
        <w:spacing w:after="0"/>
        <w:ind w:left="0"/>
        <w:jc w:val="both"/>
      </w:pPr>
      <w:r>
        <w:rPr>
          <w:rFonts w:ascii="Times New Roman"/>
          <w:b w:val="false"/>
          <w:i w:val="false"/>
          <w:color w:val="000000"/>
          <w:sz w:val="28"/>
        </w:rPr>
        <w:t>
      "1. В случае неуплаты или неполной уплаты сумм налоговой задолженности, начисленных налогоплательщиком по декларациям и (или) расчетам, а также по результатам налоговых проверок налоговый орган имеет право взыскивать в принудительном порядке с банковских счетов налогоплательщика и (или) его структурных подразделений, не являющихся самостоятельными плательщиками налогов, суммы налоговой задолженности без их согласия.
</w:t>
      </w:r>
      <w:r>
        <w:br/>
      </w:r>
      <w:r>
        <w:rPr>
          <w:rFonts w:ascii="Times New Roman"/>
          <w:b w:val="false"/>
          <w:i w:val="false"/>
          <w:color w:val="000000"/>
          <w:sz w:val="28"/>
        </w:rPr>
        <w:t>
      Положения настоящего пункта не распространяются на банковские счета, по которым в соответствии с законодательным актом Республики Казахстан о пенсионном обеспечении наложение взыскания не допускается.";
</w:t>
      </w:r>
    </w:p>
    <w:p>
      <w:pPr>
        <w:spacing w:after="0"/>
        <w:ind w:left="0"/>
        <w:jc w:val="both"/>
      </w:pPr>
      <w:r>
        <w:rPr>
          <w:rFonts w:ascii="Times New Roman"/>
          <w:b w:val="false"/>
          <w:i w:val="false"/>
          <w:color w:val="000000"/>
          <w:sz w:val="28"/>
        </w:rPr>
        <w:t>
      в пункте 5 слова "на тенговом банковском счете" заменить словами "на банковском счете в тенге"; слова "с валютных банковских счетов" заменить словами "с банковских счетов в иностранной валюте";
</w:t>
      </w:r>
    </w:p>
    <w:p>
      <w:pPr>
        <w:spacing w:after="0"/>
        <w:ind w:left="0"/>
        <w:jc w:val="both"/>
      </w:pPr>
      <w:r>
        <w:rPr>
          <w:rFonts w:ascii="Times New Roman"/>
          <w:b w:val="false"/>
          <w:i w:val="false"/>
          <w:color w:val="000000"/>
          <w:sz w:val="28"/>
        </w:rPr>
        <w:t>
      подпункт 2) пункта 7 после слова "очередь" дополнить словами "по обязательствам клиента по перечислению обязательных пенсионных взносов в накопительные пенсионные фонды,";
</w:t>
      </w:r>
    </w:p>
    <w:p>
      <w:pPr>
        <w:spacing w:after="0"/>
        <w:ind w:left="0"/>
        <w:jc w:val="both"/>
      </w:pPr>
      <w:r>
        <w:rPr>
          <w:rFonts w:ascii="Times New Roman"/>
          <w:b w:val="false"/>
          <w:i w:val="false"/>
          <w:color w:val="000000"/>
          <w:sz w:val="28"/>
        </w:rPr>
        <w:t>
      16) статью 55 изложить в следующей редакции:
</w:t>
      </w:r>
    </w:p>
    <w:p>
      <w:pPr>
        <w:spacing w:after="0"/>
        <w:ind w:left="0"/>
        <w:jc w:val="both"/>
      </w:pPr>
      <w:r>
        <w:rPr>
          <w:rFonts w:ascii="Times New Roman"/>
          <w:b w:val="false"/>
          <w:i w:val="false"/>
          <w:color w:val="000000"/>
          <w:sz w:val="28"/>
        </w:rPr>
        <w:t>
      "Статья 55. Принудительный выпуск объявленных акций
</w:t>
      </w:r>
      <w:r>
        <w:br/>
      </w:r>
      <w:r>
        <w:rPr>
          <w:rFonts w:ascii="Times New Roman"/>
          <w:b w:val="false"/>
          <w:i w:val="false"/>
          <w:color w:val="000000"/>
          <w:sz w:val="28"/>
        </w:rPr>
        <w:t>
                  налогоплательщика-акционерного общества с
</w:t>
      </w:r>
      <w:r>
        <w:br/>
      </w:r>
      <w:r>
        <w:rPr>
          <w:rFonts w:ascii="Times New Roman"/>
          <w:b w:val="false"/>
          <w:i w:val="false"/>
          <w:color w:val="000000"/>
          <w:sz w:val="28"/>
        </w:rPr>
        <w:t>
                  участием государства в уставном капитале
</w:t>
      </w:r>
    </w:p>
    <w:p>
      <w:pPr>
        <w:spacing w:after="0"/>
        <w:ind w:left="0"/>
        <w:jc w:val="both"/>
      </w:pPr>
      <w:r>
        <w:rPr>
          <w:rFonts w:ascii="Times New Roman"/>
          <w:b w:val="false"/>
          <w:i w:val="false"/>
          <w:color w:val="000000"/>
          <w:sz w:val="28"/>
        </w:rPr>
        <w:t>
      В случае непогашения сумм налоговой задолженности налогоплательщиком-акционерным обществом с участием государства в уставном капитале после принятия всех мер, предусмотренных подпунктами 1)-4) статьи 49 настоящего Кодекса, уполномоченный государственный орган вправе обратиться в суд с исковым заявлением о принудительном выпуске объявленных акций в порядке, установленном законодательством Республики Казахстан.";
</w:t>
      </w:r>
    </w:p>
    <w:p>
      <w:pPr>
        <w:spacing w:after="0"/>
        <w:ind w:left="0"/>
        <w:jc w:val="both"/>
      </w:pPr>
      <w:r>
        <w:rPr>
          <w:rFonts w:ascii="Times New Roman"/>
          <w:b w:val="false"/>
          <w:i w:val="false"/>
          <w:color w:val="000000"/>
          <w:sz w:val="28"/>
        </w:rPr>
        <w:t>
      17) абзац второй пункта 2 статьи 68 дополнить словами "и социальным отчислениям в Государственный фонд социального страхования";
</w:t>
      </w:r>
    </w:p>
    <w:p>
      <w:pPr>
        <w:spacing w:after="0"/>
        <w:ind w:left="0"/>
        <w:jc w:val="both"/>
      </w:pPr>
      <w:r>
        <w:rPr>
          <w:rFonts w:ascii="Times New Roman"/>
          <w:b w:val="false"/>
          <w:i w:val="false"/>
          <w:color w:val="000000"/>
          <w:sz w:val="28"/>
        </w:rPr>
        <w:t>
      18) в статье 69:
</w:t>
      </w:r>
    </w:p>
    <w:p>
      <w:pPr>
        <w:spacing w:after="0"/>
        <w:ind w:left="0"/>
        <w:jc w:val="both"/>
      </w:pP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пункт 7 изложить в следующей редакции:
</w:t>
      </w:r>
    </w:p>
    <w:p>
      <w:pPr>
        <w:spacing w:after="0"/>
        <w:ind w:left="0"/>
        <w:jc w:val="both"/>
      </w:pPr>
      <w:r>
        <w:rPr>
          <w:rFonts w:ascii="Times New Roman"/>
          <w:b w:val="false"/>
          <w:i w:val="false"/>
          <w:color w:val="000000"/>
          <w:sz w:val="28"/>
        </w:rPr>
        <w:t>
      "7. Налогоплательщик в течение трех рабочих дней со дня принятия решения о реорганизации или ликвидации письменно сообщает об этом налоговому органу.
</w:t>
      </w:r>
      <w:r>
        <w:br/>
      </w:r>
      <w:r>
        <w:rPr>
          <w:rFonts w:ascii="Times New Roman"/>
          <w:b w:val="false"/>
          <w:i w:val="false"/>
          <w:color w:val="000000"/>
          <w:sz w:val="28"/>
        </w:rPr>
        <w:t>
      При реорганизации путем слияния, присоединения, разделения или при ликвидации налогоплательщика (юридического лица) на каждого реорганизуемого или ликвидируемого налогоплательщика составляется отдельная налоговая отчетность с начала налогового периода до дня завершения реорганизации или ликвидации на основании передаточного акта, разделительного или ликвидационного баланса соответственно.
</w:t>
      </w:r>
      <w:r>
        <w:br/>
      </w:r>
      <w:r>
        <w:rPr>
          <w:rFonts w:ascii="Times New Roman"/>
          <w:b w:val="false"/>
          <w:i w:val="false"/>
          <w:color w:val="000000"/>
          <w:sz w:val="28"/>
        </w:rPr>
        <w:t>
      Отчетность, указанная в настоящем пункте, представляется в течение трех рабочих дней со дня утверждения передаточного акта, разделительного или ликвидационного баланса одновременно с заявлением о проведении документальной проверки в связи с реорганизацией или ликвидацией юридического лица.
</w:t>
      </w:r>
      <w:r>
        <w:br/>
      </w:r>
      <w:r>
        <w:rPr>
          <w:rFonts w:ascii="Times New Roman"/>
          <w:b w:val="false"/>
          <w:i w:val="false"/>
          <w:color w:val="000000"/>
          <w:sz w:val="28"/>
        </w:rPr>
        <w:t>
      Заявление о проведении документальной проверки в связи с реорганизацией юридического лица путем выделения представляется в течение трех рабочих дней со дня утверждения разделительного баланса.
</w:t>
      </w:r>
      <w:r>
        <w:br/>
      </w:r>
      <w:r>
        <w:rPr>
          <w:rFonts w:ascii="Times New Roman"/>
          <w:b w:val="false"/>
          <w:i w:val="false"/>
          <w:color w:val="000000"/>
          <w:sz w:val="28"/>
        </w:rPr>
        <w:t>
      Положения настоящего пункта не распространяются на юридические лица, реорганизуемые путем преобразования, а также присоединения другого юридического лица.";
</w:t>
      </w:r>
    </w:p>
    <w:p>
      <w:pPr>
        <w:spacing w:after="0"/>
        <w:ind w:left="0"/>
        <w:jc w:val="both"/>
      </w:pPr>
      <w:r>
        <w:rPr>
          <w:rFonts w:ascii="Times New Roman"/>
          <w:b w:val="false"/>
          <w:i w:val="false"/>
          <w:color w:val="000000"/>
          <w:sz w:val="28"/>
        </w:rPr>
        <w:t>
      19) пункт 1 статьи 74 изложить в следующей редакции:
</w:t>
      </w:r>
    </w:p>
    <w:p>
      <w:pPr>
        <w:spacing w:after="0"/>
        <w:ind w:left="0"/>
        <w:jc w:val="both"/>
      </w:pPr>
      <w:r>
        <w:rPr>
          <w:rFonts w:ascii="Times New Roman"/>
          <w:b w:val="false"/>
          <w:i w:val="false"/>
          <w:color w:val="000000"/>
          <w:sz w:val="28"/>
        </w:rPr>
        <w:t>
      "1. Передача по договору лизинга, заключенному в соответствии с законодательством Республики Казахстан на срок, превышающий три года, основных средств, подлежащих амортизации, является финансовым лизингом, если она отвечает одному из следующих условий:
</w:t>
      </w:r>
      <w:r>
        <w:br/>
      </w:r>
      <w:r>
        <w:rPr>
          <w:rFonts w:ascii="Times New Roman"/>
          <w:b w:val="false"/>
          <w:i w:val="false"/>
          <w:color w:val="000000"/>
          <w:sz w:val="28"/>
        </w:rPr>
        <w:t>
      1) передача основных средств в собственность лизингополучателю и (или) предоставление права лизингополучателю на приобретение основных средств по фиксированной цене определены договором лизинга;
</w:t>
      </w:r>
      <w:r>
        <w:br/>
      </w:r>
      <w:r>
        <w:rPr>
          <w:rFonts w:ascii="Times New Roman"/>
          <w:b w:val="false"/>
          <w:i w:val="false"/>
          <w:color w:val="000000"/>
          <w:sz w:val="28"/>
        </w:rPr>
        <w:t>
      2) срок финансового лизинга превышает семьдесят пять процентов срока полезной службы основных средств;
</w:t>
      </w:r>
      <w:r>
        <w:br/>
      </w:r>
      <w:r>
        <w:rPr>
          <w:rFonts w:ascii="Times New Roman"/>
          <w:b w:val="false"/>
          <w:i w:val="false"/>
          <w:color w:val="000000"/>
          <w:sz w:val="28"/>
        </w:rPr>
        <w:t>
      3) текущая (дисконтированная) стоимость лизинговых платежей за весь срок финансового лизинга превышает девяносто процентов стоимости передаваемых по финансовому лизингу основных средств.
</w:t>
      </w:r>
      <w:r>
        <w:br/>
      </w:r>
      <w:r>
        <w:rPr>
          <w:rFonts w:ascii="Times New Roman"/>
          <w:b w:val="false"/>
          <w:i w:val="false"/>
          <w:color w:val="000000"/>
          <w:sz w:val="28"/>
        </w:rPr>
        <w:t>
      Стоимость основных средств, переданных (полученных) в финансовый лизинг (по лизингу), определяется на момент заключения договора лизинга.
</w:t>
      </w:r>
      <w:r>
        <w:br/>
      </w:r>
      <w:r>
        <w:rPr>
          <w:rFonts w:ascii="Times New Roman"/>
          <w:b w:val="false"/>
          <w:i w:val="false"/>
          <w:color w:val="000000"/>
          <w:sz w:val="28"/>
        </w:rPr>
        <w:t>
      В целях налогообложения такая сделка рассматривается как покупка основных средств лизингополучателем. При этом лизингополучатель рассматривается как владелец основных средств, а лизинговые платежи - как платежи по кредиту, предоставленному лизингополучателю.";
</w:t>
      </w:r>
    </w:p>
    <w:p>
      <w:pPr>
        <w:spacing w:after="0"/>
        <w:ind w:left="0"/>
        <w:jc w:val="both"/>
      </w:pPr>
      <w:r>
        <w:rPr>
          <w:rFonts w:ascii="Times New Roman"/>
          <w:b w:val="false"/>
          <w:i w:val="false"/>
          <w:color w:val="000000"/>
          <w:sz w:val="28"/>
        </w:rPr>
        <w:t>
      20) в подпункте 3) пункта 2 статьи 81 слово "согласованной" заменить словом "цены,";
</w:t>
      </w:r>
    </w:p>
    <w:p>
      <w:pPr>
        <w:spacing w:after="0"/>
        <w:ind w:left="0"/>
        <w:jc w:val="both"/>
      </w:pPr>
      <w:r>
        <w:rPr>
          <w:rFonts w:ascii="Times New Roman"/>
          <w:b w:val="false"/>
          <w:i w:val="false"/>
          <w:color w:val="000000"/>
          <w:sz w:val="28"/>
        </w:rPr>
        <w:t>
      21) в пункте 1 статьи 82:
</w:t>
      </w:r>
    </w:p>
    <w:p>
      <w:pPr>
        <w:spacing w:after="0"/>
        <w:ind w:left="0"/>
        <w:jc w:val="both"/>
      </w:pPr>
      <w:r>
        <w:rPr>
          <w:rFonts w:ascii="Times New Roman"/>
          <w:b w:val="false"/>
          <w:i w:val="false"/>
          <w:color w:val="000000"/>
          <w:sz w:val="28"/>
        </w:rPr>
        <w:t>
      первое предложение абзаца первого дополнить словами ", за исключением активов, выкупленных для государственных надобностей в соответствии с законодательством Республики Казахстан";
</w:t>
      </w:r>
    </w:p>
    <w:p>
      <w:pPr>
        <w:spacing w:after="0"/>
        <w:ind w:left="0"/>
        <w:jc w:val="both"/>
      </w:pPr>
      <w:r>
        <w:rPr>
          <w:rFonts w:ascii="Times New Roman"/>
          <w:b w:val="false"/>
          <w:i w:val="false"/>
          <w:color w:val="000000"/>
          <w:sz w:val="28"/>
        </w:rPr>
        <w:t>
      подпункт 6) дополнить словом ", консорциумах";
</w:t>
      </w:r>
    </w:p>
    <w:p>
      <w:pPr>
        <w:spacing w:after="0"/>
        <w:ind w:left="0"/>
        <w:jc w:val="both"/>
      </w:pPr>
      <w:r>
        <w:rPr>
          <w:rFonts w:ascii="Times New Roman"/>
          <w:b w:val="false"/>
          <w:i w:val="false"/>
          <w:color w:val="000000"/>
          <w:sz w:val="28"/>
        </w:rPr>
        <w:t>
      22) в пункте 1 статьи 91:
</w:t>
      </w:r>
    </w:p>
    <w:p>
      <w:pPr>
        <w:spacing w:after="0"/>
        <w:ind w:left="0"/>
        <w:jc w:val="both"/>
      </w:pPr>
      <w:r>
        <w:rPr>
          <w:rFonts w:ascii="Times New Roman"/>
          <w:b w:val="false"/>
          <w:i w:val="false"/>
          <w:color w:val="000000"/>
          <w:sz w:val="28"/>
        </w:rPr>
        <w:t>
      подпункт 6) после слов "основе", "или" дополнить соответственно словами "республиканским", "республиканского";
</w:t>
      </w:r>
    </w:p>
    <w:p>
      <w:pPr>
        <w:spacing w:after="0"/>
        <w:ind w:left="0"/>
        <w:jc w:val="both"/>
      </w:pPr>
      <w:r>
        <w:rPr>
          <w:rFonts w:ascii="Times New Roman"/>
          <w:b w:val="false"/>
          <w:i w:val="false"/>
          <w:color w:val="000000"/>
          <w:sz w:val="28"/>
        </w:rPr>
        <w:t>
      дополнить подпунктом 8) следующего содержания:
</w:t>
      </w:r>
    </w:p>
    <w:p>
      <w:pPr>
        <w:spacing w:after="0"/>
        <w:ind w:left="0"/>
        <w:jc w:val="both"/>
      </w:pPr>
      <w:r>
        <w:rPr>
          <w:rFonts w:ascii="Times New Roman"/>
          <w:b w:val="false"/>
          <w:i w:val="false"/>
          <w:color w:val="000000"/>
          <w:sz w:val="28"/>
        </w:rPr>
        <w:t>
      "8) инвестиционные доходы, полученные в соответствии с законодательством Республики Казахстан об обязательном социальном страховании и направленные на увеличение активов Государственного фонда социального страхования.";
</w:t>
      </w:r>
    </w:p>
    <w:p>
      <w:pPr>
        <w:spacing w:after="0"/>
        <w:ind w:left="0"/>
        <w:jc w:val="both"/>
      </w:pPr>
      <w:r>
        <w:rPr>
          <w:rFonts w:ascii="Times New Roman"/>
          <w:b w:val="false"/>
          <w:i w:val="false"/>
          <w:color w:val="000000"/>
          <w:sz w:val="28"/>
        </w:rPr>
        <w:t>
      23) в статье 94:
</w:t>
      </w:r>
    </w:p>
    <w:p>
      <w:pPr>
        <w:spacing w:after="0"/>
        <w:ind w:left="0"/>
        <w:jc w:val="both"/>
      </w:pPr>
      <w:r>
        <w:rPr>
          <w:rFonts w:ascii="Times New Roman"/>
          <w:b w:val="false"/>
          <w:i w:val="false"/>
          <w:color w:val="000000"/>
          <w:sz w:val="28"/>
        </w:rPr>
        <w:t>
      в подпункте 4) пункта 1 слово "депозитам" заменить словами "вкладам (депозитам)";
</w:t>
      </w:r>
    </w:p>
    <w:p>
      <w:pPr>
        <w:spacing w:after="0"/>
        <w:ind w:left="0"/>
        <w:jc w:val="both"/>
      </w:pPr>
      <w:r>
        <w:rPr>
          <w:rFonts w:ascii="Times New Roman"/>
          <w:b w:val="false"/>
          <w:i w:val="false"/>
          <w:color w:val="000000"/>
          <w:sz w:val="28"/>
        </w:rPr>
        <w:t>
      пункты 2 и 3 изложить в следующей редакции:
</w:t>
      </w:r>
    </w:p>
    <w:p>
      <w:pPr>
        <w:spacing w:after="0"/>
        <w:ind w:left="0"/>
        <w:jc w:val="both"/>
      </w:pPr>
      <w:r>
        <w:rPr>
          <w:rFonts w:ascii="Times New Roman"/>
          <w:b w:val="false"/>
          <w:i w:val="false"/>
          <w:color w:val="000000"/>
          <w:sz w:val="28"/>
        </w:rPr>
        <w:t>
      "2. Вычет по вознаграждению производится в пределах суммы, исчисляемой как:
</w:t>
      </w:r>
      <w:r>
        <w:br/>
      </w:r>
      <w:r>
        <w:rPr>
          <w:rFonts w:ascii="Times New Roman"/>
          <w:b w:val="false"/>
          <w:i w:val="false"/>
          <w:color w:val="000000"/>
          <w:sz w:val="28"/>
        </w:rPr>
        <w:t>
      сумма вознаграждения, выплачиваемая налогоплательщиком резиденту за налоговый период,
</w:t>
      </w:r>
    </w:p>
    <w:p>
      <w:pPr>
        <w:spacing w:after="0"/>
        <w:ind w:left="0"/>
        <w:jc w:val="both"/>
      </w:pPr>
      <w:r>
        <w:rPr>
          <w:rFonts w:ascii="Times New Roman"/>
          <w:b w:val="false"/>
          <w:i w:val="false"/>
          <w:color w:val="000000"/>
          <w:sz w:val="28"/>
        </w:rPr>
        <w:t>
      плюс
</w:t>
      </w:r>
    </w:p>
    <w:p>
      <w:pPr>
        <w:spacing w:after="0"/>
        <w:ind w:left="0"/>
        <w:jc w:val="both"/>
      </w:pPr>
      <w:r>
        <w:rPr>
          <w:rFonts w:ascii="Times New Roman"/>
          <w:b w:val="false"/>
          <w:i w:val="false"/>
          <w:color w:val="000000"/>
          <w:sz w:val="28"/>
        </w:rPr>
        <w:t>
      сумма, исчисляемая как произведение отношения среднегодовой суммы собственного капитала к среднегодовой сумме обязательств, предельного коэффициента и суммы вознаграждения, выплачиваемой налогоплательщиком нерезиденту за налоговый период.
</w:t>
      </w:r>
      <w:r>
        <w:br/>
      </w:r>
      <w:r>
        <w:rPr>
          <w:rFonts w:ascii="Times New Roman"/>
          <w:b w:val="false"/>
          <w:i w:val="false"/>
          <w:color w:val="000000"/>
          <w:sz w:val="28"/>
        </w:rPr>
        <w:t>
      3. Для целей пункта 2 настоящей статьи:
</w:t>
      </w:r>
      <w:r>
        <w:br/>
      </w:r>
      <w:r>
        <w:rPr>
          <w:rFonts w:ascii="Times New Roman"/>
          <w:b w:val="false"/>
          <w:i w:val="false"/>
          <w:color w:val="000000"/>
          <w:sz w:val="28"/>
        </w:rPr>
        <w:t>
      1) среднегодовая сумма собственного капитала равна средней арифметической сумм собственного капитала на конец каждого месяца отчетного налогового периода;
</w:t>
      </w:r>
      <w:r>
        <w:br/>
      </w:r>
      <w:r>
        <w:rPr>
          <w:rFonts w:ascii="Times New Roman"/>
          <w:b w:val="false"/>
          <w:i w:val="false"/>
          <w:color w:val="000000"/>
          <w:sz w:val="28"/>
        </w:rPr>
        <w:t>
      2) среднегодовая сумма обязательств равна средней арифметической максимальных сумм обязательств, по которым выплачивается вознаграждение, в течение каждого месяца отчетного налогового периода;
</w:t>
      </w:r>
      <w:r>
        <w:br/>
      </w:r>
      <w:r>
        <w:rPr>
          <w:rFonts w:ascii="Times New Roman"/>
          <w:b w:val="false"/>
          <w:i w:val="false"/>
          <w:color w:val="000000"/>
          <w:sz w:val="28"/>
        </w:rPr>
        <w:t>
      3) предельный коэффициент для финансовых организаций равен 7, для иных юридических лиц - 4.";
</w:t>
      </w:r>
    </w:p>
    <w:p>
      <w:pPr>
        <w:spacing w:after="0"/>
        <w:ind w:left="0"/>
        <w:jc w:val="both"/>
      </w:pPr>
      <w:r>
        <w:rPr>
          <w:rFonts w:ascii="Times New Roman"/>
          <w:b w:val="false"/>
          <w:i w:val="false"/>
          <w:color w:val="000000"/>
          <w:sz w:val="28"/>
        </w:rPr>
        <w:t>
      пункт 4 исключить;
</w:t>
      </w:r>
    </w:p>
    <w:p>
      <w:pPr>
        <w:spacing w:after="0"/>
        <w:ind w:left="0"/>
        <w:jc w:val="both"/>
      </w:pPr>
      <w:r>
        <w:rPr>
          <w:rFonts w:ascii="Times New Roman"/>
          <w:b w:val="false"/>
          <w:i w:val="false"/>
          <w:color w:val="000000"/>
          <w:sz w:val="28"/>
        </w:rPr>
        <w:t>
      24) статью 95 дополнить частью второй следующего содержания:
</w:t>
      </w:r>
    </w:p>
    <w:p>
      <w:pPr>
        <w:spacing w:after="0"/>
        <w:ind w:left="0"/>
        <w:jc w:val="both"/>
      </w:pPr>
      <w:r>
        <w:rPr>
          <w:rFonts w:ascii="Times New Roman"/>
          <w:b w:val="false"/>
          <w:i w:val="false"/>
          <w:color w:val="000000"/>
          <w:sz w:val="28"/>
        </w:rPr>
        <w:t>
      "Порядок отнесения на вычеты, предусмотренный настоящей статьей, применяется также в случае выплаты обязательств, ранее признанных доходом в соответствии со статьей 83 настоящего Кодекса.";
</w:t>
      </w:r>
    </w:p>
    <w:p>
      <w:pPr>
        <w:spacing w:after="0"/>
        <w:ind w:left="0"/>
        <w:jc w:val="both"/>
      </w:pPr>
      <w:r>
        <w:rPr>
          <w:rFonts w:ascii="Times New Roman"/>
          <w:b w:val="false"/>
          <w:i w:val="false"/>
          <w:color w:val="000000"/>
          <w:sz w:val="28"/>
        </w:rPr>
        <w:t>
      25) пункт 1 статьи 100 изложить в следующей редакции:
</w:t>
      </w:r>
    </w:p>
    <w:p>
      <w:pPr>
        <w:spacing w:after="0"/>
        <w:ind w:left="0"/>
        <w:jc w:val="both"/>
      </w:pPr>
      <w:r>
        <w:rPr>
          <w:rFonts w:ascii="Times New Roman"/>
          <w:b w:val="false"/>
          <w:i w:val="false"/>
          <w:color w:val="000000"/>
          <w:sz w:val="28"/>
        </w:rPr>
        <w:t>
      "1. Вычету подлежат расходы налогоплательщика в размере, определяемом законодательством Республики Казахстан:
</w:t>
      </w:r>
      <w:r>
        <w:br/>
      </w:r>
      <w:r>
        <w:rPr>
          <w:rFonts w:ascii="Times New Roman"/>
          <w:b w:val="false"/>
          <w:i w:val="false"/>
          <w:color w:val="000000"/>
          <w:sz w:val="28"/>
        </w:rPr>
        <w:t>
      1) начисленные по оплате временной нетрудоспособности работников;
</w:t>
      </w:r>
      <w:r>
        <w:br/>
      </w:r>
      <w:r>
        <w:rPr>
          <w:rFonts w:ascii="Times New Roman"/>
          <w:b w:val="false"/>
          <w:i w:val="false"/>
          <w:color w:val="000000"/>
          <w:sz w:val="28"/>
        </w:rPr>
        <w:t>
      2) начисленные по оплате отпуска по беременности и родам;
</w:t>
      </w:r>
      <w:r>
        <w:br/>
      </w:r>
      <w:r>
        <w:rPr>
          <w:rFonts w:ascii="Times New Roman"/>
          <w:b w:val="false"/>
          <w:i w:val="false"/>
          <w:color w:val="000000"/>
          <w:sz w:val="28"/>
        </w:rPr>
        <w:t>
      3) направленные на выплату возмещения вреда, причиненного работнику (бывшему работнику) увечьем или иным повреждением здоровья в связи с исполнением им своих трудовых (служебных) обязанностей;
</w:t>
      </w:r>
      <w:r>
        <w:br/>
      </w:r>
      <w:r>
        <w:rPr>
          <w:rFonts w:ascii="Times New Roman"/>
          <w:b w:val="false"/>
          <w:i w:val="false"/>
          <w:color w:val="000000"/>
          <w:sz w:val="28"/>
        </w:rPr>
        <w:t>
      4) начисленные по социальным отчислениям в Государственный фонд социального страхования.";
</w:t>
      </w:r>
    </w:p>
    <w:p>
      <w:pPr>
        <w:spacing w:after="0"/>
        <w:ind w:left="0"/>
        <w:jc w:val="both"/>
      </w:pPr>
      <w:r>
        <w:rPr>
          <w:rFonts w:ascii="Times New Roman"/>
          <w:b w:val="false"/>
          <w:i w:val="false"/>
          <w:color w:val="000000"/>
          <w:sz w:val="28"/>
        </w:rPr>
        <w:t>
      26) пункт 1 статьи 101 дополнить частью второй следующего содержания:
</w:t>
      </w:r>
    </w:p>
    <w:p>
      <w:pPr>
        <w:spacing w:after="0"/>
        <w:ind w:left="0"/>
        <w:jc w:val="both"/>
      </w:pPr>
      <w:r>
        <w:rPr>
          <w:rFonts w:ascii="Times New Roman"/>
          <w:b w:val="false"/>
          <w:i w:val="false"/>
          <w:color w:val="000000"/>
          <w:sz w:val="28"/>
        </w:rPr>
        <w:t>
      "Такие расходы, произведенные после образования отдельной группы, относятся на ее увеличение.";
</w:t>
      </w:r>
    </w:p>
    <w:p>
      <w:pPr>
        <w:spacing w:after="0"/>
        <w:ind w:left="0"/>
        <w:jc w:val="both"/>
      </w:pPr>
      <w:r>
        <w:rPr>
          <w:rFonts w:ascii="Times New Roman"/>
          <w:b w:val="false"/>
          <w:i w:val="false"/>
          <w:color w:val="000000"/>
          <w:sz w:val="28"/>
        </w:rPr>
        <w:t>
      27) статью 105 дополнить пунктом 1-1 следующего содержания:
</w:t>
      </w:r>
    </w:p>
    <w:p>
      <w:pPr>
        <w:spacing w:after="0"/>
        <w:ind w:left="0"/>
        <w:jc w:val="both"/>
      </w:pPr>
      <w:r>
        <w:rPr>
          <w:rFonts w:ascii="Times New Roman"/>
          <w:b w:val="false"/>
          <w:i w:val="false"/>
          <w:color w:val="000000"/>
          <w:sz w:val="28"/>
        </w:rPr>
        <w:t>
      "1-1. Основные средства - материальные активы сроком службы более одного года, стоимость которых на момент приобретения составляет более пятидесяти месячных расчетных показателей, установленных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28) в абзаце втором пункта 2 статьи 108 слова "пункту 2" заменить словами "пунктам 2 и 6";
</w:t>
      </w:r>
    </w:p>
    <w:p>
      <w:pPr>
        <w:spacing w:after="0"/>
        <w:ind w:left="0"/>
        <w:jc w:val="both"/>
      </w:pPr>
      <w:r>
        <w:rPr>
          <w:rFonts w:ascii="Times New Roman"/>
          <w:b w:val="false"/>
          <w:i w:val="false"/>
          <w:color w:val="000000"/>
          <w:sz w:val="28"/>
        </w:rPr>
        <w:t>
      29) в таблице пункта 1 статьи 110:
</w:t>
      </w:r>
    </w:p>
    <w:p>
      <w:pPr>
        <w:spacing w:after="0"/>
        <w:ind w:left="0"/>
        <w:jc w:val="both"/>
      </w:pPr>
      <w:r>
        <w:rPr>
          <w:rFonts w:ascii="Times New Roman"/>
          <w:b w:val="false"/>
          <w:i w:val="false"/>
          <w:color w:val="000000"/>
          <w:sz w:val="28"/>
        </w:rPr>
        <w:t>
      в графе "Наименование фиксированных активов" слово "горно-обрабатывающей" заменить словом "горнодобывающей";
</w:t>
      </w:r>
    </w:p>
    <w:p>
      <w:pPr>
        <w:spacing w:after="0"/>
        <w:ind w:left="0"/>
        <w:jc w:val="both"/>
      </w:pPr>
      <w:r>
        <w:rPr>
          <w:rFonts w:ascii="Times New Roman"/>
          <w:b w:val="false"/>
          <w:i w:val="false"/>
          <w:color w:val="000000"/>
          <w:sz w:val="28"/>
        </w:rPr>
        <w:t>
      в графе "Предельная норма амортизации (%)":
</w:t>
      </w:r>
    </w:p>
    <w:p>
      <w:pPr>
        <w:spacing w:after="0"/>
        <w:ind w:left="0"/>
        <w:jc w:val="both"/>
      </w:pPr>
      <w:r>
        <w:rPr>
          <w:rFonts w:ascii="Times New Roman"/>
          <w:b w:val="false"/>
          <w:i w:val="false"/>
          <w:color w:val="000000"/>
          <w:sz w:val="28"/>
        </w:rPr>
        <w:t>
      в группе V:
</w:t>
      </w:r>
    </w:p>
    <w:p>
      <w:pPr>
        <w:spacing w:after="0"/>
        <w:ind w:left="0"/>
        <w:jc w:val="both"/>
      </w:pPr>
      <w:r>
        <w:rPr>
          <w:rFonts w:ascii="Times New Roman"/>
          <w:b w:val="false"/>
          <w:i w:val="false"/>
          <w:color w:val="000000"/>
          <w:sz w:val="28"/>
        </w:rPr>
        <w:t>
      в подгруппе 6 цифры "20" заменить цифрами "25";
</w:t>
      </w:r>
    </w:p>
    <w:p>
      <w:pPr>
        <w:spacing w:after="0"/>
        <w:ind w:left="0"/>
        <w:jc w:val="both"/>
      </w:pPr>
      <w:r>
        <w:rPr>
          <w:rFonts w:ascii="Times New Roman"/>
          <w:b w:val="false"/>
          <w:i w:val="false"/>
          <w:color w:val="000000"/>
          <w:sz w:val="28"/>
        </w:rPr>
        <w:t>
      в подгруппе 19 цифру "8" заменить цифрами "15";
</w:t>
      </w:r>
    </w:p>
    <w:p>
      <w:pPr>
        <w:spacing w:after="0"/>
        <w:ind w:left="0"/>
        <w:jc w:val="both"/>
      </w:pPr>
      <w:r>
        <w:rPr>
          <w:rFonts w:ascii="Times New Roman"/>
          <w:b w:val="false"/>
          <w:i w:val="false"/>
          <w:color w:val="000000"/>
          <w:sz w:val="28"/>
        </w:rPr>
        <w:t>
      в группе VII:
</w:t>
      </w:r>
    </w:p>
    <w:p>
      <w:pPr>
        <w:spacing w:after="0"/>
        <w:ind w:left="0"/>
        <w:jc w:val="both"/>
      </w:pPr>
      <w:r>
        <w:rPr>
          <w:rFonts w:ascii="Times New Roman"/>
          <w:b w:val="false"/>
          <w:i w:val="false"/>
          <w:color w:val="000000"/>
          <w:sz w:val="28"/>
        </w:rPr>
        <w:t>
      в подгруппе 3 цифры "10" заменить цифрами "15";
</w:t>
      </w:r>
    </w:p>
    <w:p>
      <w:pPr>
        <w:spacing w:after="0"/>
        <w:ind w:left="0"/>
        <w:jc w:val="both"/>
      </w:pPr>
      <w:r>
        <w:rPr>
          <w:rFonts w:ascii="Times New Roman"/>
          <w:b w:val="false"/>
          <w:i w:val="false"/>
          <w:color w:val="000000"/>
          <w:sz w:val="28"/>
        </w:rPr>
        <w:t>
      в подгруппе 4 цифру "7" заменить цифрами "10";
</w:t>
      </w:r>
    </w:p>
    <w:p>
      <w:pPr>
        <w:spacing w:after="0"/>
        <w:ind w:left="0"/>
        <w:jc w:val="both"/>
      </w:pPr>
      <w:r>
        <w:rPr>
          <w:rFonts w:ascii="Times New Roman"/>
          <w:b w:val="false"/>
          <w:i w:val="false"/>
          <w:color w:val="000000"/>
          <w:sz w:val="28"/>
        </w:rPr>
        <w:t>
      в группе VIII:
</w:t>
      </w:r>
    </w:p>
    <w:p>
      <w:pPr>
        <w:spacing w:after="0"/>
        <w:ind w:left="0"/>
        <w:jc w:val="both"/>
      </w:pPr>
      <w:r>
        <w:rPr>
          <w:rFonts w:ascii="Times New Roman"/>
          <w:b w:val="false"/>
          <w:i w:val="false"/>
          <w:color w:val="000000"/>
          <w:sz w:val="28"/>
        </w:rPr>
        <w:t>
      в подгруппе 1 цифры "25" заменить цифрами "30";
</w:t>
      </w:r>
    </w:p>
    <w:p>
      <w:pPr>
        <w:spacing w:after="0"/>
        <w:ind w:left="0"/>
        <w:jc w:val="both"/>
      </w:pPr>
      <w:r>
        <w:rPr>
          <w:rFonts w:ascii="Times New Roman"/>
          <w:b w:val="false"/>
          <w:i w:val="false"/>
          <w:color w:val="000000"/>
          <w:sz w:val="28"/>
        </w:rPr>
        <w:t>
      в подгруппе 2 цифры "20" заменить цифрами "25";
</w:t>
      </w:r>
    </w:p>
    <w:p>
      <w:pPr>
        <w:spacing w:after="0"/>
        <w:ind w:left="0"/>
        <w:jc w:val="both"/>
      </w:pPr>
      <w:r>
        <w:rPr>
          <w:rFonts w:ascii="Times New Roman"/>
          <w:b w:val="false"/>
          <w:i w:val="false"/>
          <w:color w:val="000000"/>
          <w:sz w:val="28"/>
        </w:rPr>
        <w:t>
      в группе IX:
</w:t>
      </w:r>
    </w:p>
    <w:p>
      <w:pPr>
        <w:spacing w:after="0"/>
        <w:ind w:left="0"/>
        <w:jc w:val="both"/>
      </w:pPr>
      <w:r>
        <w:rPr>
          <w:rFonts w:ascii="Times New Roman"/>
          <w:b w:val="false"/>
          <w:i w:val="false"/>
          <w:color w:val="000000"/>
          <w:sz w:val="28"/>
        </w:rPr>
        <w:t>
      в подгруппе 1 цифру "8" заменить цифрами "10";
</w:t>
      </w:r>
    </w:p>
    <w:p>
      <w:pPr>
        <w:spacing w:after="0"/>
        <w:ind w:left="0"/>
        <w:jc w:val="both"/>
      </w:pPr>
      <w:r>
        <w:rPr>
          <w:rFonts w:ascii="Times New Roman"/>
          <w:b w:val="false"/>
          <w:i w:val="false"/>
          <w:color w:val="000000"/>
          <w:sz w:val="28"/>
        </w:rPr>
        <w:t>
      в подгруппе 4 цифру "8" заменить цифрами "10";
</w:t>
      </w:r>
    </w:p>
    <w:p>
      <w:pPr>
        <w:spacing w:after="0"/>
        <w:ind w:left="0"/>
        <w:jc w:val="both"/>
      </w:pPr>
      <w:r>
        <w:rPr>
          <w:rFonts w:ascii="Times New Roman"/>
          <w:b w:val="false"/>
          <w:i w:val="false"/>
          <w:color w:val="000000"/>
          <w:sz w:val="28"/>
        </w:rPr>
        <w:t>
      в подгруппе 6 цифры "10" заменить цифрами "15";
</w:t>
      </w:r>
    </w:p>
    <w:p>
      <w:pPr>
        <w:spacing w:after="0"/>
        <w:ind w:left="0"/>
        <w:jc w:val="both"/>
      </w:pPr>
      <w:r>
        <w:rPr>
          <w:rFonts w:ascii="Times New Roman"/>
          <w:b w:val="false"/>
          <w:i w:val="false"/>
          <w:color w:val="000000"/>
          <w:sz w:val="28"/>
        </w:rPr>
        <w:t>
      30) в пункте 2 статьи 111 цифры "100" заменить цифрами "300";
</w:t>
      </w:r>
    </w:p>
    <w:p>
      <w:pPr>
        <w:spacing w:after="0"/>
        <w:ind w:left="0"/>
        <w:jc w:val="both"/>
      </w:pPr>
      <w:r>
        <w:rPr>
          <w:rFonts w:ascii="Times New Roman"/>
          <w:b w:val="false"/>
          <w:i w:val="false"/>
          <w:color w:val="000000"/>
          <w:sz w:val="28"/>
        </w:rPr>
        <w:t>
      31) в статье 113:
</w:t>
      </w:r>
    </w:p>
    <w:p>
      <w:pPr>
        <w:spacing w:after="0"/>
        <w:ind w:left="0"/>
        <w:jc w:val="both"/>
      </w:pPr>
      <w:r>
        <w:rPr>
          <w:rFonts w:ascii="Times New Roman"/>
          <w:b w:val="false"/>
          <w:i w:val="false"/>
          <w:color w:val="000000"/>
          <w:sz w:val="28"/>
        </w:rPr>
        <w:t>
      пункты 2 и 4 изложить в следующей редакции:
</w:t>
      </w:r>
    </w:p>
    <w:p>
      <w:pPr>
        <w:spacing w:after="0"/>
        <w:ind w:left="0"/>
        <w:jc w:val="both"/>
      </w:pPr>
      <w:r>
        <w:rPr>
          <w:rFonts w:ascii="Times New Roman"/>
          <w:b w:val="false"/>
          <w:i w:val="false"/>
          <w:color w:val="000000"/>
          <w:sz w:val="28"/>
        </w:rPr>
        <w:t>
      "2. Сумма фактических расходов на ремонт основных средств по каждой группе вычитается в следующих пределах, установленных от стоимостного баланса группы на конец налогового периода: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4233"/>
        <w:gridCol w:w="4233"/>
      </w:tblGrid>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группы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Наименование группы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Предельная норма (%)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Здания, строения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Сооружения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III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Передаточные устройства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IV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Силовые машины и оборудование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Рабочие машины и оборудование по видам деятельности (кроме мобильного транспорта)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Другие машины и оборудование (кроме мобильного транспорта)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Мобильный транспорт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VIII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Компьютеры, периферийные устройства и оборудование по обработке данных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r>
      <w:tr>
        <w:trPr>
          <w:trHeight w:val="90" w:hRule="atLeast"/>
        </w:trPr>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IX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Фиксированные активы, не включенные в другие группы
</w:t>
            </w:r>
          </w:p>
        </w:tc>
        <w:tc>
          <w:tcPr>
            <w:tcW w:w="42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r>
    </w:tbl>
    <w:p>
      <w:pPr>
        <w:spacing w:after="0"/>
        <w:ind w:left="0"/>
        <w:jc w:val="both"/>
      </w:pPr>
      <w:r>
        <w:rPr>
          <w:rFonts w:ascii="Times New Roman"/>
          <w:b w:val="false"/>
          <w:i w:val="false"/>
          <w:color w:val="000000"/>
          <w:sz w:val="28"/>
        </w:rPr>
        <w:t>
      Сумма, превышающая указанный предел, увеличивает стоимостный баланс соответствующей подгруппы пропорционально фактическим расходам.";
</w:t>
      </w:r>
    </w:p>
    <w:p>
      <w:pPr>
        <w:spacing w:after="0"/>
        <w:ind w:left="0"/>
        <w:jc w:val="both"/>
      </w:pPr>
      <w:r>
        <w:rPr>
          <w:rFonts w:ascii="Times New Roman"/>
          <w:b w:val="false"/>
          <w:i w:val="false"/>
          <w:color w:val="000000"/>
          <w:sz w:val="28"/>
        </w:rPr>
        <w:t>
      "4. Расходы, указанные в пункте 1 настоящей статьи, произведенные арендатором в отношении арендуемых основных средств и не возмещенные арендодателем в соответствии с договором аренды, подлежат вычету в порядке, определенном настоящей статьей.";
</w:t>
      </w:r>
    </w:p>
    <w:p>
      <w:pPr>
        <w:spacing w:after="0"/>
        <w:ind w:left="0"/>
        <w:jc w:val="both"/>
      </w:pPr>
      <w:r>
        <w:rPr>
          <w:rFonts w:ascii="Times New Roman"/>
          <w:b w:val="false"/>
          <w:i w:val="false"/>
          <w:color w:val="000000"/>
          <w:sz w:val="28"/>
        </w:rPr>
        <w:t>
      дополнить пунктами 5 и 6 следующего содержания:
</w:t>
      </w:r>
    </w:p>
    <w:p>
      <w:pPr>
        <w:spacing w:after="0"/>
        <w:ind w:left="0"/>
        <w:jc w:val="both"/>
      </w:pPr>
      <w:r>
        <w:rPr>
          <w:rFonts w:ascii="Times New Roman"/>
          <w:b w:val="false"/>
          <w:i w:val="false"/>
          <w:color w:val="000000"/>
          <w:sz w:val="28"/>
        </w:rPr>
        <w:t>
      "5. В случае, если расходы, указанные в пункте 4 настоящей статьи, не отнесены на вычеты в соответствии с настоящей статьей, такие расходы образуют у арендатора соответствующие отдельные амортизационные подгруппы и вычитаются из совокупного годового дохода в виде амортизационных отчислений в течение срока действия договора аренды в порядке, определенном статьей 107 настоящего Кодекса. После истечения срока действия договора аренды арендатор исключает стоимостный баланс соответствующей подгруппы.
</w:t>
      </w:r>
      <w:r>
        <w:br/>
      </w:r>
      <w:r>
        <w:rPr>
          <w:rFonts w:ascii="Times New Roman"/>
          <w:b w:val="false"/>
          <w:i w:val="false"/>
          <w:color w:val="000000"/>
          <w:sz w:val="28"/>
        </w:rPr>
        <w:t>
      6. Сумма фактических расходов на ремонт основных средств, введенных в эксплуатацию в рамках инвестиционного проекта, увеличивает соответствующий стоимостный баланс подгруппы.";
</w:t>
      </w:r>
    </w:p>
    <w:p>
      <w:pPr>
        <w:spacing w:after="0"/>
        <w:ind w:left="0"/>
        <w:jc w:val="both"/>
      </w:pPr>
      <w:r>
        <w:rPr>
          <w:rFonts w:ascii="Times New Roman"/>
          <w:b w:val="false"/>
          <w:i w:val="false"/>
          <w:color w:val="000000"/>
          <w:sz w:val="28"/>
        </w:rPr>
        <w:t>
      32) часть вторую пункта 1 статьи 115 дополнить подпунктом 9) следующего содержания:
</w:t>
      </w:r>
    </w:p>
    <w:p>
      <w:pPr>
        <w:spacing w:after="0"/>
        <w:ind w:left="0"/>
        <w:jc w:val="both"/>
      </w:pPr>
      <w:r>
        <w:rPr>
          <w:rFonts w:ascii="Times New Roman"/>
          <w:b w:val="false"/>
          <w:i w:val="false"/>
          <w:color w:val="000000"/>
          <w:sz w:val="28"/>
        </w:rPr>
        <w:t>
      "9) компенсационные выплаты, осуществляемые Фондом гарантирования страховых выплат страховой организации, являющейся участником системы гарантирования страховых выплат, в оплату страховых премий по договору обязательного страхования, заключенному со страхователем принудительно ликвидируемой страховой организации.";
</w:t>
      </w:r>
    </w:p>
    <w:p>
      <w:pPr>
        <w:spacing w:after="0"/>
        <w:ind w:left="0"/>
        <w:jc w:val="both"/>
      </w:pPr>
      <w:r>
        <w:rPr>
          <w:rFonts w:ascii="Times New Roman"/>
          <w:b w:val="false"/>
          <w:i w:val="false"/>
          <w:color w:val="000000"/>
          <w:sz w:val="28"/>
        </w:rPr>
        <w:t>
      33) параграф 2 главы 16 дополнить статьей 119-1 следующего содержания:
</w:t>
      </w:r>
    </w:p>
    <w:p>
      <w:pPr>
        <w:spacing w:after="0"/>
        <w:ind w:left="0"/>
        <w:jc w:val="both"/>
      </w:pPr>
      <w:r>
        <w:rPr>
          <w:rFonts w:ascii="Times New Roman"/>
          <w:b w:val="false"/>
          <w:i w:val="false"/>
          <w:color w:val="000000"/>
          <w:sz w:val="28"/>
        </w:rPr>
        <w:t>
      "Статья 119-1. Налогообложение отдельных организаций,
</w:t>
      </w:r>
      <w:r>
        <w:br/>
      </w:r>
      <w:r>
        <w:rPr>
          <w:rFonts w:ascii="Times New Roman"/>
          <w:b w:val="false"/>
          <w:i w:val="false"/>
          <w:color w:val="000000"/>
          <w:sz w:val="28"/>
        </w:rPr>
        <w:t>
                     осуществляющих деятельность в нефтехимической
</w:t>
      </w:r>
      <w:r>
        <w:br/>
      </w:r>
      <w:r>
        <w:rPr>
          <w:rFonts w:ascii="Times New Roman"/>
          <w:b w:val="false"/>
          <w:i w:val="false"/>
          <w:color w:val="000000"/>
          <w:sz w:val="28"/>
        </w:rPr>
        <w:t>
                     промышленности
</w:t>
      </w:r>
    </w:p>
    <w:p>
      <w:pPr>
        <w:spacing w:after="0"/>
        <w:ind w:left="0"/>
        <w:jc w:val="both"/>
      </w:pPr>
      <w:r>
        <w:rPr>
          <w:rFonts w:ascii="Times New Roman"/>
          <w:b w:val="false"/>
          <w:i w:val="false"/>
          <w:color w:val="000000"/>
          <w:sz w:val="28"/>
        </w:rPr>
        <w:t>
      1. К организациям, осуществляющим деятельность в нефтехимической промышленности, на которые распространяется действие настоящей статьи, относятся организации, соответствующие одновременно следующим условиям:
</w:t>
      </w:r>
      <w:r>
        <w:br/>
      </w:r>
      <w:r>
        <w:rPr>
          <w:rFonts w:ascii="Times New Roman"/>
          <w:b w:val="false"/>
          <w:i w:val="false"/>
          <w:color w:val="000000"/>
          <w:sz w:val="28"/>
        </w:rPr>
        <w:t>
      1) прошедшие государственную регистрацию в период с 1 января 2004 года по 31 декабря 2007 года;
</w:t>
      </w:r>
      <w:r>
        <w:br/>
      </w:r>
      <w:r>
        <w:rPr>
          <w:rFonts w:ascii="Times New Roman"/>
          <w:b w:val="false"/>
          <w:i w:val="false"/>
          <w:color w:val="000000"/>
          <w:sz w:val="28"/>
        </w:rPr>
        <w:t>
      2) объекты производственного назначения (с полным технологическим циклом) которых приняты в эксплуатацию государственными приемочными комиссиями в период, указанный в подпункте 1) настоящего пункта;
</w:t>
      </w:r>
      <w:r>
        <w:br/>
      </w:r>
      <w:r>
        <w:rPr>
          <w:rFonts w:ascii="Times New Roman"/>
          <w:b w:val="false"/>
          <w:i w:val="false"/>
          <w:color w:val="000000"/>
          <w:sz w:val="28"/>
        </w:rPr>
        <w:t>
      3) не менее 90 процентов совокупного годового дохода которых составляют доходы, подлежащие получению (полученные) от реализации товаров собственного производства, основанного на переработке продукции из нефти и (или) газа, добываемых из недр Республики Казахстан, по видам деятельности, определяемым Правительством Республики Казахстан;
</w:t>
      </w:r>
      <w:r>
        <w:br/>
      </w:r>
      <w:r>
        <w:rPr>
          <w:rFonts w:ascii="Times New Roman"/>
          <w:b w:val="false"/>
          <w:i w:val="false"/>
          <w:color w:val="000000"/>
          <w:sz w:val="28"/>
        </w:rPr>
        <w:t>
      4) минимальный объем инвестиций в объекты производственного назначения (предусмотренные подпунктом 2) настоящего пункта) которых составляет не менее пяти миллионов месячных расчетных показателей, установленных законом о республиканском бюджете на соответствующий финансовый год.
</w:t>
      </w:r>
      <w:r>
        <w:br/>
      </w:r>
      <w:r>
        <w:rPr>
          <w:rFonts w:ascii="Times New Roman"/>
          <w:b w:val="false"/>
          <w:i w:val="false"/>
          <w:color w:val="000000"/>
          <w:sz w:val="28"/>
        </w:rPr>
        <w:t>
      2. К организациям, на которые не распространяется действие настоящей статьи, относятся:
</w:t>
      </w:r>
      <w:r>
        <w:br/>
      </w:r>
      <w:r>
        <w:rPr>
          <w:rFonts w:ascii="Times New Roman"/>
          <w:b w:val="false"/>
          <w:i w:val="false"/>
          <w:color w:val="000000"/>
          <w:sz w:val="28"/>
        </w:rPr>
        <w:t>
      недропользователи;
</w:t>
      </w:r>
      <w:r>
        <w:br/>
      </w:r>
      <w:r>
        <w:rPr>
          <w:rFonts w:ascii="Times New Roman"/>
          <w:b w:val="false"/>
          <w:i w:val="false"/>
          <w:color w:val="000000"/>
          <w:sz w:val="28"/>
        </w:rPr>
        <w:t>
      организации, производящие подакцизные товары;
</w:t>
      </w:r>
      <w:r>
        <w:br/>
      </w:r>
      <w:r>
        <w:rPr>
          <w:rFonts w:ascii="Times New Roman"/>
          <w:b w:val="false"/>
          <w:i w:val="false"/>
          <w:color w:val="000000"/>
          <w:sz w:val="28"/>
        </w:rPr>
        <w:t>
      организации, применяющие специальные налоговые режимы.
</w:t>
      </w:r>
      <w:r>
        <w:br/>
      </w:r>
      <w:r>
        <w:rPr>
          <w:rFonts w:ascii="Times New Roman"/>
          <w:b w:val="false"/>
          <w:i w:val="false"/>
          <w:color w:val="000000"/>
          <w:sz w:val="28"/>
        </w:rPr>
        <w:t>
      3. Исчисление налогов организациями, указанными в пункте 1 настоящей статьи, производится в порядке, установленном настоящим Кодексом с учетом особенностей, предусмотренных пунктом 4 настоящей статьи.
</w:t>
      </w:r>
      <w:r>
        <w:br/>
      </w:r>
      <w:r>
        <w:rPr>
          <w:rFonts w:ascii="Times New Roman"/>
          <w:b w:val="false"/>
          <w:i w:val="false"/>
          <w:color w:val="000000"/>
          <w:sz w:val="28"/>
        </w:rPr>
        <w:t>
      4.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сто процентов.
</w:t>
      </w:r>
      <w:r>
        <w:br/>
      </w:r>
      <w:r>
        <w:rPr>
          <w:rFonts w:ascii="Times New Roman"/>
          <w:b w:val="false"/>
          <w:i w:val="false"/>
          <w:color w:val="000000"/>
          <w:sz w:val="28"/>
        </w:rPr>
        <w:t>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r>
        <w:br/>
      </w:r>
      <w:r>
        <w:rPr>
          <w:rFonts w:ascii="Times New Roman"/>
          <w:b w:val="false"/>
          <w:i w:val="false"/>
          <w:color w:val="000000"/>
          <w:sz w:val="28"/>
        </w:rPr>
        <w:t>
      5. В случае несоблюдения условий, указанных в пункте 1 настоящей статьи, доходы организаций, осуществляющих деятельность в нефтехимической промышленности, подлежат налогообложению в общеустановленном порядке.
</w:t>
      </w:r>
      <w:r>
        <w:br/>
      </w:r>
      <w:r>
        <w:rPr>
          <w:rFonts w:ascii="Times New Roman"/>
          <w:b w:val="false"/>
          <w:i w:val="false"/>
          <w:color w:val="000000"/>
          <w:sz w:val="28"/>
        </w:rPr>
        <w:t>
      6. Порядок, установленный пунктом 4 настоящей статьи, применяется организациями, осуществляющими деятельность в нефтехимической промышленности (при соблюдении условий, предусмотренных пунктом 1 настоящей статьи), в течение пяти лет со дня принятия в эксплуатацию объектов производственного назначения государственными приемочными комиссиями.
</w:t>
      </w:r>
      <w:r>
        <w:br/>
      </w:r>
      <w:r>
        <w:rPr>
          <w:rFonts w:ascii="Times New Roman"/>
          <w:b w:val="false"/>
          <w:i w:val="false"/>
          <w:color w:val="000000"/>
          <w:sz w:val="28"/>
        </w:rPr>
        <w:t>
      7.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0"/>
        <w:ind w:left="0"/>
        <w:jc w:val="both"/>
      </w:pPr>
      <w:r>
        <w:rPr>
          <w:rFonts w:ascii="Times New Roman"/>
          <w:b w:val="false"/>
          <w:i w:val="false"/>
          <w:color w:val="000000"/>
          <w:sz w:val="28"/>
        </w:rPr>
        <w:t>
      34) в статье 120:
</w:t>
      </w:r>
    </w:p>
    <w:p>
      <w:pPr>
        <w:spacing w:after="0"/>
        <w:ind w:left="0"/>
        <w:jc w:val="both"/>
      </w:pPr>
      <w:r>
        <w:rPr>
          <w:rFonts w:ascii="Times New Roman"/>
          <w:b w:val="false"/>
          <w:i w:val="false"/>
          <w:color w:val="000000"/>
          <w:sz w:val="28"/>
        </w:rPr>
        <w:t>
      пункт 1 после слова "кооперативов" дополнить словами ", кроме кооперативов собственников квартир (помещений)";
</w:t>
      </w:r>
    </w:p>
    <w:p>
      <w:pPr>
        <w:spacing w:after="0"/>
        <w:ind w:left="0"/>
        <w:jc w:val="both"/>
      </w:pPr>
      <w:r>
        <w:rPr>
          <w:rFonts w:ascii="Times New Roman"/>
          <w:b w:val="false"/>
          <w:i w:val="false"/>
          <w:color w:val="000000"/>
          <w:sz w:val="28"/>
        </w:rPr>
        <w:t>
      пункт 2 после слова "взносов" дополнить словами ", взносов участников кондоминиума";
</w:t>
      </w:r>
    </w:p>
    <w:p>
      <w:pPr>
        <w:spacing w:after="0"/>
        <w:ind w:left="0"/>
        <w:jc w:val="both"/>
      </w:pPr>
      <w:r>
        <w:rPr>
          <w:rFonts w:ascii="Times New Roman"/>
          <w:b w:val="false"/>
          <w:i w:val="false"/>
          <w:color w:val="000000"/>
          <w:sz w:val="28"/>
        </w:rPr>
        <w:t>
      дополнить пунктом 5 следующего содержания:
</w:t>
      </w:r>
    </w:p>
    <w:p>
      <w:pPr>
        <w:spacing w:after="0"/>
        <w:ind w:left="0"/>
        <w:jc w:val="both"/>
      </w:pPr>
      <w:r>
        <w:rPr>
          <w:rFonts w:ascii="Times New Roman"/>
          <w:b w:val="false"/>
          <w:i w:val="false"/>
          <w:color w:val="000000"/>
          <w:sz w:val="28"/>
        </w:rPr>
        <w:t>
      "5. При получении доходов, подлежащих налогообложению в установленном порядке, сумма расходов некоммерческой организации, подлежащая отнесению на вычеты, в общей сумме расходов определяется по пропорциональному методу, исходя из удельного веса доходов, не указанных в пункте 2 настоящей статьи, в общей сумме доходов некоммерческой организации.";
</w:t>
      </w:r>
    </w:p>
    <w:p>
      <w:pPr>
        <w:spacing w:after="0"/>
        <w:ind w:left="0"/>
        <w:jc w:val="both"/>
      </w:pPr>
      <w:r>
        <w:rPr>
          <w:rFonts w:ascii="Times New Roman"/>
          <w:b w:val="false"/>
          <w:i w:val="false"/>
          <w:color w:val="000000"/>
          <w:sz w:val="28"/>
        </w:rPr>
        <w:t>
      35) абзац первый пункта 1 статьи 121 изложить в следующей редакции:
</w:t>
      </w:r>
    </w:p>
    <w:p>
      <w:pPr>
        <w:spacing w:after="0"/>
        <w:ind w:left="0"/>
        <w:jc w:val="both"/>
      </w:pPr>
      <w:r>
        <w:rPr>
          <w:rFonts w:ascii="Times New Roman"/>
          <w:b w:val="false"/>
          <w:i w:val="false"/>
          <w:color w:val="000000"/>
          <w:sz w:val="28"/>
        </w:rPr>
        <w:t>
      "1. К организациям, осуществляющим деятельность в социальной сфере, относятся организации, не менее девяноста процентов совокупного годового дохода которых составляют доходы, полученные в виде гранта, благотворительной помощи, безвозмездно переданного имущества, отчислений и пожертвований на безвозмездной основе, а также доходы, подлежащие получению (полученные) от следующих видов деятельности:";
</w:t>
      </w:r>
    </w:p>
    <w:p>
      <w:pPr>
        <w:spacing w:after="0"/>
        <w:ind w:left="0"/>
        <w:jc w:val="both"/>
      </w:pPr>
      <w:r>
        <w:rPr>
          <w:rFonts w:ascii="Times New Roman"/>
          <w:b w:val="false"/>
          <w:i w:val="false"/>
          <w:color w:val="000000"/>
          <w:sz w:val="28"/>
        </w:rPr>
        <w:t>
      36) статью 122 дополнить пунктом 4-1 следующего содержания:
</w:t>
      </w:r>
    </w:p>
    <w:p>
      <w:pPr>
        <w:spacing w:after="0"/>
        <w:ind w:left="0"/>
        <w:jc w:val="both"/>
      </w:pPr>
      <w:r>
        <w:rPr>
          <w:rFonts w:ascii="Times New Roman"/>
          <w:b w:val="false"/>
          <w:i w:val="false"/>
          <w:color w:val="000000"/>
          <w:sz w:val="28"/>
        </w:rPr>
        <w:t>
      "4-1. Микрокредитные организации, исключительным видом деятельности которых является предоставление микрокредитов в области сельского хозяйства, уменьшают налогооблагаемый доход на сумму доходов от данного вида деятельности.";
</w:t>
      </w:r>
    </w:p>
    <w:p>
      <w:pPr>
        <w:spacing w:after="0"/>
        <w:ind w:left="0"/>
        <w:jc w:val="both"/>
      </w:pPr>
      <w:r>
        <w:rPr>
          <w:rFonts w:ascii="Times New Roman"/>
          <w:b w:val="false"/>
          <w:i w:val="false"/>
          <w:color w:val="000000"/>
          <w:sz w:val="28"/>
        </w:rPr>
        <w:t>
      37) в статье 126:
</w:t>
      </w:r>
    </w:p>
    <w:p>
      <w:pPr>
        <w:spacing w:after="0"/>
        <w:ind w:left="0"/>
        <w:jc w:val="both"/>
      </w:pPr>
      <w:r>
        <w:rPr>
          <w:rFonts w:ascii="Times New Roman"/>
          <w:b w:val="false"/>
          <w:i w:val="false"/>
          <w:color w:val="000000"/>
          <w:sz w:val="28"/>
        </w:rPr>
        <w:t>
      пункты 2 и 3 изложить в следующей редакции:
</w:t>
      </w:r>
    </w:p>
    <w:p>
      <w:pPr>
        <w:spacing w:after="0"/>
        <w:ind w:left="0"/>
        <w:jc w:val="both"/>
      </w:pPr>
      <w:r>
        <w:rPr>
          <w:rFonts w:ascii="Times New Roman"/>
          <w:b w:val="false"/>
          <w:i w:val="false"/>
          <w:color w:val="000000"/>
          <w:sz w:val="28"/>
        </w:rPr>
        <w:t>
      "2. Суммы авансовых платежей по корпоративному подоходному налогу, уплачиваемые в течение налогового периода, исчисляются налогоплательщиком, исходя из предполагаемой суммы корпоративного подоходного налога за текущий налоговый период, но не менее начисленных сумм среднемесячных авансовых платежей в расчетах сумм авансовых платежей за предыдущий налоговый период, если иное не предусмотрено настоящей статьей.
</w:t>
      </w:r>
      <w:r>
        <w:br/>
      </w:r>
      <w:r>
        <w:rPr>
          <w:rFonts w:ascii="Times New Roman"/>
          <w:b w:val="false"/>
          <w:i w:val="false"/>
          <w:color w:val="000000"/>
          <w:sz w:val="28"/>
        </w:rPr>
        <w:t>
      3. При превышении суммы фактического налогового обязательства, указанного в декларации по корпоративному подоходному налогу за предыдущий налоговый период, над суммой авансовых платежей в расчетах сумм авансовых платежей за предыдущий налоговый период налогоплательщик обязан исчислять суммы авансовых платежей за период после сдачи декларации, исходя из размера фактического налогового обязательства, указанного в декларации по корпоративному подоходному налогу за предыдущий налоговый период.";
</w:t>
      </w:r>
    </w:p>
    <w:p>
      <w:pPr>
        <w:spacing w:after="0"/>
        <w:ind w:left="0"/>
        <w:jc w:val="both"/>
      </w:pPr>
      <w:r>
        <w:rPr>
          <w:rFonts w:ascii="Times New Roman"/>
          <w:b w:val="false"/>
          <w:i w:val="false"/>
          <w:color w:val="000000"/>
          <w:sz w:val="28"/>
        </w:rPr>
        <w:t>
      в пункте 5 слова "года, следующего за отчетным," заменить словами "отчетного налогового периода";
</w:t>
      </w:r>
    </w:p>
    <w:p>
      <w:pPr>
        <w:spacing w:after="0"/>
        <w:ind w:left="0"/>
        <w:jc w:val="both"/>
      </w:pPr>
      <w:r>
        <w:rPr>
          <w:rFonts w:ascii="Times New Roman"/>
          <w:b w:val="false"/>
          <w:i w:val="false"/>
          <w:color w:val="000000"/>
          <w:sz w:val="28"/>
        </w:rPr>
        <w:t>
      пункт 8 изложить в следующей редакции:
</w:t>
      </w:r>
    </w:p>
    <w:p>
      <w:pPr>
        <w:spacing w:after="0"/>
        <w:ind w:left="0"/>
        <w:jc w:val="both"/>
      </w:pPr>
      <w:r>
        <w:rPr>
          <w:rFonts w:ascii="Times New Roman"/>
          <w:b w:val="false"/>
          <w:i w:val="false"/>
          <w:color w:val="000000"/>
          <w:sz w:val="28"/>
        </w:rPr>
        <w:t>
      "8. Налогоплательщик вправе в течение налогового периода представить скорректированный расчет сумм авансовых платежей за предстоящие месяцы налогового периода с письменным обоснованием причин корректировки, за исключением сумм авансовых платежей, подлежащих уплате до сдачи декларации за предыдущий налоговый период.";
</w:t>
      </w:r>
    </w:p>
    <w:p>
      <w:pPr>
        <w:spacing w:after="0"/>
        <w:ind w:left="0"/>
        <w:jc w:val="both"/>
      </w:pPr>
      <w:r>
        <w:rPr>
          <w:rFonts w:ascii="Times New Roman"/>
          <w:b w:val="false"/>
          <w:i w:val="false"/>
          <w:color w:val="000000"/>
          <w:sz w:val="28"/>
        </w:rPr>
        <w:t>
      38) в пункте 1 статьи 127 слова ", если иное не предусмотрено настоящим Кодексом" исключить;
</w:t>
      </w:r>
    </w:p>
    <w:p>
      <w:pPr>
        <w:spacing w:after="0"/>
        <w:ind w:left="0"/>
        <w:jc w:val="both"/>
      </w:pPr>
      <w:r>
        <w:rPr>
          <w:rFonts w:ascii="Times New Roman"/>
          <w:b w:val="false"/>
          <w:i w:val="false"/>
          <w:color w:val="000000"/>
          <w:sz w:val="28"/>
        </w:rPr>
        <w:t>
      39) статью 128 исключить;
</w:t>
      </w:r>
    </w:p>
    <w:p>
      <w:pPr>
        <w:spacing w:after="0"/>
        <w:ind w:left="0"/>
        <w:jc w:val="both"/>
      </w:pPr>
      <w:r>
        <w:rPr>
          <w:rFonts w:ascii="Times New Roman"/>
          <w:b w:val="false"/>
          <w:i w:val="false"/>
          <w:color w:val="000000"/>
          <w:sz w:val="28"/>
        </w:rPr>
        <w:t>
      40) пункт 3 статьи 129 после слова "удержанным" дополнить словами "и (или) уплаченным"; слова "юридического и физического лица-резидента" заменить словами "физического или юридического лица, являющегося резидентом";
</w:t>
      </w:r>
    </w:p>
    <w:p>
      <w:pPr>
        <w:spacing w:after="0"/>
        <w:ind w:left="0"/>
        <w:jc w:val="both"/>
      </w:pPr>
      <w:r>
        <w:rPr>
          <w:rFonts w:ascii="Times New Roman"/>
          <w:b w:val="false"/>
          <w:i w:val="false"/>
          <w:color w:val="000000"/>
          <w:sz w:val="28"/>
        </w:rPr>
        <w:t>
      41) в статье 130:
</w:t>
      </w:r>
    </w:p>
    <w:p>
      <w:pPr>
        <w:spacing w:after="0"/>
        <w:ind w:left="0"/>
        <w:jc w:val="both"/>
      </w:pPr>
      <w:r>
        <w:rPr>
          <w:rFonts w:ascii="Times New Roman"/>
          <w:b w:val="false"/>
          <w:i w:val="false"/>
          <w:color w:val="000000"/>
          <w:sz w:val="28"/>
        </w:rPr>
        <w:t>
      в пункте 1 слова "эта часть дохода" заменить словами "часть прибыли";
</w:t>
      </w:r>
    </w:p>
    <w:p>
      <w:pPr>
        <w:spacing w:after="0"/>
        <w:ind w:left="0"/>
        <w:jc w:val="both"/>
      </w:pPr>
      <w:r>
        <w:rPr>
          <w:rFonts w:ascii="Times New Roman"/>
          <w:b w:val="false"/>
          <w:i w:val="false"/>
          <w:color w:val="000000"/>
          <w:sz w:val="28"/>
        </w:rPr>
        <w:t>
      дополнить пунктом 1-1 следующего содержания:
</w:t>
      </w:r>
    </w:p>
    <w:p>
      <w:pPr>
        <w:spacing w:after="0"/>
        <w:ind w:left="0"/>
        <w:jc w:val="both"/>
      </w:pPr>
      <w:r>
        <w:rPr>
          <w:rFonts w:ascii="Times New Roman"/>
          <w:b w:val="false"/>
          <w:i w:val="false"/>
          <w:color w:val="000000"/>
          <w:sz w:val="28"/>
        </w:rPr>
        <w:t>
      "1-1. Общая сумма прибыли юридического лица-нерезидента, расположенного и (или) зарегистрированного в стране с льготным налогообложением, из которой часть прибыли включается в налогооблагаемый доход резидента Республики Казахстан, должна быть подтверждена консолидированной финансовой отчетностью нерезидента.";
</w:t>
      </w:r>
    </w:p>
    <w:p>
      <w:pPr>
        <w:spacing w:after="0"/>
        <w:ind w:left="0"/>
        <w:jc w:val="both"/>
      </w:pPr>
      <w:r>
        <w:rPr>
          <w:rFonts w:ascii="Times New Roman"/>
          <w:b w:val="false"/>
          <w:i w:val="false"/>
          <w:color w:val="000000"/>
          <w:sz w:val="28"/>
        </w:rPr>
        <w:t>
      в пункте 2 слова "на 1/3 ниже, чем определяемая" заменить словами "составляет не более 1/3 ставки, определяемой";
</w:t>
      </w:r>
    </w:p>
    <w:p>
      <w:pPr>
        <w:spacing w:after="0"/>
        <w:ind w:left="0"/>
        <w:jc w:val="both"/>
      </w:pPr>
      <w:r>
        <w:rPr>
          <w:rFonts w:ascii="Times New Roman"/>
          <w:b w:val="false"/>
          <w:i w:val="false"/>
          <w:color w:val="000000"/>
          <w:sz w:val="28"/>
        </w:rPr>
        <w:t>
      42) в статье 131: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подпункт 4) дополнить словами ", не связанные с постоянным учреждением таких нерезидентов";
</w:t>
      </w:r>
    </w:p>
    <w:p>
      <w:pPr>
        <w:spacing w:after="0"/>
        <w:ind w:left="0"/>
        <w:jc w:val="both"/>
      </w:pPr>
      <w:r>
        <w:rPr>
          <w:rFonts w:ascii="Times New Roman"/>
          <w:b w:val="false"/>
          <w:i w:val="false"/>
          <w:color w:val="000000"/>
          <w:sz w:val="28"/>
        </w:rPr>
        <w:t>
      подпункт 5) изложить в следующей редакции:
</w:t>
      </w:r>
    </w:p>
    <w:p>
      <w:pPr>
        <w:spacing w:after="0"/>
        <w:ind w:left="0"/>
        <w:jc w:val="both"/>
      </w:pPr>
      <w:r>
        <w:rPr>
          <w:rFonts w:ascii="Times New Roman"/>
          <w:b w:val="false"/>
          <w:i w:val="false"/>
          <w:color w:val="000000"/>
          <w:sz w:val="28"/>
        </w:rPr>
        <w:t>
      "5) вознаграждение, кроме вознаграждения по долговым ценным бумагам, выплачиваемое юридическим лицам, за исключением вознаграждения по кредитам (займам), выплачиваемого организациям, осуществляющим заемные операции на основе лицензии уполномоченного органа, и вознаграждения, выплачиваемого банкам-резидентам и лизингодателям;";
</w:t>
      </w:r>
    </w:p>
    <w:p>
      <w:pPr>
        <w:spacing w:after="0"/>
        <w:ind w:left="0"/>
        <w:jc w:val="both"/>
      </w:pPr>
      <w:r>
        <w:rPr>
          <w:rFonts w:ascii="Times New Roman"/>
          <w:b w:val="false"/>
          <w:i w:val="false"/>
          <w:color w:val="000000"/>
          <w:sz w:val="28"/>
        </w:rPr>
        <w:t>
      в пункте 1-1:
</w:t>
      </w:r>
    </w:p>
    <w:p>
      <w:pPr>
        <w:spacing w:after="0"/>
        <w:ind w:left="0"/>
        <w:jc w:val="both"/>
      </w:pPr>
      <w:r>
        <w:rPr>
          <w:rFonts w:ascii="Times New Roman"/>
          <w:b w:val="false"/>
          <w:i w:val="false"/>
          <w:color w:val="000000"/>
          <w:sz w:val="28"/>
        </w:rPr>
        <w:t>
      подпункт 1) дополнить словами "и агентским облигациям";
</w:t>
      </w:r>
    </w:p>
    <w:p>
      <w:pPr>
        <w:spacing w:after="0"/>
        <w:ind w:left="0"/>
        <w:jc w:val="both"/>
      </w:pPr>
      <w:r>
        <w:rPr>
          <w:rFonts w:ascii="Times New Roman"/>
          <w:b w:val="false"/>
          <w:i w:val="false"/>
          <w:color w:val="000000"/>
          <w:sz w:val="28"/>
        </w:rPr>
        <w:t>
      подпункт 2) дополнить словами "и Государственному фонду социального страхования по размещенным активам";
</w:t>
      </w:r>
    </w:p>
    <w:p>
      <w:pPr>
        <w:spacing w:after="0"/>
        <w:ind w:left="0"/>
        <w:jc w:val="both"/>
      </w:pPr>
      <w:r>
        <w:rPr>
          <w:rFonts w:ascii="Times New Roman"/>
          <w:b w:val="false"/>
          <w:i w:val="false"/>
          <w:color w:val="000000"/>
          <w:sz w:val="28"/>
        </w:rPr>
        <w:t>
      в пункте 2 слова ", некоммерческих организаций и организаций, осуществляющих деятельность в социальной сфере" заменить словами "организаций, организаций, осуществляющих деятельность в социальной сфере, и некоммерческих организаций по вознаграждениям по вкладам (депозитам)";
</w:t>
      </w:r>
    </w:p>
    <w:p>
      <w:pPr>
        <w:spacing w:after="0"/>
        <w:ind w:left="0"/>
        <w:jc w:val="both"/>
      </w:pPr>
      <w:r>
        <w:rPr>
          <w:rFonts w:ascii="Times New Roman"/>
          <w:b w:val="false"/>
          <w:i w:val="false"/>
          <w:color w:val="000000"/>
          <w:sz w:val="28"/>
        </w:rPr>
        <w:t>
      43) пункт 3 статьи 135 после слова "Кодекса," дополнить словами "не связанные с постоянным учреждением таких нерезидентов,";
</w:t>
      </w:r>
    </w:p>
    <w:p>
      <w:pPr>
        <w:spacing w:after="0"/>
        <w:ind w:left="0"/>
        <w:jc w:val="both"/>
      </w:pPr>
      <w:r>
        <w:rPr>
          <w:rFonts w:ascii="Times New Roman"/>
          <w:b w:val="false"/>
          <w:i w:val="false"/>
          <w:color w:val="000000"/>
          <w:sz w:val="28"/>
        </w:rPr>
        <w:t>
      44) в пункте 2 статьи 139:
</w:t>
      </w:r>
    </w:p>
    <w:p>
      <w:pPr>
        <w:spacing w:after="0"/>
        <w:ind w:left="0"/>
        <w:jc w:val="both"/>
      </w:pPr>
      <w:r>
        <w:rPr>
          <w:rFonts w:ascii="Times New Roman"/>
          <w:b w:val="false"/>
          <w:i w:val="false"/>
          <w:color w:val="000000"/>
          <w:sz w:val="28"/>
        </w:rPr>
        <w:t>
      абзац второй части первой изложить в следующей редакции:
</w:t>
      </w:r>
    </w:p>
    <w:p>
      <w:pPr>
        <w:spacing w:after="0"/>
        <w:ind w:left="0"/>
        <w:jc w:val="both"/>
      </w:pPr>
      <w:r>
        <w:rPr>
          <w:rFonts w:ascii="Times New Roman"/>
          <w:b w:val="false"/>
          <w:i w:val="false"/>
          <w:color w:val="000000"/>
          <w:sz w:val="28"/>
        </w:rPr>
        <w:t>
      "с 1 января года, следующего за годом ввода в эксплуатацию фиксированных активов, - налогоплательщиками, осуществляющими хозяйственную деятельность на момент заключения контракта;";
</w:t>
      </w:r>
    </w:p>
    <w:p>
      <w:pPr>
        <w:spacing w:after="0"/>
        <w:ind w:left="0"/>
        <w:jc w:val="both"/>
      </w:pPr>
      <w:r>
        <w:rPr>
          <w:rFonts w:ascii="Times New Roman"/>
          <w:b w:val="false"/>
          <w:i w:val="false"/>
          <w:color w:val="000000"/>
          <w:sz w:val="28"/>
        </w:rPr>
        <w:t>
      часть вторую изложить в следующей редакции:
</w:t>
      </w:r>
    </w:p>
    <w:p>
      <w:pPr>
        <w:spacing w:after="0"/>
        <w:ind w:left="0"/>
        <w:jc w:val="both"/>
      </w:pPr>
      <w:r>
        <w:rPr>
          <w:rFonts w:ascii="Times New Roman"/>
          <w:b w:val="false"/>
          <w:i w:val="false"/>
          <w:color w:val="000000"/>
          <w:sz w:val="28"/>
        </w:rPr>
        <w:t>
      "Преференции по корпоративному подоходному налогу дают налогоплательщику право относить на вычеты из совокупного годового дохода стоимость вводимых в эксплуатацию в рамках инвестиционного проекта фиксированных активов, за исключением фиксированных активов, не подлежащих амортизации, указанных в подпунктах 1)-8) пункта 1 статьи 107 настоящего Кодекса, равными долями в зависимости от срока действия преференций.";
</w:t>
      </w:r>
    </w:p>
    <w:p>
      <w:pPr>
        <w:spacing w:after="0"/>
        <w:ind w:left="0"/>
        <w:jc w:val="both"/>
      </w:pPr>
      <w:r>
        <w:rPr>
          <w:rFonts w:ascii="Times New Roman"/>
          <w:b w:val="false"/>
          <w:i w:val="false"/>
          <w:color w:val="000000"/>
          <w:sz w:val="28"/>
        </w:rPr>
        <w:t>
      45) в пункте 1 статьи 140-1 слова "Для целей настоящего Кодекса" заменить словами "Если иное не предусмотрено настоящим Кодексом,";
</w:t>
      </w:r>
    </w:p>
    <w:p>
      <w:pPr>
        <w:spacing w:after="0"/>
        <w:ind w:left="0"/>
        <w:jc w:val="both"/>
      </w:pPr>
      <w:r>
        <w:rPr>
          <w:rFonts w:ascii="Times New Roman"/>
          <w:b w:val="false"/>
          <w:i w:val="false"/>
          <w:color w:val="000000"/>
          <w:sz w:val="28"/>
        </w:rPr>
        <w:t>
      46) дополнить главой 22-2 следующего содержания:
</w:t>
      </w:r>
    </w:p>
    <w:p>
      <w:pPr>
        <w:spacing w:after="0"/>
        <w:ind w:left="0"/>
        <w:jc w:val="both"/>
      </w:pPr>
      <w:r>
        <w:rPr>
          <w:rFonts w:ascii="Times New Roman"/>
          <w:b w:val="false"/>
          <w:i w:val="false"/>
          <w:color w:val="000000"/>
          <w:sz w:val="28"/>
        </w:rPr>
        <w:t>
      "Глава 22-2. Налогообложение организаций, осуществляющих
</w:t>
      </w:r>
      <w:r>
        <w:br/>
      </w:r>
      <w:r>
        <w:rPr>
          <w:rFonts w:ascii="Times New Roman"/>
          <w:b w:val="false"/>
          <w:i w:val="false"/>
          <w:color w:val="000000"/>
          <w:sz w:val="28"/>
        </w:rPr>
        <w:t>
                   деятельность на территории специальной
</w:t>
      </w:r>
      <w:r>
        <w:br/>
      </w:r>
      <w:r>
        <w:rPr>
          <w:rFonts w:ascii="Times New Roman"/>
          <w:b w:val="false"/>
          <w:i w:val="false"/>
          <w:color w:val="000000"/>
          <w:sz w:val="28"/>
        </w:rPr>
        <w:t>
                   экономической зоны "Морпорт Актау"
</w:t>
      </w:r>
    </w:p>
    <w:p>
      <w:pPr>
        <w:spacing w:after="0"/>
        <w:ind w:left="0"/>
        <w:jc w:val="both"/>
      </w:pPr>
      <w:r>
        <w:rPr>
          <w:rFonts w:ascii="Times New Roman"/>
          <w:b w:val="false"/>
          <w:i w:val="false"/>
          <w:color w:val="000000"/>
          <w:sz w:val="28"/>
        </w:rPr>
        <w:t>
      Статья 140-4. Общие положения 
</w:t>
      </w:r>
    </w:p>
    <w:p>
      <w:pPr>
        <w:spacing w:after="0"/>
        <w:ind w:left="0"/>
        <w:jc w:val="both"/>
      </w:pPr>
      <w:r>
        <w:rPr>
          <w:rFonts w:ascii="Times New Roman"/>
          <w:b w:val="false"/>
          <w:i w:val="false"/>
          <w:color w:val="000000"/>
          <w:sz w:val="28"/>
        </w:rPr>
        <w:t>
      1. Если иное не предусмотрено настоящей статьей, к организациям, осуществляющим деятельность на территории специальной экономической зоны "Морпорт Актау", относятся организации, соответствующие одновременно следующим условиям:
</w:t>
      </w:r>
      <w:r>
        <w:br/>
      </w:r>
      <w:r>
        <w:rPr>
          <w:rFonts w:ascii="Times New Roman"/>
          <w:b w:val="false"/>
          <w:i w:val="false"/>
          <w:color w:val="000000"/>
          <w:sz w:val="28"/>
        </w:rPr>
        <w:t>
      1) не менее девяноста процентов совокупного годового дохода которых составляют доходы, подлежащие получению (полученные) от реализации товаров собственного производства, включая реализацию объектов строительства, по следующим видам деятельности, включенным в перечень приоритетных видов деятельности, утверждаемый Правительством Республики Казахстан:
</w:t>
      </w:r>
      <w:r>
        <w:br/>
      </w:r>
      <w:r>
        <w:rPr>
          <w:rFonts w:ascii="Times New Roman"/>
          <w:b w:val="false"/>
          <w:i w:val="false"/>
          <w:color w:val="000000"/>
          <w:sz w:val="28"/>
        </w:rPr>
        <w:t>
      химическая промышленность;
</w:t>
      </w:r>
      <w:r>
        <w:br/>
      </w:r>
      <w:r>
        <w:rPr>
          <w:rFonts w:ascii="Times New Roman"/>
          <w:b w:val="false"/>
          <w:i w:val="false"/>
          <w:color w:val="000000"/>
          <w:sz w:val="28"/>
        </w:rPr>
        <w:t>
      производство резиновых и пластмассовых изделий;
</w:t>
      </w:r>
      <w:r>
        <w:br/>
      </w:r>
      <w:r>
        <w:rPr>
          <w:rFonts w:ascii="Times New Roman"/>
          <w:b w:val="false"/>
          <w:i w:val="false"/>
          <w:color w:val="000000"/>
          <w:sz w:val="28"/>
        </w:rPr>
        <w:t>
      производство прочих неметаллических минеральных продуктов;
</w:t>
      </w:r>
      <w:r>
        <w:br/>
      </w:r>
      <w:r>
        <w:rPr>
          <w:rFonts w:ascii="Times New Roman"/>
          <w:b w:val="false"/>
          <w:i w:val="false"/>
          <w:color w:val="000000"/>
          <w:sz w:val="28"/>
        </w:rPr>
        <w:t>
      металлургическая промышленность;
</w:t>
      </w:r>
      <w:r>
        <w:br/>
      </w:r>
      <w:r>
        <w:rPr>
          <w:rFonts w:ascii="Times New Roman"/>
          <w:b w:val="false"/>
          <w:i w:val="false"/>
          <w:color w:val="000000"/>
          <w:sz w:val="28"/>
        </w:rPr>
        <w:t>
      производство готовых металлических изделий;
</w:t>
      </w:r>
      <w:r>
        <w:br/>
      </w:r>
      <w:r>
        <w:rPr>
          <w:rFonts w:ascii="Times New Roman"/>
          <w:b w:val="false"/>
          <w:i w:val="false"/>
          <w:color w:val="000000"/>
          <w:sz w:val="28"/>
        </w:rPr>
        <w:t>
      производство машин и оборудования;
</w:t>
      </w:r>
      <w:r>
        <w:br/>
      </w:r>
      <w:r>
        <w:rPr>
          <w:rFonts w:ascii="Times New Roman"/>
          <w:b w:val="false"/>
          <w:i w:val="false"/>
          <w:color w:val="000000"/>
          <w:sz w:val="28"/>
        </w:rPr>
        <w:t>
      2) состоят на регистрационном учете в налоговом органе на территории специальной экономической зоны "Морпорт Актау";
</w:t>
      </w:r>
      <w:r>
        <w:br/>
      </w:r>
      <w:r>
        <w:rPr>
          <w:rFonts w:ascii="Times New Roman"/>
          <w:b w:val="false"/>
          <w:i w:val="false"/>
          <w:color w:val="000000"/>
          <w:sz w:val="28"/>
        </w:rPr>
        <w:t>
      3) не имеют за пределами территории специальной экономической зоны "Морпорт Актау" структурных подразделений и территориально обособленных подразделений, по местонахождению которых оборудованы стационарные рабочие места, выполняющие часть функций юридического лица. Рабочее место считается стационарным, если оно создано на срок более одного месяца.
</w:t>
      </w:r>
      <w:r>
        <w:br/>
      </w:r>
      <w:r>
        <w:rPr>
          <w:rFonts w:ascii="Times New Roman"/>
          <w:b w:val="false"/>
          <w:i w:val="false"/>
          <w:color w:val="000000"/>
          <w:sz w:val="28"/>
        </w:rPr>
        <w:t>
      2. К организациям, осуществляющим деятельность на территории специальной экономической зоны "Морпорт Актау", не относятся:
</w:t>
      </w:r>
      <w:r>
        <w:br/>
      </w:r>
      <w:r>
        <w:rPr>
          <w:rFonts w:ascii="Times New Roman"/>
          <w:b w:val="false"/>
          <w:i w:val="false"/>
          <w:color w:val="000000"/>
          <w:sz w:val="28"/>
        </w:rPr>
        <w:t>
      недропользователи;
</w:t>
      </w:r>
      <w:r>
        <w:br/>
      </w:r>
      <w:r>
        <w:rPr>
          <w:rFonts w:ascii="Times New Roman"/>
          <w:b w:val="false"/>
          <w:i w:val="false"/>
          <w:color w:val="000000"/>
          <w:sz w:val="28"/>
        </w:rPr>
        <w:t>
      организации, производящие подакцизные товары;
</w:t>
      </w:r>
      <w:r>
        <w:br/>
      </w:r>
      <w:r>
        <w:rPr>
          <w:rFonts w:ascii="Times New Roman"/>
          <w:b w:val="false"/>
          <w:i w:val="false"/>
          <w:color w:val="000000"/>
          <w:sz w:val="28"/>
        </w:rPr>
        <w:t>
      организации, применяющие специальные налоговые режимы.
</w:t>
      </w:r>
      <w:r>
        <w:br/>
      </w:r>
      <w:r>
        <w:rPr>
          <w:rFonts w:ascii="Times New Roman"/>
          <w:b w:val="false"/>
          <w:i w:val="false"/>
          <w:color w:val="000000"/>
          <w:sz w:val="28"/>
        </w:rPr>
        <w:t>
      3. Отнесение полученных (подлежащих получению) доходов к доходам от видов деятельности, указанных в подпункте 1) пункта 1 настоящей статьи, осуществляется на основании подтверждения исполнительного органа, находящегося на территории специальной экономической зоны "Морпорт Актау", выданного в порядке и по форме, которые установлены уполномоченными органами по вопросам управления соответствующей отраслью промышленности и по делам архитектуры, градостроительства и строительства по согласованию с уполномоченным государственным органом.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140-5. Исчисление, порядок и сроки уплаты налогов
</w:t>
      </w:r>
    </w:p>
    <w:p>
      <w:pPr>
        <w:spacing w:after="0"/>
        <w:ind w:left="0"/>
        <w:jc w:val="both"/>
      </w:pPr>
      <w:r>
        <w:rPr>
          <w:rFonts w:ascii="Times New Roman"/>
          <w:b w:val="false"/>
          <w:i w:val="false"/>
          <w:color w:val="000000"/>
          <w:sz w:val="28"/>
        </w:rPr>
        <w:t>
      1. Исчисление налогов организациями, осуществляющими деятельность на территории специальной экономической зоны "Морпорт Актау", производится в порядке, установленном настоящим Кодексом, с учетом особенностей, предусмотренных пунктами 2 и 3 настоящей статьи.
</w:t>
      </w:r>
      <w:r>
        <w:br/>
      </w:r>
      <w:r>
        <w:rPr>
          <w:rFonts w:ascii="Times New Roman"/>
          <w:b w:val="false"/>
          <w:i w:val="false"/>
          <w:color w:val="000000"/>
          <w:sz w:val="28"/>
        </w:rPr>
        <w:t>
      2. При определении суммы корпоративного подоходного налога, подлежащей уплате в бюджет, сумма исчисленного в соответствии со статьей 125 настоящего Кодекса корпоративного подоходного налога уменьшается на сто процентов.
</w:t>
      </w:r>
      <w:r>
        <w:br/>
      </w:r>
      <w:r>
        <w:rPr>
          <w:rFonts w:ascii="Times New Roman"/>
          <w:b w:val="false"/>
          <w:i w:val="false"/>
          <w:color w:val="000000"/>
          <w:sz w:val="28"/>
        </w:rPr>
        <w:t>
      Уменьшение суммы налога, предусмотренное настоящим пунктом, применяется также при исчислении сумм авансовых платежей по корпоративному подоходному налогу, определяемых в соответствии со статьей 126 настоящего Кодекса.
</w:t>
      </w:r>
      <w:r>
        <w:br/>
      </w:r>
      <w:r>
        <w:rPr>
          <w:rFonts w:ascii="Times New Roman"/>
          <w:b w:val="false"/>
          <w:i w:val="false"/>
          <w:color w:val="000000"/>
          <w:sz w:val="28"/>
        </w:rPr>
        <w:t>
      3. По объектам налогообложения, расположенным на территории специальной экономической зоны "Морпорт Актау" и используемым при осуществлении видов деятельности, указанных в подпункте 1) пункта 1 статьи 140-4 настоящего Кодекса, применяются:
</w:t>
      </w:r>
      <w:r>
        <w:br/>
      </w:r>
      <w:r>
        <w:rPr>
          <w:rFonts w:ascii="Times New Roman"/>
          <w:b w:val="false"/>
          <w:i w:val="false"/>
          <w:color w:val="000000"/>
          <w:sz w:val="28"/>
        </w:rPr>
        <w:t>
      1) коэффициент 0 к соответствующим ставкам при исчислении земельного налога;
</w:t>
      </w:r>
      <w:r>
        <w:br/>
      </w:r>
      <w:r>
        <w:rPr>
          <w:rFonts w:ascii="Times New Roman"/>
          <w:b w:val="false"/>
          <w:i w:val="false"/>
          <w:color w:val="000000"/>
          <w:sz w:val="28"/>
        </w:rPr>
        <w:t>
      2) ставка 0 процента к среднегодовой стоимости объектов налогообложения при исчислении налога на имущество.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140-6. Налоговый период и налоговая отчетность 
</w:t>
      </w:r>
    </w:p>
    <w:p>
      <w:pPr>
        <w:spacing w:after="0"/>
        <w:ind w:left="0"/>
        <w:jc w:val="both"/>
      </w:pPr>
      <w:r>
        <w:rPr>
          <w:rFonts w:ascii="Times New Roman"/>
          <w:b w:val="false"/>
          <w:i w:val="false"/>
          <w:color w:val="000000"/>
          <w:sz w:val="28"/>
        </w:rPr>
        <w:t>
      Налоговый период, порядок и сроки представления налоговой отчетности по налогам и другим обязательным платежам в бюджет определяются в соответствии с настоящим Кодексом.";
</w:t>
      </w:r>
    </w:p>
    <w:p>
      <w:pPr>
        <w:spacing w:after="0"/>
        <w:ind w:left="0"/>
        <w:jc w:val="both"/>
      </w:pPr>
      <w:r>
        <w:rPr>
          <w:rFonts w:ascii="Times New Roman"/>
          <w:b w:val="false"/>
          <w:i w:val="false"/>
          <w:color w:val="000000"/>
          <w:sz w:val="28"/>
        </w:rPr>
        <w:t>
      47) в статье 144: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абзаце первом цифру "1." исключить;
</w:t>
      </w:r>
    </w:p>
    <w:p>
      <w:pPr>
        <w:spacing w:after="0"/>
        <w:ind w:left="0"/>
        <w:jc w:val="both"/>
      </w:pPr>
      <w:r>
        <w:rPr>
          <w:rFonts w:ascii="Times New Roman"/>
          <w:b w:val="false"/>
          <w:i w:val="false"/>
          <w:color w:val="000000"/>
          <w:sz w:val="28"/>
        </w:rPr>
        <w:t>
      в подпункте 1) слова "за исключением связанных с оплатой труда," исключить;
</w:t>
      </w:r>
    </w:p>
    <w:p>
      <w:pPr>
        <w:spacing w:after="0"/>
        <w:ind w:left="0"/>
        <w:jc w:val="both"/>
      </w:pPr>
      <w:r>
        <w:rPr>
          <w:rFonts w:ascii="Times New Roman"/>
          <w:b w:val="false"/>
          <w:i w:val="false"/>
          <w:color w:val="000000"/>
          <w:sz w:val="28"/>
        </w:rPr>
        <w:t>
      подпункт 3) изложить в следующей редакции:
</w:t>
      </w:r>
    </w:p>
    <w:p>
      <w:pPr>
        <w:spacing w:after="0"/>
        <w:ind w:left="0"/>
        <w:jc w:val="both"/>
      </w:pPr>
      <w:r>
        <w:rPr>
          <w:rFonts w:ascii="Times New Roman"/>
          <w:b w:val="false"/>
          <w:i w:val="false"/>
          <w:color w:val="000000"/>
          <w:sz w:val="28"/>
        </w:rPr>
        <w:t>
      "3) возмещение вреда, причиненного жизни и здоровью физического лица, в соответствии с законодательством Республики Казахстан (кроме возмещения в части утраченного заработка);";
</w:t>
      </w:r>
    </w:p>
    <w:p>
      <w:pPr>
        <w:spacing w:after="0"/>
        <w:ind w:left="0"/>
        <w:jc w:val="both"/>
      </w:pPr>
      <w:r>
        <w:rPr>
          <w:rFonts w:ascii="Times New Roman"/>
          <w:b w:val="false"/>
          <w:i w:val="false"/>
          <w:color w:val="000000"/>
          <w:sz w:val="28"/>
        </w:rPr>
        <w:t>
      подпункт 6) после слов "внутренних дел" дополнить словами ", органов и учреждений уголовно-исполнительной системы";
</w:t>
      </w:r>
    </w:p>
    <w:p>
      <w:pPr>
        <w:spacing w:after="0"/>
        <w:ind w:left="0"/>
        <w:jc w:val="both"/>
      </w:pPr>
      <w:r>
        <w:rPr>
          <w:rFonts w:ascii="Times New Roman"/>
          <w:b w:val="false"/>
          <w:i w:val="false"/>
          <w:color w:val="000000"/>
          <w:sz w:val="28"/>
        </w:rPr>
        <w:t>
      дополнить подпунктами 22-1) и 26-1) следующего содержания:
</w:t>
      </w:r>
    </w:p>
    <w:p>
      <w:pPr>
        <w:spacing w:after="0"/>
        <w:ind w:left="0"/>
        <w:jc w:val="both"/>
      </w:pPr>
      <w:r>
        <w:rPr>
          <w:rFonts w:ascii="Times New Roman"/>
          <w:b w:val="false"/>
          <w:i w:val="false"/>
          <w:color w:val="000000"/>
          <w:sz w:val="28"/>
        </w:rPr>
        <w:t>
      "22-1) расходы работодателя, не связанные с получением совокупного годового дохода и не относимые на вычеты, не являющиеся доходами конкретных физических лиц;";
</w:t>
      </w:r>
    </w:p>
    <w:p>
      <w:pPr>
        <w:spacing w:after="0"/>
        <w:ind w:left="0"/>
        <w:jc w:val="both"/>
      </w:pPr>
      <w:r>
        <w:rPr>
          <w:rFonts w:ascii="Times New Roman"/>
          <w:b w:val="false"/>
          <w:i w:val="false"/>
          <w:color w:val="000000"/>
          <w:sz w:val="28"/>
        </w:rPr>
        <w:t>
      "26-1) социальные выплаты из Государственного фонда социального страхования;";
</w:t>
      </w:r>
    </w:p>
    <w:p>
      <w:pPr>
        <w:spacing w:after="0"/>
        <w:ind w:left="0"/>
        <w:jc w:val="both"/>
      </w:pPr>
      <w:r>
        <w:rPr>
          <w:rFonts w:ascii="Times New Roman"/>
          <w:b w:val="false"/>
          <w:i w:val="false"/>
          <w:color w:val="000000"/>
          <w:sz w:val="28"/>
        </w:rPr>
        <w:t>
      подпункт 37) дополнить словами ", а также выкупные суммы по договорам пенсионного аннуитета, направленные в страховые организации в порядке, предусмотренном законодательством Республики Казахстан";
</w:t>
      </w:r>
    </w:p>
    <w:p>
      <w:pPr>
        <w:spacing w:after="0"/>
        <w:ind w:left="0"/>
        <w:jc w:val="both"/>
      </w:pPr>
      <w:r>
        <w:rPr>
          <w:rFonts w:ascii="Times New Roman"/>
          <w:b w:val="false"/>
          <w:i w:val="false"/>
          <w:color w:val="000000"/>
          <w:sz w:val="28"/>
        </w:rPr>
        <w:t>
      дополнить подпунктом 38) следующего содержания:
</w:t>
      </w:r>
    </w:p>
    <w:p>
      <w:pPr>
        <w:spacing w:after="0"/>
        <w:ind w:left="0"/>
        <w:jc w:val="both"/>
      </w:pPr>
      <w:r>
        <w:rPr>
          <w:rFonts w:ascii="Times New Roman"/>
          <w:b w:val="false"/>
          <w:i w:val="false"/>
          <w:color w:val="000000"/>
          <w:sz w:val="28"/>
        </w:rPr>
        <w:t>
      "38) страховые выплаты, осуществляемые в случае смерти застрахованного по договору накопительного страхования.";
</w:t>
      </w:r>
    </w:p>
    <w:p>
      <w:pPr>
        <w:spacing w:after="0"/>
        <w:ind w:left="0"/>
        <w:jc w:val="both"/>
      </w:pP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48) в пункте 2-1 статьи 147 слова "в порядке, установленном законодательством Республики Казахстан" заменить словами "по месту их нахождения";
</w:t>
      </w:r>
    </w:p>
    <w:p>
      <w:pPr>
        <w:spacing w:after="0"/>
        <w:ind w:left="0"/>
        <w:jc w:val="both"/>
      </w:pPr>
      <w:r>
        <w:rPr>
          <w:rFonts w:ascii="Times New Roman"/>
          <w:b w:val="false"/>
          <w:i w:val="false"/>
          <w:color w:val="000000"/>
          <w:sz w:val="28"/>
        </w:rPr>
        <w:t>
      49) в статье 152:
</w:t>
      </w:r>
    </w:p>
    <w:p>
      <w:pPr>
        <w:spacing w:after="0"/>
        <w:ind w:left="0"/>
        <w:jc w:val="both"/>
      </w:pPr>
      <w:r>
        <w:rPr>
          <w:rFonts w:ascii="Times New Roman"/>
          <w:b w:val="false"/>
          <w:i w:val="false"/>
          <w:color w:val="000000"/>
          <w:sz w:val="28"/>
        </w:rPr>
        <w:t>
      пункт 1 дополнить подпунктами 5) и 6) следующего содержания:
</w:t>
      </w:r>
    </w:p>
    <w:p>
      <w:pPr>
        <w:spacing w:after="0"/>
        <w:ind w:left="0"/>
        <w:jc w:val="both"/>
      </w:pPr>
      <w:r>
        <w:rPr>
          <w:rFonts w:ascii="Times New Roman"/>
          <w:b w:val="false"/>
          <w:i w:val="false"/>
          <w:color w:val="000000"/>
          <w:sz w:val="28"/>
        </w:rPr>
        <w:t>
      "5) добровольные профессиональные пенсионные взносы в накопительные пенсионные фонды в размере, установленном законодательством Республики Казахстан;
</w:t>
      </w:r>
    </w:p>
    <w:p>
      <w:pPr>
        <w:spacing w:after="0"/>
        <w:ind w:left="0"/>
        <w:jc w:val="both"/>
      </w:pPr>
      <w:r>
        <w:rPr>
          <w:rFonts w:ascii="Times New Roman"/>
          <w:b w:val="false"/>
          <w:i w:val="false"/>
          <w:color w:val="000000"/>
          <w:sz w:val="28"/>
        </w:rPr>
        <w:t>
      6) страховые премии, вносимые в свою пользу физическим лицом по договорам накопительного страхования жизни и здоровья, в пределах 5-кратного месячного расчетного показателя, установленного законом о республиканском бюджете на соответствующий финансовый год.";
</w:t>
      </w:r>
    </w:p>
    <w:p>
      <w:pPr>
        <w:spacing w:after="0"/>
        <w:ind w:left="0"/>
        <w:jc w:val="both"/>
      </w:pPr>
      <w:r>
        <w:rPr>
          <w:rFonts w:ascii="Times New Roman"/>
          <w:b w:val="false"/>
          <w:i w:val="false"/>
          <w:color w:val="000000"/>
          <w:sz w:val="28"/>
        </w:rPr>
        <w:t>
      дополнить пунктом 1-1 следующего содержания:
</w:t>
      </w:r>
    </w:p>
    <w:p>
      <w:pPr>
        <w:spacing w:after="0"/>
        <w:ind w:left="0"/>
        <w:jc w:val="both"/>
      </w:pPr>
      <w:r>
        <w:rPr>
          <w:rFonts w:ascii="Times New Roman"/>
          <w:b w:val="false"/>
          <w:i w:val="false"/>
          <w:color w:val="000000"/>
          <w:sz w:val="28"/>
        </w:rPr>
        <w:t>
      "1-1. При определении дохода, облагаемого у источника выплаты, работника, проработавшего менее половины месяца, вычеты в размере месячного расчетного показателя, установленного законом о республиканском бюджете на соответствующий финансовый год, в соответствии с подпунктами 1) и 2) пункта 1 настоящей статьи не производятся.";
</w:t>
      </w:r>
    </w:p>
    <w:p>
      <w:pPr>
        <w:spacing w:after="0"/>
        <w:ind w:left="0"/>
        <w:jc w:val="both"/>
      </w:pPr>
      <w:r>
        <w:rPr>
          <w:rFonts w:ascii="Times New Roman"/>
          <w:b w:val="false"/>
          <w:i w:val="false"/>
          <w:color w:val="000000"/>
          <w:sz w:val="28"/>
        </w:rPr>
        <w:t>
      50) дополнить статьей 153-1 следующего содержания:
</w:t>
      </w:r>
    </w:p>
    <w:p>
      <w:pPr>
        <w:spacing w:after="0"/>
        <w:ind w:left="0"/>
        <w:jc w:val="both"/>
      </w:pPr>
      <w:r>
        <w:rPr>
          <w:rFonts w:ascii="Times New Roman"/>
          <w:b w:val="false"/>
          <w:i w:val="false"/>
          <w:color w:val="000000"/>
          <w:sz w:val="28"/>
        </w:rPr>
        <w:t>
      "Статья 153-1. Порядок исчисления и уплаты индивидуального
</w:t>
      </w:r>
      <w:r>
        <w:br/>
      </w:r>
      <w:r>
        <w:rPr>
          <w:rFonts w:ascii="Times New Roman"/>
          <w:b w:val="false"/>
          <w:i w:val="false"/>
          <w:color w:val="000000"/>
          <w:sz w:val="28"/>
        </w:rPr>
        <w:t>
                     подоходного налога с отдельных видов доходов
</w:t>
      </w:r>
      <w:r>
        <w:br/>
      </w:r>
      <w:r>
        <w:rPr>
          <w:rFonts w:ascii="Times New Roman"/>
          <w:b w:val="false"/>
          <w:i w:val="false"/>
          <w:color w:val="000000"/>
          <w:sz w:val="28"/>
        </w:rPr>
        <w:t>
                     иностранных граждан и лиц без гражданства,
</w:t>
      </w:r>
      <w:r>
        <w:br/>
      </w:r>
      <w:r>
        <w:rPr>
          <w:rFonts w:ascii="Times New Roman"/>
          <w:b w:val="false"/>
          <w:i w:val="false"/>
          <w:color w:val="000000"/>
          <w:sz w:val="28"/>
        </w:rPr>
        <w:t>
                     являющихся резидентами Республики Казахстан
</w:t>
      </w:r>
    </w:p>
    <w:p>
      <w:pPr>
        <w:spacing w:after="0"/>
        <w:ind w:left="0"/>
        <w:jc w:val="both"/>
      </w:pPr>
      <w:r>
        <w:rPr>
          <w:rFonts w:ascii="Times New Roman"/>
          <w:b w:val="false"/>
          <w:i w:val="false"/>
          <w:color w:val="000000"/>
          <w:sz w:val="28"/>
        </w:rPr>
        <w:t>
      1. Исчисление, уплата индивидуального подоходного налога с доходов иностранных граждан и лиц без гражданства, являющихся резидентами Республики Казахстан, указанных в подпунктах 14), 16) и 17) статьи 178 настоящего Кодекса, а также представление налоговой отчетности производятся налоговым агентом в соответствии со статьями 187-1 и 188 настоящего Кодекса с учетом налоговых вычетов, установленных статьей 152 настоящего Кодекса, при выполнении условий, предусмотренных пунктом 1 статьи 187-1 настоящего Кодекса.
</w:t>
      </w:r>
      <w:r>
        <w:br/>
      </w:r>
      <w:r>
        <w:rPr>
          <w:rFonts w:ascii="Times New Roman"/>
          <w:b w:val="false"/>
          <w:i w:val="false"/>
          <w:color w:val="000000"/>
          <w:sz w:val="28"/>
        </w:rPr>
        <w:t>
      2. При невыполнении условий, предусмотренных пунктом 1 статьи 187-1 настоящего Кодекса, исчисление, удержание и уплата индивидуального подоходного налога с доходов физических лиц-резидентов, указанных в пункте 1 настоящей статьи, производятся налоговым агентом в соответствии со статьями 147 и 153 настоящего Кодекса.
</w:t>
      </w:r>
      <w:r>
        <w:br/>
      </w:r>
      <w:r>
        <w:rPr>
          <w:rFonts w:ascii="Times New Roman"/>
          <w:b w:val="false"/>
          <w:i w:val="false"/>
          <w:color w:val="000000"/>
          <w:sz w:val="28"/>
        </w:rPr>
        <w:t>
      3. Налоговый агент вправе, несмотря на положения пункта 1 настоящей статьи, производить исчисление, удержание и уплату индивидуального подоходного налога с доходов физических лиц-резидентов в соответствии со статьями 147 и 153 настоящего Кодекса.
</w:t>
      </w:r>
      <w:r>
        <w:br/>
      </w:r>
      <w:r>
        <w:rPr>
          <w:rFonts w:ascii="Times New Roman"/>
          <w:b w:val="false"/>
          <w:i w:val="false"/>
          <w:color w:val="000000"/>
          <w:sz w:val="28"/>
        </w:rPr>
        <w:t>
      4. Выбранный порядок исчисления и уплаты индивидуального подоходного налога должен быть неизменным в течение налогового периода.";
</w:t>
      </w:r>
    </w:p>
    <w:p>
      <w:pPr>
        <w:spacing w:after="0"/>
        <w:ind w:left="0"/>
        <w:jc w:val="both"/>
      </w:pPr>
      <w:r>
        <w:rPr>
          <w:rFonts w:ascii="Times New Roman"/>
          <w:b w:val="false"/>
          <w:i w:val="false"/>
          <w:color w:val="000000"/>
          <w:sz w:val="28"/>
        </w:rPr>
        <w:t>
      51) в статье 161:
</w:t>
      </w:r>
    </w:p>
    <w:p>
      <w:pPr>
        <w:spacing w:after="0"/>
        <w:ind w:left="0"/>
        <w:jc w:val="both"/>
      </w:pPr>
      <w:r>
        <w:rPr>
          <w:rFonts w:ascii="Times New Roman"/>
          <w:b w:val="false"/>
          <w:i w:val="false"/>
          <w:color w:val="000000"/>
          <w:sz w:val="28"/>
        </w:rPr>
        <w:t>
      пункт 1 дополнить абзацем третьим следующего содержания:
</w:t>
      </w:r>
    </w:p>
    <w:p>
      <w:pPr>
        <w:spacing w:after="0"/>
        <w:ind w:left="0"/>
        <w:jc w:val="both"/>
      </w:pPr>
      <w:r>
        <w:rPr>
          <w:rFonts w:ascii="Times New Roman"/>
          <w:b w:val="false"/>
          <w:i w:val="false"/>
          <w:color w:val="000000"/>
          <w:sz w:val="28"/>
        </w:rPr>
        <w:t>
      "за счет страховых премий, вносимых в свою пользу физическим лицом по договорам накопительного страхования;";
</w:t>
      </w:r>
    </w:p>
    <w:p>
      <w:pPr>
        <w:spacing w:after="0"/>
        <w:ind w:left="0"/>
        <w:jc w:val="both"/>
      </w:pPr>
      <w:r>
        <w:rPr>
          <w:rFonts w:ascii="Times New Roman"/>
          <w:b w:val="false"/>
          <w:i w:val="false"/>
          <w:color w:val="000000"/>
          <w:sz w:val="28"/>
        </w:rPr>
        <w:t>
      дополнить пунктом 1-1 следующего содержания:
</w:t>
      </w:r>
    </w:p>
    <w:p>
      <w:pPr>
        <w:spacing w:after="0"/>
        <w:ind w:left="0"/>
        <w:jc w:val="both"/>
      </w:pPr>
      <w:r>
        <w:rPr>
          <w:rFonts w:ascii="Times New Roman"/>
          <w:b w:val="false"/>
          <w:i w:val="false"/>
          <w:color w:val="000000"/>
          <w:sz w:val="28"/>
        </w:rPr>
        <w:t>
      "1-1. К доходам физического лица по договорам накопительного страхования относятся выкупные суммы, выплачиваемые в случаях досрочного прекращения таких договоров.";
</w:t>
      </w:r>
    </w:p>
    <w:p>
      <w:pPr>
        <w:spacing w:after="0"/>
        <w:ind w:left="0"/>
        <w:jc w:val="both"/>
      </w:pPr>
      <w:r>
        <w:rPr>
          <w:rFonts w:ascii="Times New Roman"/>
          <w:b w:val="false"/>
          <w:i w:val="false"/>
          <w:color w:val="000000"/>
          <w:sz w:val="28"/>
        </w:rPr>
        <w:t>
      52) в пункте 3 статьи 164:
</w:t>
      </w:r>
    </w:p>
    <w:p>
      <w:pPr>
        <w:spacing w:after="0"/>
        <w:ind w:left="0"/>
        <w:jc w:val="both"/>
      </w:pPr>
      <w:r>
        <w:rPr>
          <w:rFonts w:ascii="Times New Roman"/>
          <w:b w:val="false"/>
          <w:i w:val="false"/>
          <w:color w:val="000000"/>
          <w:sz w:val="28"/>
        </w:rPr>
        <w:t>
      часть вторую изложить в следующей редакции:
</w:t>
      </w:r>
    </w:p>
    <w:p>
      <w:pPr>
        <w:spacing w:after="0"/>
        <w:ind w:left="0"/>
        <w:jc w:val="both"/>
      </w:pPr>
      <w:r>
        <w:rPr>
          <w:rFonts w:ascii="Times New Roman"/>
          <w:b w:val="false"/>
          <w:i w:val="false"/>
          <w:color w:val="000000"/>
          <w:sz w:val="28"/>
        </w:rPr>
        <w:t>
      "Исчисление и уплата авансовых платежей по индивидуальному подоходному налогу, а также представление налоговой отчетности производятся лицом, определенным подпунктом 1) настоящего пункта, в течение налогового периода в соответствии со статьями 126 и 127 настоящего Кодекса.";
</w:t>
      </w:r>
    </w:p>
    <w:p>
      <w:pPr>
        <w:spacing w:after="0"/>
        <w:ind w:left="0"/>
        <w:jc w:val="both"/>
      </w:pPr>
      <w:r>
        <w:rPr>
          <w:rFonts w:ascii="Times New Roman"/>
          <w:b w:val="false"/>
          <w:i w:val="false"/>
          <w:color w:val="000000"/>
          <w:sz w:val="28"/>
        </w:rPr>
        <w:t>
      дополнить частью третьей следующего содержания:
</w:t>
      </w:r>
    </w:p>
    <w:p>
      <w:pPr>
        <w:spacing w:after="0"/>
        <w:ind w:left="0"/>
        <w:jc w:val="both"/>
      </w:pPr>
      <w:r>
        <w:rPr>
          <w:rFonts w:ascii="Times New Roman"/>
          <w:b w:val="false"/>
          <w:i w:val="false"/>
          <w:color w:val="000000"/>
          <w:sz w:val="28"/>
        </w:rPr>
        <w:t>
      "Исчисление и уплата авансовых платежей по индивидуальному подоходному налогу, а также представление налоговой отчетности производятся лицом, определенным подпунктом 2) настоящего пункта, в течение налогового периода в порядке и сроки, которые установлены статьями 191 и 192 настоящего Кодекса.";
</w:t>
      </w:r>
    </w:p>
    <w:p>
      <w:pPr>
        <w:spacing w:after="0"/>
        <w:ind w:left="0"/>
        <w:jc w:val="both"/>
      </w:pPr>
      <w:r>
        <w:rPr>
          <w:rFonts w:ascii="Times New Roman"/>
          <w:b w:val="false"/>
          <w:i w:val="false"/>
          <w:color w:val="000000"/>
          <w:sz w:val="28"/>
        </w:rPr>
        <w:t>
      53) подпункт 1) пункта 1 статьи 166 дополнить словами ", за исключением имущества, выкупленного для государственных надобностей в соответствии с законодательством Республики Казахстан";
</w:t>
      </w:r>
    </w:p>
    <w:p>
      <w:pPr>
        <w:spacing w:after="0"/>
        <w:ind w:left="0"/>
        <w:jc w:val="both"/>
      </w:pPr>
      <w:r>
        <w:rPr>
          <w:rFonts w:ascii="Times New Roman"/>
          <w:b w:val="false"/>
          <w:i w:val="false"/>
          <w:color w:val="000000"/>
          <w:sz w:val="28"/>
        </w:rPr>
        <w:t>
      54) статью 169 после цифр "79-124" дополнить цифрами ", 130";
</w:t>
      </w:r>
    </w:p>
    <w:p>
      <w:pPr>
        <w:spacing w:after="0"/>
        <w:ind w:left="0"/>
        <w:jc w:val="both"/>
      </w:pPr>
      <w:r>
        <w:rPr>
          <w:rFonts w:ascii="Times New Roman"/>
          <w:b w:val="false"/>
          <w:i w:val="false"/>
          <w:color w:val="000000"/>
          <w:sz w:val="28"/>
        </w:rPr>
        <w:t>
      55) в статье 170 слова "в том числе полученные" заменить словами "а также доходы, полученные из источников";
</w:t>
      </w:r>
    </w:p>
    <w:p>
      <w:pPr>
        <w:spacing w:after="0"/>
        <w:ind w:left="0"/>
        <w:jc w:val="both"/>
      </w:pPr>
      <w:r>
        <w:rPr>
          <w:rFonts w:ascii="Times New Roman"/>
          <w:b w:val="false"/>
          <w:i w:val="false"/>
          <w:color w:val="000000"/>
          <w:sz w:val="28"/>
        </w:rPr>
        <w:t>
      56) пункт 1 статьи 171 дополнить подпунктом 7) следующего содержания:
</w:t>
      </w:r>
    </w:p>
    <w:p>
      <w:pPr>
        <w:spacing w:after="0"/>
        <w:ind w:left="0"/>
        <w:jc w:val="both"/>
      </w:pPr>
      <w:r>
        <w:rPr>
          <w:rFonts w:ascii="Times New Roman"/>
          <w:b w:val="false"/>
          <w:i w:val="false"/>
          <w:color w:val="000000"/>
          <w:sz w:val="28"/>
        </w:rPr>
        <w:t>
      "7) физические лица, указанные в подпункте 12) пункта 1 статьи 144 настоящего Кодекса, чьи доходы превысили установленный для них необлагаемый предел.";
</w:t>
      </w:r>
    </w:p>
    <w:p>
      <w:pPr>
        <w:spacing w:after="0"/>
        <w:ind w:left="0"/>
        <w:jc w:val="both"/>
      </w:pPr>
      <w:r>
        <w:rPr>
          <w:rFonts w:ascii="Times New Roman"/>
          <w:b w:val="false"/>
          <w:i w:val="false"/>
          <w:color w:val="000000"/>
          <w:sz w:val="28"/>
        </w:rPr>
        <w:t>
      57) статью 173 изложить в следующей редакции:
</w:t>
      </w:r>
    </w:p>
    <w:p>
      <w:pPr>
        <w:spacing w:after="0"/>
        <w:ind w:left="0"/>
        <w:jc w:val="both"/>
      </w:pPr>
      <w:r>
        <w:rPr>
          <w:rFonts w:ascii="Times New Roman"/>
          <w:b w:val="false"/>
          <w:i w:val="false"/>
          <w:color w:val="000000"/>
          <w:sz w:val="28"/>
        </w:rPr>
        <w:t>
      "Статья 173. Зачет иностранного налога
</w:t>
      </w:r>
    </w:p>
    <w:p>
      <w:pPr>
        <w:spacing w:after="0"/>
        <w:ind w:left="0"/>
        <w:jc w:val="both"/>
      </w:pPr>
      <w:r>
        <w:rPr>
          <w:rFonts w:ascii="Times New Roman"/>
          <w:b w:val="false"/>
          <w:i w:val="false"/>
          <w:color w:val="000000"/>
          <w:sz w:val="28"/>
        </w:rPr>
        <w:t>
      Если иное не установлено настоящей статьей, суммы индивидуального подоходного налога, уплаченного за пределами Республики Казахстан, зачитываются при уплате индивидуального подоходного налога в Республике Казахстан в порядке, предусмотренном пунктами 2 и 3 статьи 129 настоящего Кодекса.
</w:t>
      </w:r>
      <w:r>
        <w:br/>
      </w:r>
      <w:r>
        <w:rPr>
          <w:rFonts w:ascii="Times New Roman"/>
          <w:b w:val="false"/>
          <w:i w:val="false"/>
          <w:color w:val="000000"/>
          <w:sz w:val="28"/>
        </w:rPr>
        <w:t>
      Размер зачитываемой суммы налога не должен превышать сумму налога, которая была бы исчислена в Республике Казахстан с этого дохода с применением ставки индивидуального подоходного налога, установленной настоящим Кодексом.";
</w:t>
      </w:r>
    </w:p>
    <w:p>
      <w:pPr>
        <w:spacing w:after="0"/>
        <w:ind w:left="0"/>
        <w:jc w:val="both"/>
      </w:pPr>
      <w:r>
        <w:rPr>
          <w:rFonts w:ascii="Times New Roman"/>
          <w:b w:val="false"/>
          <w:i w:val="false"/>
          <w:color w:val="000000"/>
          <w:sz w:val="28"/>
        </w:rPr>
        <w:t>
      58) в статье 177:
</w:t>
      </w:r>
    </w:p>
    <w:p>
      <w:pPr>
        <w:spacing w:after="0"/>
        <w:ind w:left="0"/>
        <w:jc w:val="both"/>
      </w:pPr>
      <w:r>
        <w:rPr>
          <w:rFonts w:ascii="Times New Roman"/>
          <w:b w:val="false"/>
          <w:i w:val="false"/>
          <w:color w:val="000000"/>
          <w:sz w:val="28"/>
        </w:rPr>
        <w:t>
      подпункт 1) пункта 3 изложить в следующей редакции:
</w:t>
      </w:r>
    </w:p>
    <w:p>
      <w:pPr>
        <w:spacing w:after="0"/>
        <w:ind w:left="0"/>
        <w:jc w:val="both"/>
      </w:pPr>
      <w:r>
        <w:rPr>
          <w:rFonts w:ascii="Times New Roman"/>
          <w:b w:val="false"/>
          <w:i w:val="false"/>
          <w:color w:val="000000"/>
          <w:sz w:val="28"/>
        </w:rPr>
        <w:t>
      "1) осуществляет страхование или перестрахование рисков в Республике Казахстан через уполномоченное лицо;";
</w:t>
      </w:r>
    </w:p>
    <w:p>
      <w:pPr>
        <w:spacing w:after="0"/>
        <w:ind w:left="0"/>
        <w:jc w:val="both"/>
      </w:pPr>
      <w:r>
        <w:rPr>
          <w:rFonts w:ascii="Times New Roman"/>
          <w:b w:val="false"/>
          <w:i w:val="false"/>
          <w:color w:val="000000"/>
          <w:sz w:val="28"/>
        </w:rPr>
        <w:t>
      дополнить пунктом 6-1 следующего содержания:
</w:t>
      </w:r>
    </w:p>
    <w:p>
      <w:pPr>
        <w:spacing w:after="0"/>
        <w:ind w:left="0"/>
        <w:jc w:val="both"/>
      </w:pPr>
      <w:r>
        <w:rPr>
          <w:rFonts w:ascii="Times New Roman"/>
          <w:b w:val="false"/>
          <w:i w:val="false"/>
          <w:color w:val="000000"/>
          <w:sz w:val="28"/>
        </w:rPr>
        <w:t>
      "6-1. Нерезидент, оказывающий услуги по предоставлению иностранного персонала для работы на территории Республики Казахстан иному юридическому лицу, в том числе нерезиденту, осуществляющему деятельность в Республике Казахстан через постоянное учреждение, не образует постоянное учреждение по таким услугам в Республике Казахстан при одновременном выполнении следующих условий:
</w:t>
      </w:r>
      <w:r>
        <w:br/>
      </w:r>
      <w:r>
        <w:rPr>
          <w:rFonts w:ascii="Times New Roman"/>
          <w:b w:val="false"/>
          <w:i w:val="false"/>
          <w:color w:val="000000"/>
          <w:sz w:val="28"/>
        </w:rPr>
        <w:t>
      если такой персонал действует исключительно от имени и в интересах юридического лица, которому он предоставлен;
</w:t>
      </w:r>
      <w:r>
        <w:br/>
      </w:r>
      <w:r>
        <w:rPr>
          <w:rFonts w:ascii="Times New Roman"/>
          <w:b w:val="false"/>
          <w:i w:val="false"/>
          <w:color w:val="000000"/>
          <w:sz w:val="28"/>
        </w:rPr>
        <w:t>
      нерезидент, оказывающий услуги по предоставлению иностранного персонала, не несет ответственности за результаты работы такого персонала, выполняемой в Республике Казахстан;
</w:t>
      </w:r>
      <w:r>
        <w:br/>
      </w:r>
      <w:r>
        <w:rPr>
          <w:rFonts w:ascii="Times New Roman"/>
          <w:b w:val="false"/>
          <w:i w:val="false"/>
          <w:color w:val="000000"/>
          <w:sz w:val="28"/>
        </w:rPr>
        <w:t>
      доход нерезидента от оказания услуг по предоставлению иностранного персонала определяется с учетом времени выполнения таким персоналом своих обязанностей от имени и в интересах юридического лица, которому он предоставлен, и не должен превышать десять процентов от общей суммы затрат нерезидента по предоставлению такого персонала.
</w:t>
      </w:r>
      <w:r>
        <w:br/>
      </w:r>
      <w:r>
        <w:rPr>
          <w:rFonts w:ascii="Times New Roman"/>
          <w:b w:val="false"/>
          <w:i w:val="false"/>
          <w:color w:val="000000"/>
          <w:sz w:val="28"/>
        </w:rPr>
        <w:t>
      Для подтверждения общей суммы затрат на оказание услуг по предоставлению иностранного персонала нерезидент обязан представить получателю услуг копии учетной документации.";
</w:t>
      </w:r>
    </w:p>
    <w:p>
      <w:pPr>
        <w:spacing w:after="0"/>
        <w:ind w:left="0"/>
        <w:jc w:val="both"/>
      </w:pPr>
      <w:r>
        <w:rPr>
          <w:rFonts w:ascii="Times New Roman"/>
          <w:b w:val="false"/>
          <w:i w:val="false"/>
          <w:color w:val="000000"/>
          <w:sz w:val="28"/>
        </w:rPr>
        <w:t>
      59) в статье 178:
</w:t>
      </w:r>
    </w:p>
    <w:p>
      <w:pPr>
        <w:spacing w:after="0"/>
        <w:ind w:left="0"/>
        <w:jc w:val="both"/>
      </w:pPr>
      <w:r>
        <w:rPr>
          <w:rFonts w:ascii="Times New Roman"/>
          <w:b w:val="false"/>
          <w:i w:val="false"/>
          <w:color w:val="000000"/>
          <w:sz w:val="28"/>
        </w:rPr>
        <w:t>
      в подпункте 2) слово "маркетинговых," исключить;
</w:t>
      </w:r>
    </w:p>
    <w:p>
      <w:pPr>
        <w:spacing w:after="0"/>
        <w:ind w:left="0"/>
        <w:jc w:val="both"/>
      </w:pPr>
      <w:r>
        <w:rPr>
          <w:rFonts w:ascii="Times New Roman"/>
          <w:b w:val="false"/>
          <w:i w:val="false"/>
          <w:color w:val="000000"/>
          <w:sz w:val="28"/>
        </w:rPr>
        <w:t>
      абзац третий подпункта 3) после слов "лице-резиденте" дополнить словом ", консорциуме";
</w:t>
      </w:r>
    </w:p>
    <w:p>
      <w:pPr>
        <w:spacing w:after="0"/>
        <w:ind w:left="0"/>
        <w:jc w:val="both"/>
      </w:pPr>
      <w:r>
        <w:rPr>
          <w:rFonts w:ascii="Times New Roman"/>
          <w:b w:val="false"/>
          <w:i w:val="false"/>
          <w:color w:val="000000"/>
          <w:sz w:val="28"/>
        </w:rPr>
        <w:t>
      подпункт 15) изложить в следующей редакции:
</w:t>
      </w:r>
    </w:p>
    <w:p>
      <w:pPr>
        <w:spacing w:after="0"/>
        <w:ind w:left="0"/>
        <w:jc w:val="both"/>
      </w:pPr>
      <w:r>
        <w:rPr>
          <w:rFonts w:ascii="Times New Roman"/>
          <w:b w:val="false"/>
          <w:i w:val="false"/>
          <w:color w:val="000000"/>
          <w:sz w:val="28"/>
        </w:rPr>
        <w:t>
      "15) гонорары руководителей и (или) иные выплаты, получаемые членами органа управления (совета директоров, правления или иного органа) в связи с выполнением возложенных на таких лиц управленческих обязанностей в отношении юридического лица-резидента. При этом место фактического выполнения управленческих обязанностей таких лиц не имеет значения;";
</w:t>
      </w:r>
    </w:p>
    <w:p>
      <w:pPr>
        <w:spacing w:after="0"/>
        <w:ind w:left="0"/>
        <w:jc w:val="both"/>
      </w:pPr>
      <w:r>
        <w:rPr>
          <w:rFonts w:ascii="Times New Roman"/>
          <w:b w:val="false"/>
          <w:i w:val="false"/>
          <w:color w:val="000000"/>
          <w:sz w:val="28"/>
        </w:rPr>
        <w:t>
      60) в статье 179:
</w:t>
      </w:r>
    </w:p>
    <w:p>
      <w:pPr>
        <w:spacing w:after="0"/>
        <w:ind w:left="0"/>
        <w:jc w:val="both"/>
      </w:pPr>
      <w:r>
        <w:rPr>
          <w:rFonts w:ascii="Times New Roman"/>
          <w:b w:val="false"/>
          <w:i w:val="false"/>
          <w:color w:val="000000"/>
          <w:sz w:val="28"/>
        </w:rPr>
        <w:t>
      пункт 2 изложить в следующей редакции:
</w:t>
      </w:r>
    </w:p>
    <w:p>
      <w:pPr>
        <w:spacing w:after="0"/>
        <w:ind w:left="0"/>
        <w:jc w:val="both"/>
      </w:pPr>
      <w:r>
        <w:rPr>
          <w:rFonts w:ascii="Times New Roman"/>
          <w:b w:val="false"/>
          <w:i w:val="false"/>
          <w:color w:val="000000"/>
          <w:sz w:val="28"/>
        </w:rPr>
        <w:t>
      "2. Под выплатой дохода понимается передача денег в наличной и (или) безналичной формах, ценных бумаг, доли участия, товаров, имущества, выполнение работ, оказание услуг, списание или зачет требования долга нерезидента-получателя дохода.";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подпункт 2) дополнить словами ", а также осуществлением расчетов посредством международных платежных карточек";
</w:t>
      </w:r>
    </w:p>
    <w:p>
      <w:pPr>
        <w:spacing w:after="0"/>
        <w:ind w:left="0"/>
        <w:jc w:val="both"/>
      </w:pPr>
      <w:r>
        <w:rPr>
          <w:rFonts w:ascii="Times New Roman"/>
          <w:b w:val="false"/>
          <w:i w:val="false"/>
          <w:color w:val="000000"/>
          <w:sz w:val="28"/>
        </w:rPr>
        <w:t>
      дополнить подпунктами 7) и 8) следующего содержания:
</w:t>
      </w:r>
    </w:p>
    <w:p>
      <w:pPr>
        <w:spacing w:after="0"/>
        <w:ind w:left="0"/>
        <w:jc w:val="both"/>
      </w:pPr>
      <w:r>
        <w:rPr>
          <w:rFonts w:ascii="Times New Roman"/>
          <w:b w:val="false"/>
          <w:i w:val="false"/>
          <w:color w:val="000000"/>
          <w:sz w:val="28"/>
        </w:rPr>
        <w:t>
      "7) вознаграждения по условным банковским вкладам нерезидента в соответствии со статьей 198 настоящего Кодекса;
</w:t>
      </w:r>
    </w:p>
    <w:p>
      <w:pPr>
        <w:spacing w:after="0"/>
        <w:ind w:left="0"/>
        <w:jc w:val="both"/>
      </w:pPr>
      <w:r>
        <w:rPr>
          <w:rFonts w:ascii="Times New Roman"/>
          <w:b w:val="false"/>
          <w:i w:val="false"/>
          <w:color w:val="000000"/>
          <w:sz w:val="28"/>
        </w:rPr>
        <w:t>
      8) доходы от передачи основных средств в финансовый лизинг по договорам международного финансового лизинга, за исключением вознаграждений.";
</w:t>
      </w:r>
    </w:p>
    <w:p>
      <w:pPr>
        <w:spacing w:after="0"/>
        <w:ind w:left="0"/>
        <w:jc w:val="both"/>
      </w:pPr>
      <w:r>
        <w:rPr>
          <w:rFonts w:ascii="Times New Roman"/>
          <w:b w:val="false"/>
          <w:i w:val="false"/>
          <w:color w:val="000000"/>
          <w:sz w:val="28"/>
        </w:rPr>
        <w:t>
      61) пункт 1 статьи 183 дополнить словами "и агентских облигаций";
</w:t>
      </w:r>
    </w:p>
    <w:p>
      <w:pPr>
        <w:spacing w:after="0"/>
        <w:ind w:left="0"/>
        <w:jc w:val="both"/>
      </w:pPr>
      <w:r>
        <w:rPr>
          <w:rFonts w:ascii="Times New Roman"/>
          <w:b w:val="false"/>
          <w:i w:val="false"/>
          <w:color w:val="000000"/>
          <w:sz w:val="28"/>
        </w:rPr>
        <w:t>
      62) статью 186 изложить в следующей редакции:
</w:t>
      </w:r>
    </w:p>
    <w:p>
      <w:pPr>
        <w:spacing w:after="0"/>
        <w:ind w:left="0"/>
        <w:jc w:val="both"/>
      </w:pPr>
      <w:r>
        <w:rPr>
          <w:rFonts w:ascii="Times New Roman"/>
          <w:b w:val="false"/>
          <w:i w:val="false"/>
          <w:color w:val="000000"/>
          <w:sz w:val="28"/>
        </w:rPr>
        <w:t>
      "Статья 186. Порядок налогообложения доходов юридического
</w:t>
      </w:r>
      <w:r>
        <w:br/>
      </w:r>
      <w:r>
        <w:rPr>
          <w:rFonts w:ascii="Times New Roman"/>
          <w:b w:val="false"/>
          <w:i w:val="false"/>
          <w:color w:val="000000"/>
          <w:sz w:val="28"/>
        </w:rPr>
        <w:t>
                   лица-нерезидента в отдельных случаях
</w:t>
      </w:r>
    </w:p>
    <w:p>
      <w:pPr>
        <w:spacing w:after="0"/>
        <w:ind w:left="0"/>
        <w:jc w:val="both"/>
      </w:pPr>
      <w:r>
        <w:rPr>
          <w:rFonts w:ascii="Times New Roman"/>
          <w:b w:val="false"/>
          <w:i w:val="false"/>
          <w:color w:val="000000"/>
          <w:sz w:val="28"/>
        </w:rPr>
        <w:t>
      1. Доходы юридического лица-нерезидента, не зарегистрированного в налоговом органе, получаемые от деятельности в Республике Казахстан через постоянное учреждение, подлежат обложению подоходным налогом у источника выплаты без осуществления вычетов по ставке двадцать процентов.
</w:t>
      </w:r>
      <w:r>
        <w:br/>
      </w:r>
      <w:r>
        <w:rPr>
          <w:rFonts w:ascii="Times New Roman"/>
          <w:b w:val="false"/>
          <w:i w:val="false"/>
          <w:color w:val="000000"/>
          <w:sz w:val="28"/>
        </w:rPr>
        <w:t>
      При этом подоходный налог у источника выплаты, удержанный налоговым агентом, подлежит зачету в счет погашения налоговых обязательств нерезидента, осуществляющего деятельность через постоянное учреждение.
</w:t>
      </w:r>
      <w:r>
        <w:br/>
      </w:r>
      <w:r>
        <w:rPr>
          <w:rFonts w:ascii="Times New Roman"/>
          <w:b w:val="false"/>
          <w:i w:val="false"/>
          <w:color w:val="000000"/>
          <w:sz w:val="28"/>
        </w:rPr>
        <w:t>
      2. Подтверждением регистрации юридического лица-нерезидента в налоговом органе является нотариально засвидетельствованная копия свидетельства налогоплательщика-нерезидента, осуществляющего деятельность в Республике Казахстан через постоянное учреждение.";
</w:t>
      </w:r>
    </w:p>
    <w:p>
      <w:pPr>
        <w:spacing w:after="0"/>
        <w:ind w:left="0"/>
        <w:jc w:val="both"/>
      </w:pPr>
      <w:r>
        <w:rPr>
          <w:rFonts w:ascii="Times New Roman"/>
          <w:b w:val="false"/>
          <w:i w:val="false"/>
          <w:color w:val="000000"/>
          <w:sz w:val="28"/>
        </w:rPr>
        <w:t>
      63) дополнить статьей 187-1 следующего содержания:
</w:t>
      </w:r>
    </w:p>
    <w:p>
      <w:pPr>
        <w:spacing w:after="0"/>
        <w:ind w:left="0"/>
        <w:jc w:val="both"/>
      </w:pPr>
      <w:r>
        <w:rPr>
          <w:rFonts w:ascii="Times New Roman"/>
          <w:b w:val="false"/>
          <w:i w:val="false"/>
          <w:color w:val="000000"/>
          <w:sz w:val="28"/>
        </w:rPr>
        <w:t>
      "Статья 187-1. Порядок исчисления и уплаты индивидуального
</w:t>
      </w:r>
      <w:r>
        <w:br/>
      </w:r>
      <w:r>
        <w:rPr>
          <w:rFonts w:ascii="Times New Roman"/>
          <w:b w:val="false"/>
          <w:i w:val="false"/>
          <w:color w:val="000000"/>
          <w:sz w:val="28"/>
        </w:rPr>
        <w:t>
                     подоходного налога с отдельных видов доходов
</w:t>
      </w:r>
      <w:r>
        <w:br/>
      </w:r>
      <w:r>
        <w:rPr>
          <w:rFonts w:ascii="Times New Roman"/>
          <w:b w:val="false"/>
          <w:i w:val="false"/>
          <w:color w:val="000000"/>
          <w:sz w:val="28"/>
        </w:rPr>
        <w:t>
                     физических лиц-нерезидентов из источников в
</w:t>
      </w:r>
      <w:r>
        <w:br/>
      </w:r>
      <w:r>
        <w:rPr>
          <w:rFonts w:ascii="Times New Roman"/>
          <w:b w:val="false"/>
          <w:i w:val="false"/>
          <w:color w:val="000000"/>
          <w:sz w:val="28"/>
        </w:rPr>
        <w:t>
                     Республике Казахстан, выплачиваемых за
</w:t>
      </w:r>
      <w:r>
        <w:br/>
      </w:r>
      <w:r>
        <w:rPr>
          <w:rFonts w:ascii="Times New Roman"/>
          <w:b w:val="false"/>
          <w:i w:val="false"/>
          <w:color w:val="000000"/>
          <w:sz w:val="28"/>
        </w:rPr>
        <w:t>
                     пределами Республики Казахстан
</w:t>
      </w:r>
    </w:p>
    <w:p>
      <w:pPr>
        <w:spacing w:after="0"/>
        <w:ind w:left="0"/>
        <w:jc w:val="both"/>
      </w:pPr>
      <w:r>
        <w:rPr>
          <w:rFonts w:ascii="Times New Roman"/>
          <w:b w:val="false"/>
          <w:i w:val="false"/>
          <w:color w:val="000000"/>
          <w:sz w:val="28"/>
        </w:rPr>
        <w:t>
      1. Исчисление и уплата индивидуального подоходного налога с доходов физических лиц-нерезидентов, указанных в подпунктах 14), 16) и 17) статьи 178 настоящего Кодекса, производятся в соответствии с положениями настоящей статьи при одновременном выполнении следующих условий:
</w:t>
      </w:r>
      <w:r>
        <w:br/>
      </w:r>
      <w:r>
        <w:rPr>
          <w:rFonts w:ascii="Times New Roman"/>
          <w:b w:val="false"/>
          <w:i w:val="false"/>
          <w:color w:val="000000"/>
          <w:sz w:val="28"/>
        </w:rPr>
        <w:t>
      1) работодателем является юридическое лицо-нерезидент, осуществляющее деятельность в Республике Казахстан через постоянное учреждение, филиал, представительство, которое является налоговым агентом в соответствии со статьей 10 настоящего Кодекса;
</w:t>
      </w:r>
      <w:r>
        <w:br/>
      </w:r>
      <w:r>
        <w:rPr>
          <w:rFonts w:ascii="Times New Roman"/>
          <w:b w:val="false"/>
          <w:i w:val="false"/>
          <w:color w:val="000000"/>
          <w:sz w:val="28"/>
        </w:rPr>
        <w:t>
      2) индивидуальный трудовой договор (контракт, соглашение) заключен между физическим лицом-нерезидентом и налоговым агентом, указанным в подпункте 1) настоящего пункта;
</w:t>
      </w:r>
      <w:r>
        <w:br/>
      </w:r>
      <w:r>
        <w:rPr>
          <w:rFonts w:ascii="Times New Roman"/>
          <w:b w:val="false"/>
          <w:i w:val="false"/>
          <w:color w:val="000000"/>
          <w:sz w:val="28"/>
        </w:rPr>
        <w:t>
      3) выплата доходов физическому лицу-нерезиденту производится за пределами Республики Казахстан.
</w:t>
      </w:r>
      <w:r>
        <w:br/>
      </w:r>
      <w:r>
        <w:rPr>
          <w:rFonts w:ascii="Times New Roman"/>
          <w:b w:val="false"/>
          <w:i w:val="false"/>
          <w:color w:val="000000"/>
          <w:sz w:val="28"/>
        </w:rPr>
        <w:t>
      2. Исчисление индивидуального подоходного налога с доходов физического лица-нерезидента производится налоговым агентом за первый налоговый период с суммы дохода физического лица-нерезидента, указанного в индивидуальном трудовом договоре (контракте, соглашении), без учета налоговых вычетов с применением ставки, установленной пунктом 1 статьи 145 настоящего Кодекса.
</w:t>
      </w:r>
      <w:r>
        <w:br/>
      </w:r>
      <w:r>
        <w:rPr>
          <w:rFonts w:ascii="Times New Roman"/>
          <w:b w:val="false"/>
          <w:i w:val="false"/>
          <w:color w:val="000000"/>
          <w:sz w:val="28"/>
        </w:rPr>
        <w:t>
      В последующие налоговые периоды индивидуальный подоходный налог исчисляется налоговым агентом исходя из суммы фактического налогового обязательства физического лица-нерезидента, указанного в расчете индивидуального подоходного налога с доходов иностранных граждан и лиц без гражданства за предыдущий налоговый период, с учетом предполагаемой суммы индивидуального подоходного налога за текущий налоговый период.
</w:t>
      </w:r>
      <w:r>
        <w:br/>
      </w:r>
      <w:r>
        <w:rPr>
          <w:rFonts w:ascii="Times New Roman"/>
          <w:b w:val="false"/>
          <w:i w:val="false"/>
          <w:color w:val="000000"/>
          <w:sz w:val="28"/>
        </w:rPr>
        <w:t>
      3. Уплата индивидуального подоходного налога производится налоговым агентом посредством внесения авансовых платежей равными долями в течение налогового периода ежемесячно не позднее 20 числа текущего месяца.
</w:t>
      </w:r>
      <w:r>
        <w:br/>
      </w:r>
      <w:r>
        <w:rPr>
          <w:rFonts w:ascii="Times New Roman"/>
          <w:b w:val="false"/>
          <w:i w:val="false"/>
          <w:color w:val="000000"/>
          <w:sz w:val="28"/>
        </w:rPr>
        <w:t>
      Суммы авансовых платежей по индивидуальному подоходному налогу, подлежащие уплате налоговым агентом в течение налогового периода, указываются в расчете сумм авансовых платежей по индивидуальному подоходному налогу с доходов иностранных граждан и лиц без гражданства.
</w:t>
      </w:r>
      <w:r>
        <w:br/>
      </w:r>
      <w:r>
        <w:rPr>
          <w:rFonts w:ascii="Times New Roman"/>
          <w:b w:val="false"/>
          <w:i w:val="false"/>
          <w:color w:val="000000"/>
          <w:sz w:val="28"/>
        </w:rPr>
        <w:t>
      Расчет сумм авансовых платежей по индивидуальному подоходному налогу с доходов иностранных граждан и лиц без гражданства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r>
        <w:br/>
      </w:r>
      <w:r>
        <w:rPr>
          <w:rFonts w:ascii="Times New Roman"/>
          <w:b w:val="false"/>
          <w:i w:val="false"/>
          <w:color w:val="000000"/>
          <w:sz w:val="28"/>
        </w:rPr>
        <w:t>
      4. Суммы авансовых платежей по индивидуальному подоходному налогу с доходов физических лиц-нерезидентов, внесенные в течение налогового периода, зачитываются в счет уплаты индивидуального подоходного налога с дохода физического лица-нерезидента, исчисленного за налоговый период.
</w:t>
      </w:r>
      <w:r>
        <w:br/>
      </w:r>
      <w:r>
        <w:rPr>
          <w:rFonts w:ascii="Times New Roman"/>
          <w:b w:val="false"/>
          <w:i w:val="false"/>
          <w:color w:val="000000"/>
          <w:sz w:val="28"/>
        </w:rPr>
        <w:t>
      5. Налоговый агент осуществляет окончательный расчет (уплату) индивидуального подоходного налога с доходов физических лиц-нерезидентов по итогам налогового периода не позднее десяти рабочих дней после срока, установленного для сдачи расчета индивидуального подоходного налога с доходов иностранных граждан и лиц без гражданства по итогам налогового периода.
</w:t>
      </w:r>
      <w:r>
        <w:br/>
      </w:r>
      <w:r>
        <w:rPr>
          <w:rFonts w:ascii="Times New Roman"/>
          <w:b w:val="false"/>
          <w:i w:val="false"/>
          <w:color w:val="000000"/>
          <w:sz w:val="28"/>
        </w:rPr>
        <w:t>
      Расчет индивидуального подоходного налога 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не позднее срока, установленного пунктом 2 статьи 188 настоящего Кодекса.
</w:t>
      </w:r>
      <w:r>
        <w:br/>
      </w:r>
      <w:r>
        <w:rPr>
          <w:rFonts w:ascii="Times New Roman"/>
          <w:b w:val="false"/>
          <w:i w:val="false"/>
          <w:color w:val="000000"/>
          <w:sz w:val="28"/>
        </w:rPr>
        <w:t>
      6. Налоговый агент вправе в течение налогового периода представить в налоговый орган скорректированный расчет сумм авансовых платежей по индивидуальному подоходному налогу с доходов иностранных граждан и лиц без гражданства за предстоящие месяцы налогового периода. При корректировке сумм авансовых платежей по индивидуальному подоходному налогу с доходов физического лица-нерезидента в сторону уменьшения налоговому агенту необходимо представить в налоговый орган письменное заявление.
</w:t>
      </w:r>
      <w:r>
        <w:br/>
      </w:r>
      <w:r>
        <w:rPr>
          <w:rFonts w:ascii="Times New Roman"/>
          <w:b w:val="false"/>
          <w:i w:val="false"/>
          <w:color w:val="000000"/>
          <w:sz w:val="28"/>
        </w:rPr>
        <w:t>
      7. При невыполнении условий, установленных пунктом 1 настоящей статьи, исчисление, удержание и уплата индивидуального подоходного налога с доходов физических лиц-нерезидентов производятся налоговым агентом в соответствии со статьей 187 настоящего Кодекса.
</w:t>
      </w:r>
      <w:r>
        <w:br/>
      </w:r>
      <w:r>
        <w:rPr>
          <w:rFonts w:ascii="Times New Roman"/>
          <w:b w:val="false"/>
          <w:i w:val="false"/>
          <w:color w:val="000000"/>
          <w:sz w:val="28"/>
        </w:rPr>
        <w:t>
      8. Налоговый агент вправе, несмотря на положения пункта 1 настоящей статьи, производить исчисление, удержание и уплату индивидуального подоходного налога с доходов физических лиц-нерезидентов в соответствии со статьей 187 настоящего Кодекса.
</w:t>
      </w:r>
      <w:r>
        <w:br/>
      </w:r>
      <w:r>
        <w:rPr>
          <w:rFonts w:ascii="Times New Roman"/>
          <w:b w:val="false"/>
          <w:i w:val="false"/>
          <w:color w:val="000000"/>
          <w:sz w:val="28"/>
        </w:rPr>
        <w:t>
      9. Выбранный порядок исчисления и уплаты индивидуального подоходного налога должен быть неизменным в течение налогового периода.";
</w:t>
      </w:r>
    </w:p>
    <w:p>
      <w:pPr>
        <w:spacing w:after="0"/>
        <w:ind w:left="0"/>
        <w:jc w:val="both"/>
      </w:pPr>
      <w:r>
        <w:rPr>
          <w:rFonts w:ascii="Times New Roman"/>
          <w:b w:val="false"/>
          <w:i w:val="false"/>
          <w:color w:val="000000"/>
          <w:sz w:val="28"/>
        </w:rPr>
        <w:t>
      64) статью 188 изложить в следующей редакции:
</w:t>
      </w:r>
    </w:p>
    <w:p>
      <w:pPr>
        <w:spacing w:after="0"/>
        <w:ind w:left="0"/>
        <w:jc w:val="both"/>
      </w:pPr>
      <w:r>
        <w:rPr>
          <w:rFonts w:ascii="Times New Roman"/>
          <w:b w:val="false"/>
          <w:i w:val="false"/>
          <w:color w:val="000000"/>
          <w:sz w:val="28"/>
        </w:rPr>
        <w:t>
      "Статья 188. Представление налоговой отчетности
</w:t>
      </w:r>
    </w:p>
    <w:p>
      <w:pPr>
        <w:spacing w:after="0"/>
        <w:ind w:left="0"/>
        <w:jc w:val="both"/>
      </w:pPr>
      <w:r>
        <w:rPr>
          <w:rFonts w:ascii="Times New Roman"/>
          <w:b w:val="false"/>
          <w:i w:val="false"/>
          <w:color w:val="000000"/>
          <w:sz w:val="28"/>
        </w:rPr>
        <w:t>
      1. Налоговые агенты обязаны представлять в налоговые органы по месту регистрации расчет по подоходному налогу у источника выплаты в сроки, установленные статьей 182 настоящего Кодекса.
</w:t>
      </w:r>
      <w:r>
        <w:br/>
      </w:r>
      <w:r>
        <w:rPr>
          <w:rFonts w:ascii="Times New Roman"/>
          <w:b w:val="false"/>
          <w:i w:val="false"/>
          <w:color w:val="000000"/>
          <w:sz w:val="28"/>
        </w:rPr>
        <w:t>
      2. Налоговые агенты, осуществляющие исчисление и уплату индивидуального подоходного налога в соответствии со статьей 187-1 настоящего Кодекса, обязаны представлять в налоговые органы по месту своей регистрации расчет сумм авансовых платежей по индивидуальному подоходному налогу с доходов иностранных граждан и лиц без гражданства не позднее двадцати пяти рабочих дней со дня их приезда в Республику Казахстан и в последующие налоговые периоды - не позднее 20 января календарного года.
</w:t>
      </w:r>
      <w:r>
        <w:br/>
      </w:r>
      <w:r>
        <w:rPr>
          <w:rFonts w:ascii="Times New Roman"/>
          <w:b w:val="false"/>
          <w:i w:val="false"/>
          <w:color w:val="000000"/>
          <w:sz w:val="28"/>
        </w:rPr>
        <w:t>
      Расчет индивидуального подоходного налога с доходов иностранных граждан и лиц без гражданства по итогам налогового периода представляется налоговым агентом в налоговый орган по месту своей регистрации в соответствии со статьей 187-1 настоящего Кодекса не позднее 31 марта года, следующего за отчетным налоговым периодом.";
</w:t>
      </w:r>
    </w:p>
    <w:p>
      <w:pPr>
        <w:spacing w:after="0"/>
        <w:ind w:left="0"/>
        <w:jc w:val="both"/>
      </w:pPr>
      <w:r>
        <w:rPr>
          <w:rFonts w:ascii="Times New Roman"/>
          <w:b w:val="false"/>
          <w:i w:val="false"/>
          <w:color w:val="000000"/>
          <w:sz w:val="28"/>
        </w:rPr>
        <w:t>
      65) пункты 1 и 2 статьи 190 изложить в следующей редакции:
</w:t>
      </w:r>
    </w:p>
    <w:p>
      <w:pPr>
        <w:spacing w:after="0"/>
        <w:ind w:left="0"/>
        <w:jc w:val="both"/>
      </w:pPr>
      <w:r>
        <w:rPr>
          <w:rFonts w:ascii="Times New Roman"/>
          <w:b w:val="false"/>
          <w:i w:val="false"/>
          <w:color w:val="000000"/>
          <w:sz w:val="28"/>
        </w:rPr>
        <w:t>
      "1. В соответствии с настоящей статьей налогообложению подлежат следующие виды доходов физических лиц-нерезидентов, полученных из источников в Республике Казахстан:
</w:t>
      </w:r>
      <w:r>
        <w:br/>
      </w:r>
      <w:r>
        <w:rPr>
          <w:rFonts w:ascii="Times New Roman"/>
          <w:b w:val="false"/>
          <w:i w:val="false"/>
          <w:color w:val="000000"/>
          <w:sz w:val="28"/>
        </w:rPr>
        <w:t>
      доходы, полученные от лиц, не являющихся налоговыми агентами в соответствии со статьей 10 настоящего Кодекса, за исключением доходов, подлежащих налогообложению согласно статье 191 настоящего Кодекса;
</w:t>
      </w:r>
      <w:r>
        <w:br/>
      </w:r>
      <w:r>
        <w:rPr>
          <w:rFonts w:ascii="Times New Roman"/>
          <w:b w:val="false"/>
          <w:i w:val="false"/>
          <w:color w:val="000000"/>
          <w:sz w:val="28"/>
        </w:rPr>
        <w:t>
      доходы от прироста стоимости при реализации ценных бумаг, выпущенных резидентами, за исключением акций и облигаций, находящихся на день реализации в официальных списках "А" и "В" фондовой биржи, а также государственных ценных бумаг и агентских облигаций.
</w:t>
      </w:r>
      <w:r>
        <w:br/>
      </w:r>
      <w:r>
        <w:rPr>
          <w:rFonts w:ascii="Times New Roman"/>
          <w:b w:val="false"/>
          <w:i w:val="false"/>
          <w:color w:val="000000"/>
          <w:sz w:val="28"/>
        </w:rPr>
        <w:t>
      2. Доходы физических лиц-нерезидентов, указанные в пункте 1 настоящей статьи, подлежат налогообложению без осуществления вычетов по ставкам, установленным статьей 180 настоящего Кодекса.";
</w:t>
      </w:r>
    </w:p>
    <w:p>
      <w:pPr>
        <w:spacing w:after="0"/>
        <w:ind w:left="0"/>
        <w:jc w:val="both"/>
      </w:pPr>
      <w:r>
        <w:rPr>
          <w:rFonts w:ascii="Times New Roman"/>
          <w:b w:val="false"/>
          <w:i w:val="false"/>
          <w:color w:val="000000"/>
          <w:sz w:val="28"/>
        </w:rPr>
        <w:t>
      66) в статье 191: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подпункт 1) дополнить словами ", за исключением лиц, применяющих специальные налоговые режимы в соответствии с настоящим Кодексом";
</w:t>
      </w:r>
    </w:p>
    <w:p>
      <w:pPr>
        <w:spacing w:after="0"/>
        <w:ind w:left="0"/>
        <w:jc w:val="both"/>
      </w:pPr>
      <w:r>
        <w:rPr>
          <w:rFonts w:ascii="Times New Roman"/>
          <w:b w:val="false"/>
          <w:i w:val="false"/>
          <w:color w:val="000000"/>
          <w:sz w:val="28"/>
        </w:rPr>
        <w:t>
      в подпункте 2) цифры "14)-17)" заменить цифрами "14), 16) и 17)";
</w:t>
      </w:r>
    </w:p>
    <w:p>
      <w:pPr>
        <w:spacing w:after="0"/>
        <w:ind w:left="0"/>
        <w:jc w:val="both"/>
      </w:pPr>
      <w:r>
        <w:rPr>
          <w:rFonts w:ascii="Times New Roman"/>
          <w:b w:val="false"/>
          <w:i w:val="false"/>
          <w:color w:val="000000"/>
          <w:sz w:val="28"/>
        </w:rPr>
        <w:t>
      пункт 5 изложить в следующей редакции:
</w:t>
      </w:r>
    </w:p>
    <w:p>
      <w:pPr>
        <w:spacing w:after="0"/>
        <w:ind w:left="0"/>
        <w:jc w:val="both"/>
      </w:pPr>
      <w:r>
        <w:rPr>
          <w:rFonts w:ascii="Times New Roman"/>
          <w:b w:val="false"/>
          <w:i w:val="false"/>
          <w:color w:val="000000"/>
          <w:sz w:val="28"/>
        </w:rPr>
        <w:t>
      "5. Окончательный расчет и уплата индивидуального подоходного налога производятся не позднее десяти рабочих дней после срока, установленного для сдачи декларации по индивидуальному подоходному налогу за налоговый период.";
</w:t>
      </w:r>
    </w:p>
    <w:p>
      <w:pPr>
        <w:spacing w:after="0"/>
        <w:ind w:left="0"/>
        <w:jc w:val="both"/>
      </w:pPr>
      <w:r>
        <w:rPr>
          <w:rFonts w:ascii="Times New Roman"/>
          <w:b w:val="false"/>
          <w:i w:val="false"/>
          <w:color w:val="000000"/>
          <w:sz w:val="28"/>
        </w:rPr>
        <w:t>
      67) статью 192 изложить в следующей редакции:
</w:t>
      </w:r>
    </w:p>
    <w:p>
      <w:pPr>
        <w:spacing w:after="0"/>
        <w:ind w:left="0"/>
        <w:jc w:val="both"/>
      </w:pPr>
      <w:r>
        <w:rPr>
          <w:rFonts w:ascii="Times New Roman"/>
          <w:b w:val="false"/>
          <w:i w:val="false"/>
          <w:color w:val="000000"/>
          <w:sz w:val="28"/>
        </w:rPr>
        <w:t>
      "Статья 192. Заявление о предполагаемой сумме
</w:t>
      </w:r>
      <w:r>
        <w:br/>
      </w:r>
      <w:r>
        <w:rPr>
          <w:rFonts w:ascii="Times New Roman"/>
          <w:b w:val="false"/>
          <w:i w:val="false"/>
          <w:color w:val="000000"/>
          <w:sz w:val="28"/>
        </w:rPr>
        <w:t>
                   индивидуального подоходного налога и декларация
</w:t>
      </w:r>
      <w:r>
        <w:br/>
      </w:r>
      <w:r>
        <w:rPr>
          <w:rFonts w:ascii="Times New Roman"/>
          <w:b w:val="false"/>
          <w:i w:val="false"/>
          <w:color w:val="000000"/>
          <w:sz w:val="28"/>
        </w:rPr>
        <w:t>
                   по индивидуальному подоходному налогу
</w:t>
      </w:r>
    </w:p>
    <w:p>
      <w:pPr>
        <w:spacing w:after="0"/>
        <w:ind w:left="0"/>
        <w:jc w:val="both"/>
      </w:pPr>
      <w:r>
        <w:rPr>
          <w:rFonts w:ascii="Times New Roman"/>
          <w:b w:val="false"/>
          <w:i w:val="false"/>
          <w:color w:val="000000"/>
          <w:sz w:val="28"/>
        </w:rPr>
        <w:t>
      1. Физические лица-нерезиденты, указанные в статье 191 настоящего Кодекса, обязаны представить в налоговые органы по месту регистрации заявление о предполагаемой сумме индивидуального подоходного налога за период осуществления деятельности не позднее двадцати пяти рабочих дней со дня регистрации, установленного статьей 527 настоящего Кодекса, и в последующие годы не позднее 20 января календарного года.
</w:t>
      </w:r>
      <w:r>
        <w:br/>
      </w:r>
      <w:r>
        <w:rPr>
          <w:rFonts w:ascii="Times New Roman"/>
          <w:b w:val="false"/>
          <w:i w:val="false"/>
          <w:color w:val="000000"/>
          <w:sz w:val="28"/>
        </w:rPr>
        <w:t>
      2. Следующие физические лица-нерезиденты представляют в налоговые органы по месту регистрации декларацию по индивидуальному подоходному налогу не позднее срока, установленного статьей 172 настоящего Кодекса:
</w:t>
      </w:r>
      <w:r>
        <w:br/>
      </w:r>
      <w:r>
        <w:rPr>
          <w:rFonts w:ascii="Times New Roman"/>
          <w:b w:val="false"/>
          <w:i w:val="false"/>
          <w:color w:val="000000"/>
          <w:sz w:val="28"/>
        </w:rPr>
        <w:t>
      1) указанные в пункте 1 статьи 191 настоящего Кодекса;
</w:t>
      </w:r>
      <w:r>
        <w:br/>
      </w:r>
      <w:r>
        <w:rPr>
          <w:rFonts w:ascii="Times New Roman"/>
          <w:b w:val="false"/>
          <w:i w:val="false"/>
          <w:color w:val="000000"/>
          <w:sz w:val="28"/>
        </w:rPr>
        <w:t>
      2) получающие доходы, определенные пунктом 1 статьи 190 настоящего Кодекса;
</w:t>
      </w:r>
      <w:r>
        <w:br/>
      </w:r>
      <w:r>
        <w:rPr>
          <w:rFonts w:ascii="Times New Roman"/>
          <w:b w:val="false"/>
          <w:i w:val="false"/>
          <w:color w:val="000000"/>
          <w:sz w:val="28"/>
        </w:rPr>
        <w:t>
      3) осуществляющие предпринимательскую деятельность в Республике Казахстан более тридцати календарных дней и получающие доходы из источников в Республике Казахстан свыше 500 месячных расчетных показателей, установленных законом о республиканском бюджете на соответствующий финансовый год, в течение налогового периода.";
</w:t>
      </w:r>
    </w:p>
    <w:p>
      <w:pPr>
        <w:spacing w:after="0"/>
        <w:ind w:left="0"/>
        <w:jc w:val="both"/>
      </w:pPr>
      <w:r>
        <w:rPr>
          <w:rFonts w:ascii="Times New Roman"/>
          <w:b w:val="false"/>
          <w:i w:val="false"/>
          <w:color w:val="000000"/>
          <w:sz w:val="28"/>
        </w:rPr>
        <w:t>
      68) в статье 198:
</w:t>
      </w:r>
    </w:p>
    <w:p>
      <w:pPr>
        <w:spacing w:after="0"/>
        <w:ind w:left="0"/>
        <w:jc w:val="both"/>
      </w:pPr>
      <w:r>
        <w:rPr>
          <w:rFonts w:ascii="Times New Roman"/>
          <w:b w:val="false"/>
          <w:i w:val="false"/>
          <w:color w:val="000000"/>
          <w:sz w:val="28"/>
        </w:rPr>
        <w:t>
      заголовок дополнить словами ", через условные банковские вклады";
</w:t>
      </w:r>
    </w:p>
    <w:p>
      <w:pPr>
        <w:spacing w:after="0"/>
        <w:ind w:left="0"/>
        <w:jc w:val="both"/>
      </w:pPr>
      <w:r>
        <w:rPr>
          <w:rFonts w:ascii="Times New Roman"/>
          <w:b w:val="false"/>
          <w:i w:val="false"/>
          <w:color w:val="000000"/>
          <w:sz w:val="28"/>
        </w:rPr>
        <w:t>
      в пункте 7 слова "При выполнении" заменить словами "По завершении выполнения работ (оказания услуг) в Республике Казахстан и при выполнении";
</w:t>
      </w:r>
    </w:p>
    <w:p>
      <w:pPr>
        <w:spacing w:after="0"/>
        <w:ind w:left="0"/>
        <w:jc w:val="both"/>
      </w:pPr>
      <w:r>
        <w:rPr>
          <w:rFonts w:ascii="Times New Roman"/>
          <w:b w:val="false"/>
          <w:i w:val="false"/>
          <w:color w:val="000000"/>
          <w:sz w:val="28"/>
        </w:rPr>
        <w:t>
      пункт 8 после слова "документы" дополнить словами "не позднее срока, установленного уполномоченным государственным органом";
</w:t>
      </w:r>
    </w:p>
    <w:p>
      <w:pPr>
        <w:spacing w:after="0"/>
        <w:ind w:left="0"/>
        <w:jc w:val="both"/>
      </w:pPr>
      <w:r>
        <w:rPr>
          <w:rFonts w:ascii="Times New Roman"/>
          <w:b w:val="false"/>
          <w:i w:val="false"/>
          <w:color w:val="000000"/>
          <w:sz w:val="28"/>
        </w:rPr>
        <w:t>
      пункт 10 после слов "такого решения" дополнить словами "либо в случае отсутствия решения налогового органа по истечении установленного срока";
</w:t>
      </w:r>
    </w:p>
    <w:p>
      <w:pPr>
        <w:spacing w:after="0"/>
        <w:ind w:left="0"/>
        <w:jc w:val="both"/>
      </w:pPr>
      <w:r>
        <w:rPr>
          <w:rFonts w:ascii="Times New Roman"/>
          <w:b w:val="false"/>
          <w:i w:val="false"/>
          <w:color w:val="000000"/>
          <w:sz w:val="28"/>
        </w:rPr>
        <w:t>
      69) дополнить статьей 198-1 следующего содержания:
</w:t>
      </w:r>
    </w:p>
    <w:p>
      <w:pPr>
        <w:spacing w:after="0"/>
        <w:ind w:left="0"/>
        <w:jc w:val="both"/>
      </w:pPr>
      <w:r>
        <w:rPr>
          <w:rFonts w:ascii="Times New Roman"/>
          <w:b w:val="false"/>
          <w:i w:val="false"/>
          <w:color w:val="000000"/>
          <w:sz w:val="28"/>
        </w:rPr>
        <w:t>
      "Статья 198-1. Порядок возврата из государственного бюджета
</w:t>
      </w:r>
      <w:r>
        <w:br/>
      </w:r>
      <w:r>
        <w:rPr>
          <w:rFonts w:ascii="Times New Roman"/>
          <w:b w:val="false"/>
          <w:i w:val="false"/>
          <w:color w:val="000000"/>
          <w:sz w:val="28"/>
        </w:rPr>
        <w:t>
                     подоходного налога, уплаченного с доходов
</w:t>
      </w:r>
      <w:r>
        <w:br/>
      </w:r>
      <w:r>
        <w:rPr>
          <w:rFonts w:ascii="Times New Roman"/>
          <w:b w:val="false"/>
          <w:i w:val="false"/>
          <w:color w:val="000000"/>
          <w:sz w:val="28"/>
        </w:rPr>
        <w:t>
                     нерезидента, полученных из источников в
</w:t>
      </w:r>
      <w:r>
        <w:br/>
      </w:r>
      <w:r>
        <w:rPr>
          <w:rFonts w:ascii="Times New Roman"/>
          <w:b w:val="false"/>
          <w:i w:val="false"/>
          <w:color w:val="000000"/>
          <w:sz w:val="28"/>
        </w:rPr>
        <w:t>
                     Республике Казахстан
</w:t>
      </w:r>
    </w:p>
    <w:p>
      <w:pPr>
        <w:spacing w:after="0"/>
        <w:ind w:left="0"/>
        <w:jc w:val="both"/>
      </w:pPr>
      <w:r>
        <w:rPr>
          <w:rFonts w:ascii="Times New Roman"/>
          <w:b w:val="false"/>
          <w:i w:val="false"/>
          <w:color w:val="000000"/>
          <w:sz w:val="28"/>
        </w:rPr>
        <w:t>
      1. В случае уплаты в государственный бюджет подоходного налога с доходов, полученных 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течение срока исковой давности, установленного статьей 38 настоящего Кодекса.
</w:t>
      </w:r>
      <w:r>
        <w:br/>
      </w:r>
      <w:r>
        <w:rPr>
          <w:rFonts w:ascii="Times New Roman"/>
          <w:b w:val="false"/>
          <w:i w:val="false"/>
          <w:color w:val="000000"/>
          <w:sz w:val="28"/>
        </w:rPr>
        <w:t>
      При этом нерезидент представляет в налоговый орган заявление на применение международного договора в порядке и по форме, которые установлены уполномоченным государственным органом.
</w:t>
      </w:r>
      <w:r>
        <w:br/>
      </w:r>
      <w:r>
        <w:rPr>
          <w:rFonts w:ascii="Times New Roman"/>
          <w:b w:val="false"/>
          <w:i w:val="false"/>
          <w:color w:val="000000"/>
          <w:sz w:val="28"/>
        </w:rPr>
        <w:t>
      2. Налоговый орган рассматривает заявление не позднее срока, установленного уполномоченным государственным органом, и в случае достоверности информации, указанной в заявлении, производит нерезиденту возврат суммы подоходного налога из государственного бюджета в порядке, предусмотренном статьей 40 настоящего Кодекса.
</w:t>
      </w:r>
      <w:r>
        <w:br/>
      </w:r>
      <w:r>
        <w:rPr>
          <w:rFonts w:ascii="Times New Roman"/>
          <w:b w:val="false"/>
          <w:i w:val="false"/>
          <w:color w:val="000000"/>
          <w:sz w:val="28"/>
        </w:rPr>
        <w:t>
      3. В случае неправомерности применения международного договора налоговый орган направляет нерезиденту обоснованный отказ.
</w:t>
      </w:r>
      <w:r>
        <w:br/>
      </w:r>
      <w:r>
        <w:rPr>
          <w:rFonts w:ascii="Times New Roman"/>
          <w:b w:val="false"/>
          <w:i w:val="false"/>
          <w:color w:val="000000"/>
          <w:sz w:val="28"/>
        </w:rPr>
        <w:t>
      4. В случае несогласия с отрицательным решением налогового органа нерезидент имеет право в течение десяти рабочих дней со дня получения такого решения либо в случае отсутствия решения налогового органа по истечении установленного срока обратиться в уполномоченный государственный орган (с привлечением при необходимости компетентного органа страны резидентства) с заявлением о повторном рассмотрении вопроса относительно правомерности применения такого международного договора.";
</w:t>
      </w:r>
    </w:p>
    <w:p>
      <w:pPr>
        <w:spacing w:after="0"/>
        <w:ind w:left="0"/>
        <w:jc w:val="both"/>
      </w:pPr>
      <w:r>
        <w:rPr>
          <w:rFonts w:ascii="Times New Roman"/>
          <w:b w:val="false"/>
          <w:i w:val="false"/>
          <w:color w:val="000000"/>
          <w:sz w:val="28"/>
        </w:rPr>
        <w:t>
      70) заголовок и пункт 1 статьи 200 изложить в следующей редакции:
</w:t>
      </w:r>
    </w:p>
    <w:p>
      <w:pPr>
        <w:spacing w:after="0"/>
        <w:ind w:left="0"/>
        <w:jc w:val="both"/>
      </w:pPr>
      <w:r>
        <w:rPr>
          <w:rFonts w:ascii="Times New Roman"/>
          <w:b w:val="false"/>
          <w:i w:val="false"/>
          <w:color w:val="000000"/>
          <w:sz w:val="28"/>
        </w:rPr>
        <w:t>
      "Статья 200. Порядок применения международного договора в
</w:t>
      </w:r>
      <w:r>
        <w:br/>
      </w:r>
      <w:r>
        <w:rPr>
          <w:rFonts w:ascii="Times New Roman"/>
          <w:b w:val="false"/>
          <w:i w:val="false"/>
          <w:color w:val="000000"/>
          <w:sz w:val="28"/>
        </w:rPr>
        <w:t>
                   отношении налогообложения отдельных видов
</w:t>
      </w:r>
      <w:r>
        <w:br/>
      </w:r>
      <w:r>
        <w:rPr>
          <w:rFonts w:ascii="Times New Roman"/>
          <w:b w:val="false"/>
          <w:i w:val="false"/>
          <w:color w:val="000000"/>
          <w:sz w:val="28"/>
        </w:rPr>
        <w:t>
                   доходов нерезидента, полученных из источников в
</w:t>
      </w:r>
      <w:r>
        <w:br/>
      </w:r>
      <w:r>
        <w:rPr>
          <w:rFonts w:ascii="Times New Roman"/>
          <w:b w:val="false"/>
          <w:i w:val="false"/>
          <w:color w:val="000000"/>
          <w:sz w:val="28"/>
        </w:rPr>
        <w:t>
                   Республике Казахстан
</w:t>
      </w:r>
    </w:p>
    <w:p>
      <w:pPr>
        <w:spacing w:after="0"/>
        <w:ind w:left="0"/>
        <w:jc w:val="both"/>
      </w:pPr>
      <w:r>
        <w:rPr>
          <w:rFonts w:ascii="Times New Roman"/>
          <w:b w:val="false"/>
          <w:i w:val="false"/>
          <w:color w:val="000000"/>
          <w:sz w:val="28"/>
        </w:rPr>
        <w:t>
      1. Налоговый агент имеет право в момент выплаты доходов нерезиденту применить соответствующий международный договор без подачи нерезидентом заявления на его применение на основании представленного нерезидентом документа, подтверждающего резидентство, если такой нерезидент является окончательным получателем доходов и имеет право на применение такого международного договора.
</w:t>
      </w:r>
      <w:r>
        <w:br/>
      </w:r>
      <w:r>
        <w:rPr>
          <w:rFonts w:ascii="Times New Roman"/>
          <w:b w:val="false"/>
          <w:i w:val="false"/>
          <w:color w:val="000000"/>
          <w:sz w:val="28"/>
        </w:rPr>
        <w:t>
      Порядок применения международных договоров, установленный настоящей статьей, распространяется в отношении налогообложения следующих видов доходов нерезидента, полученных из источников в Республике Казахстан:
</w:t>
      </w:r>
      <w:r>
        <w:br/>
      </w:r>
      <w:r>
        <w:rPr>
          <w:rFonts w:ascii="Times New Roman"/>
          <w:b w:val="false"/>
          <w:i w:val="false"/>
          <w:color w:val="000000"/>
          <w:sz w:val="28"/>
        </w:rPr>
        <w:t>
      1) дивидендов;
</w:t>
      </w:r>
      <w:r>
        <w:br/>
      </w:r>
      <w:r>
        <w:rPr>
          <w:rFonts w:ascii="Times New Roman"/>
          <w:b w:val="false"/>
          <w:i w:val="false"/>
          <w:color w:val="000000"/>
          <w:sz w:val="28"/>
        </w:rPr>
        <w:t>
      2) вознаграждений (процентов);
</w:t>
      </w:r>
      <w:r>
        <w:br/>
      </w:r>
      <w:r>
        <w:rPr>
          <w:rFonts w:ascii="Times New Roman"/>
          <w:b w:val="false"/>
          <w:i w:val="false"/>
          <w:color w:val="000000"/>
          <w:sz w:val="28"/>
        </w:rPr>
        <w:t>
      3) роялти;
</w:t>
      </w:r>
      <w:r>
        <w:br/>
      </w:r>
      <w:r>
        <w:rPr>
          <w:rFonts w:ascii="Times New Roman"/>
          <w:b w:val="false"/>
          <w:i w:val="false"/>
          <w:color w:val="000000"/>
          <w:sz w:val="28"/>
        </w:rPr>
        <w:t>
      4) комиссий за доверительное управление и кастодиальное обслуживание;
</w:t>
      </w:r>
      <w:r>
        <w:br/>
      </w:r>
      <w:r>
        <w:rPr>
          <w:rFonts w:ascii="Times New Roman"/>
          <w:b w:val="false"/>
          <w:i w:val="false"/>
          <w:color w:val="000000"/>
          <w:sz w:val="28"/>
        </w:rPr>
        <w:t>
      5) доходов от оказания услуг исключительно за пределами Республики Казахстан, указанных в подпункте 2) статьи 178 настоящего Кодекса, не связанных с контрактами (проектами), по которым работы выполняются этим нерезидентом на территории Республики Казахстан;
</w:t>
      </w:r>
      <w:r>
        <w:br/>
      </w:r>
      <w:r>
        <w:rPr>
          <w:rFonts w:ascii="Times New Roman"/>
          <w:b w:val="false"/>
          <w:i w:val="false"/>
          <w:color w:val="000000"/>
          <w:sz w:val="28"/>
        </w:rPr>
        <w:t>
      6) прочих доходов, полученных из источников в Республике Казахстан, подлежащих освобождению от налогообложения в Республике Казахстан согласно международным договорам, к которым настоящим Кодексом не установлены административные процедуры по применению международных договоров.";
</w:t>
      </w:r>
    </w:p>
    <w:p>
      <w:pPr>
        <w:spacing w:after="0"/>
        <w:ind w:left="0"/>
        <w:jc w:val="both"/>
      </w:pPr>
      <w:r>
        <w:rPr>
          <w:rFonts w:ascii="Times New Roman"/>
          <w:b w:val="false"/>
          <w:i w:val="false"/>
          <w:color w:val="000000"/>
          <w:sz w:val="28"/>
        </w:rPr>
        <w:t>
      71) статью 201-1 изложить в следующей редакции:
</w:t>
      </w:r>
    </w:p>
    <w:p>
      <w:pPr>
        <w:spacing w:after="0"/>
        <w:ind w:left="0"/>
        <w:jc w:val="both"/>
      </w:pPr>
      <w:r>
        <w:rPr>
          <w:rFonts w:ascii="Times New Roman"/>
          <w:b w:val="false"/>
          <w:i w:val="false"/>
          <w:color w:val="000000"/>
          <w:sz w:val="28"/>
        </w:rPr>
        <w:t>
      "Статья 201-1. Порядок применения международного договора
</w:t>
      </w:r>
      <w:r>
        <w:br/>
      </w:r>
      <w:r>
        <w:rPr>
          <w:rFonts w:ascii="Times New Roman"/>
          <w:b w:val="false"/>
          <w:i w:val="false"/>
          <w:color w:val="000000"/>
          <w:sz w:val="28"/>
        </w:rPr>
        <w:t>
                     в отношении налогообложения доходов
</w:t>
      </w:r>
      <w:r>
        <w:br/>
      </w:r>
      <w:r>
        <w:rPr>
          <w:rFonts w:ascii="Times New Roman"/>
          <w:b w:val="false"/>
          <w:i w:val="false"/>
          <w:color w:val="000000"/>
          <w:sz w:val="28"/>
        </w:rPr>
        <w:t>
                     физического лица-нерезидента, полученных из
</w:t>
      </w:r>
      <w:r>
        <w:br/>
      </w:r>
      <w:r>
        <w:rPr>
          <w:rFonts w:ascii="Times New Roman"/>
          <w:b w:val="false"/>
          <w:i w:val="false"/>
          <w:color w:val="000000"/>
          <w:sz w:val="28"/>
        </w:rPr>
        <w:t>
                     источников в Республике Казахстан
</w:t>
      </w:r>
    </w:p>
    <w:p>
      <w:pPr>
        <w:spacing w:after="0"/>
        <w:ind w:left="0"/>
        <w:jc w:val="both"/>
      </w:pPr>
      <w:r>
        <w:rPr>
          <w:rFonts w:ascii="Times New Roman"/>
          <w:b w:val="false"/>
          <w:i w:val="false"/>
          <w:color w:val="000000"/>
          <w:sz w:val="28"/>
        </w:rPr>
        <w:t>
      1. Налоговый агент имеет право в момент выплаты физическому лицу-нерезиденту доходов, полученных из источников в Республике Казахстан, применить соответствующий международный договор без подачи физическим лицом-нерезидентом заявления на его применение на основании документа, подтверждающего резидентство, если такое физическое лицо-нерезидент является окончательным получателем доходов и имеет право на применение такого международного договора.
</w:t>
      </w:r>
      <w:r>
        <w:br/>
      </w:r>
      <w:r>
        <w:rPr>
          <w:rFonts w:ascii="Times New Roman"/>
          <w:b w:val="false"/>
          <w:i w:val="false"/>
          <w:color w:val="000000"/>
          <w:sz w:val="28"/>
        </w:rPr>
        <w:t>
      Налоговый агент обязан указать в расчете по подоходному налогу у источника выплаты, представляемом в налоговый орган, суммы выплаченных (начисленных) доходов и освобожденных от уплаты налогов в соответствии с международными договорами, ставки подоходного налога и названия таких международных договоров.
</w:t>
      </w:r>
      <w:r>
        <w:br/>
      </w:r>
      <w:r>
        <w:rPr>
          <w:rFonts w:ascii="Times New Roman"/>
          <w:b w:val="false"/>
          <w:i w:val="false"/>
          <w:color w:val="000000"/>
          <w:sz w:val="28"/>
        </w:rPr>
        <w:t>
      При неправомерном применении международного договора, повлекшем неуплату или неполную уплату налога в государственный бюджет, налоговый агент несет ответственность в соответствии с законами Республики Казахстан.
</w:t>
      </w:r>
      <w:r>
        <w:br/>
      </w:r>
      <w:r>
        <w:rPr>
          <w:rFonts w:ascii="Times New Roman"/>
          <w:b w:val="false"/>
          <w:i w:val="false"/>
          <w:color w:val="000000"/>
          <w:sz w:val="28"/>
        </w:rPr>
        <w:t>
      2. Физическое лицо-нерезидент, получающее доходы из источников в Республике Казахстан, не облагаемые налогом у источника выплаты, вправе применить международный договор при выполнении условий такого договора.
</w:t>
      </w:r>
      <w:r>
        <w:br/>
      </w:r>
      <w:r>
        <w:rPr>
          <w:rFonts w:ascii="Times New Roman"/>
          <w:b w:val="false"/>
          <w:i w:val="false"/>
          <w:color w:val="000000"/>
          <w:sz w:val="28"/>
        </w:rPr>
        <w:t>
      При этом физическое лицо-нерезидент обязано представить в налоговый орган по месту регистрации документ, подтверждающий резидентство, не позднее двадцати пяти рабочих дней со дня регистрации, установленного статьей 527 настоящего Кодекса, либо в случае получения доходов, указанных в статье 190 настоящего Кодекса, подлежащих освобождению от налогообложения в Республике Казахстан согласно международному договору, не позднее срока сдачи декларации по индивидуальному подоходному налогу, установленного статьей 172 настоящего Кодекса.
</w:t>
      </w:r>
      <w:r>
        <w:br/>
      </w:r>
      <w:r>
        <w:rPr>
          <w:rFonts w:ascii="Times New Roman"/>
          <w:b w:val="false"/>
          <w:i w:val="false"/>
          <w:color w:val="000000"/>
          <w:sz w:val="28"/>
        </w:rPr>
        <w:t>
      При непредставлении физическим лицом-нерезидентом документа, подтверждающего резидентство, в течение срока, указанного в настоящем пункте, доходы физического лица-нерезидента, полученные из источников в Республике Казахстан, подлежат налогообложению в порядке, установленном настоящим Кодексом.
</w:t>
      </w:r>
      <w:r>
        <w:br/>
      </w:r>
      <w:r>
        <w:rPr>
          <w:rFonts w:ascii="Times New Roman"/>
          <w:b w:val="false"/>
          <w:i w:val="false"/>
          <w:color w:val="000000"/>
          <w:sz w:val="28"/>
        </w:rPr>
        <w:t>
      При этом в случае уплаты в государственный бюджет подоходного налога с доходов, полученных физическим лицом-нерезидентом из источников в Республике Казахстан, имеющим право на применение соответствующего международного договора, такой нерезидент имеет право на возврат уплаченного подоходного налога из государственного бюджета в порядке, установленном статьей 198-1 настоящего Кодекса.";
</w:t>
      </w:r>
    </w:p>
    <w:p>
      <w:pPr>
        <w:spacing w:after="0"/>
        <w:ind w:left="0"/>
        <w:jc w:val="both"/>
      </w:pPr>
      <w:r>
        <w:rPr>
          <w:rFonts w:ascii="Times New Roman"/>
          <w:b w:val="false"/>
          <w:i w:val="false"/>
          <w:color w:val="000000"/>
          <w:sz w:val="28"/>
        </w:rPr>
        <w:t>
      72) статью 202 исключить; 
</w:t>
      </w:r>
    </w:p>
    <w:p>
      <w:pPr>
        <w:spacing w:after="0"/>
        <w:ind w:left="0"/>
        <w:jc w:val="both"/>
      </w:pPr>
      <w:r>
        <w:rPr>
          <w:rFonts w:ascii="Times New Roman"/>
          <w:b w:val="false"/>
          <w:i w:val="false"/>
          <w:color w:val="000000"/>
          <w:sz w:val="28"/>
        </w:rPr>
        <w:t>
      73) в статье 203:
</w:t>
      </w:r>
    </w:p>
    <w:p>
      <w:pPr>
        <w:spacing w:after="0"/>
        <w:ind w:left="0"/>
        <w:jc w:val="both"/>
      </w:pPr>
      <w:r>
        <w:rPr>
          <w:rFonts w:ascii="Times New Roman"/>
          <w:b w:val="false"/>
          <w:i w:val="false"/>
          <w:color w:val="000000"/>
          <w:sz w:val="28"/>
        </w:rPr>
        <w:t>
      в пункте 1 цифру "1." исключить; слова "статьи 198" заменить словами "статей 198 и 198-1";
</w:t>
      </w:r>
    </w:p>
    <w:p>
      <w:pPr>
        <w:spacing w:after="0"/>
        <w:ind w:left="0"/>
        <w:jc w:val="both"/>
      </w:pPr>
      <w:r>
        <w:rPr>
          <w:rFonts w:ascii="Times New Roman"/>
          <w:b w:val="false"/>
          <w:i w:val="false"/>
          <w:color w:val="000000"/>
          <w:sz w:val="28"/>
        </w:rPr>
        <w:t>
      пункт 2 исключить;
</w:t>
      </w:r>
    </w:p>
    <w:p>
      <w:pPr>
        <w:spacing w:after="0"/>
        <w:ind w:left="0"/>
        <w:jc w:val="both"/>
      </w:pPr>
      <w:r>
        <w:rPr>
          <w:rFonts w:ascii="Times New Roman"/>
          <w:b w:val="false"/>
          <w:i w:val="false"/>
          <w:color w:val="000000"/>
          <w:sz w:val="28"/>
        </w:rPr>
        <w:t>
      74) часть третью пункта 2 статьи 209 дополнить словами "в течение десяти рабочих дней после изменения наименования в порядке, установленном уполномоченным государственным органом";
</w:t>
      </w:r>
    </w:p>
    <w:p>
      <w:pPr>
        <w:spacing w:after="0"/>
        <w:ind w:left="0"/>
        <w:jc w:val="both"/>
      </w:pPr>
      <w:r>
        <w:rPr>
          <w:rFonts w:ascii="Times New Roman"/>
          <w:b w:val="false"/>
          <w:i w:val="false"/>
          <w:color w:val="000000"/>
          <w:sz w:val="28"/>
        </w:rPr>
        <w:t>
      75) часть вторую пункта 2 статьи 210 изложить в следующей редакции:
</w:t>
      </w:r>
    </w:p>
    <w:p>
      <w:pPr>
        <w:spacing w:after="0"/>
        <w:ind w:left="0"/>
        <w:jc w:val="both"/>
      </w:pPr>
      <w:r>
        <w:rPr>
          <w:rFonts w:ascii="Times New Roman"/>
          <w:b w:val="false"/>
          <w:i w:val="false"/>
          <w:color w:val="000000"/>
          <w:sz w:val="28"/>
        </w:rPr>
        <w:t>
      "В случае обнаружения налоговым органом лица, являющегося плательщиком налога на добавленную стоимость и не представившего налоговую отчетность в течение шестимесячного периода после установленного настоящим Кодексом срока ее представления, снятие с учета по налогу на добавленную стоимость производится налоговым органом в порядке, установленном уполномоченным государственным органом, без уведомления плательщика налога на добавленную стоимость.";
</w:t>
      </w:r>
    </w:p>
    <w:p>
      <w:pPr>
        <w:spacing w:after="0"/>
        <w:ind w:left="0"/>
        <w:jc w:val="both"/>
      </w:pPr>
      <w:r>
        <w:rPr>
          <w:rFonts w:ascii="Times New Roman"/>
          <w:b w:val="false"/>
          <w:i w:val="false"/>
          <w:color w:val="000000"/>
          <w:sz w:val="28"/>
        </w:rPr>
        <w:t>
      76) в статье 216:
</w:t>
      </w:r>
    </w:p>
    <w:p>
      <w:pPr>
        <w:spacing w:after="0"/>
        <w:ind w:left="0"/>
        <w:jc w:val="both"/>
      </w:pPr>
      <w:r>
        <w:rPr>
          <w:rFonts w:ascii="Times New Roman"/>
          <w:b w:val="false"/>
          <w:i w:val="false"/>
          <w:color w:val="000000"/>
          <w:sz w:val="28"/>
        </w:rPr>
        <w:t>
      абзац первый пункта 2-1 после слов "средства" дополнить словами ", за исключением передачи по договору возвратного лизинга";
</w:t>
      </w:r>
    </w:p>
    <w:p>
      <w:pPr>
        <w:spacing w:after="0"/>
        <w:ind w:left="0"/>
        <w:jc w:val="both"/>
      </w:pPr>
      <w:r>
        <w:rPr>
          <w:rFonts w:ascii="Times New Roman"/>
          <w:b w:val="false"/>
          <w:i w:val="false"/>
          <w:color w:val="000000"/>
          <w:sz w:val="28"/>
        </w:rPr>
        <w:t>
      дополнить пунктом 2-2 следующего содержания:
</w:t>
      </w:r>
    </w:p>
    <w:p>
      <w:pPr>
        <w:spacing w:after="0"/>
        <w:ind w:left="0"/>
        <w:jc w:val="both"/>
      </w:pPr>
      <w:r>
        <w:rPr>
          <w:rFonts w:ascii="Times New Roman"/>
          <w:b w:val="false"/>
          <w:i w:val="false"/>
          <w:color w:val="000000"/>
          <w:sz w:val="28"/>
        </w:rPr>
        <w:t>
      "2-2. При передаче имущества по договору возвратного лизинга, подлежащего получению лизингополучателем (продавцом) в качестве основного средства, датой совершения оборота по реализации является дата передачи имущества в финансовый лизинг.";
</w:t>
      </w:r>
    </w:p>
    <w:p>
      <w:pPr>
        <w:spacing w:after="0"/>
        <w:ind w:left="0"/>
        <w:jc w:val="both"/>
      </w:pPr>
      <w:r>
        <w:rPr>
          <w:rFonts w:ascii="Times New Roman"/>
          <w:b w:val="false"/>
          <w:i w:val="false"/>
          <w:color w:val="000000"/>
          <w:sz w:val="28"/>
        </w:rPr>
        <w:t>
      77) в статье 217:
</w:t>
      </w:r>
    </w:p>
    <w:p>
      <w:pPr>
        <w:spacing w:after="0"/>
        <w:ind w:left="0"/>
        <w:jc w:val="both"/>
      </w:pPr>
      <w:r>
        <w:rPr>
          <w:rFonts w:ascii="Times New Roman"/>
          <w:b w:val="false"/>
          <w:i w:val="false"/>
          <w:color w:val="000000"/>
          <w:sz w:val="28"/>
        </w:rPr>
        <w:t>
      абзац первый пункта 8 после слов "средства" дополнить словами ", за исключением передачи по договору возвратного лизинга";
</w:t>
      </w:r>
    </w:p>
    <w:p>
      <w:pPr>
        <w:spacing w:after="0"/>
        <w:ind w:left="0"/>
        <w:jc w:val="both"/>
      </w:pPr>
      <w:r>
        <w:rPr>
          <w:rFonts w:ascii="Times New Roman"/>
          <w:b w:val="false"/>
          <w:i w:val="false"/>
          <w:color w:val="000000"/>
          <w:sz w:val="28"/>
        </w:rPr>
        <w:t>
      дополнить пунктом 8-1 следующего содержания:
</w:t>
      </w:r>
    </w:p>
    <w:p>
      <w:pPr>
        <w:spacing w:after="0"/>
        <w:ind w:left="0"/>
        <w:jc w:val="both"/>
      </w:pPr>
      <w:r>
        <w:rPr>
          <w:rFonts w:ascii="Times New Roman"/>
          <w:b w:val="false"/>
          <w:i w:val="false"/>
          <w:color w:val="000000"/>
          <w:sz w:val="28"/>
        </w:rPr>
        <w:t>
      "8-1. При передаче имущества по договору возвратного лизинга, подлежащего получению лизингополучателем (продавцом) в качестве основного средства, размер оборота по реализации определяется в соответствии с пунктом 1 настоящей статьи.";
</w:t>
      </w:r>
    </w:p>
    <w:p>
      <w:pPr>
        <w:spacing w:after="0"/>
        <w:ind w:left="0"/>
        <w:jc w:val="both"/>
      </w:pPr>
      <w:r>
        <w:rPr>
          <w:rFonts w:ascii="Times New Roman"/>
          <w:b w:val="false"/>
          <w:i w:val="false"/>
          <w:color w:val="000000"/>
          <w:sz w:val="28"/>
        </w:rPr>
        <w:t>
      78) статью 220 дополнить словами "на импорт";
</w:t>
      </w:r>
    </w:p>
    <w:p>
      <w:pPr>
        <w:spacing w:after="0"/>
        <w:ind w:left="0"/>
        <w:jc w:val="both"/>
      </w:pPr>
      <w:r>
        <w:rPr>
          <w:rFonts w:ascii="Times New Roman"/>
          <w:b w:val="false"/>
          <w:i w:val="false"/>
          <w:color w:val="000000"/>
          <w:sz w:val="28"/>
        </w:rPr>
        <w:t>
      79) в пункте 1 статьи 223:
</w:t>
      </w:r>
    </w:p>
    <w:p>
      <w:pPr>
        <w:spacing w:after="0"/>
        <w:ind w:left="0"/>
        <w:jc w:val="both"/>
      </w:pPr>
      <w:r>
        <w:rPr>
          <w:rFonts w:ascii="Times New Roman"/>
          <w:b w:val="false"/>
          <w:i w:val="false"/>
          <w:color w:val="000000"/>
          <w:sz w:val="28"/>
        </w:rPr>
        <w:t>
      подпункты 2) и 3) изложить в следующей редакции:
</w:t>
      </w:r>
    </w:p>
    <w:p>
      <w:pPr>
        <w:spacing w:after="0"/>
        <w:ind w:left="0"/>
        <w:jc w:val="both"/>
      </w:pPr>
      <w:r>
        <w:rPr>
          <w:rFonts w:ascii="Times New Roman"/>
          <w:b w:val="false"/>
          <w:i w:val="false"/>
          <w:color w:val="000000"/>
          <w:sz w:val="28"/>
        </w:rPr>
        <w:t>
      "2) грузовая таможенная декларация с отметками таможенного органа, осуществляющего выпуск товаров в режиме экспорта, а также с отметкой таможенного органа, расположенного в пункте пропуска на таможенной границе Республики Казахстан.
</w:t>
      </w:r>
      <w:r>
        <w:br/>
      </w:r>
      <w:r>
        <w:rPr>
          <w:rFonts w:ascii="Times New Roman"/>
          <w:b w:val="false"/>
          <w:i w:val="false"/>
          <w:color w:val="000000"/>
          <w:sz w:val="28"/>
        </w:rPr>
        <w:t>
      В случае вывоза товаров в режиме экспорта по системе магистральных трубопроводов или по линиям электропередачи либо с применением процедуры неполного периодического декларирования подтверждением экспорта служит полная грузовая таможенная декларация с отметками таможенного органа, производившего таможенное оформление;
</w:t>
      </w:r>
      <w:r>
        <w:br/>
      </w:r>
      <w:r>
        <w:rPr>
          <w:rFonts w:ascii="Times New Roman"/>
          <w:b w:val="false"/>
          <w:i w:val="false"/>
          <w:color w:val="000000"/>
          <w:sz w:val="28"/>
        </w:rPr>
        <w:t>
      3) копии товаросопроводительных документов.
</w:t>
      </w:r>
      <w:r>
        <w:br/>
      </w:r>
      <w:r>
        <w:rPr>
          <w:rFonts w:ascii="Times New Roman"/>
          <w:b w:val="false"/>
          <w:i w:val="false"/>
          <w:color w:val="000000"/>
          <w:sz w:val="28"/>
        </w:rPr>
        <w:t>
      В случае вывоза товаров в режиме экспорта по системе магистральных трубопроводов или по линиям электропередачи вместо копий товаросопроводительных документов представляется акт приема-сдачи товаров.";
</w:t>
      </w:r>
    </w:p>
    <w:p>
      <w:pPr>
        <w:spacing w:after="0"/>
        <w:ind w:left="0"/>
        <w:jc w:val="both"/>
      </w:pPr>
      <w:r>
        <w:rPr>
          <w:rFonts w:ascii="Times New Roman"/>
          <w:b w:val="false"/>
          <w:i w:val="false"/>
          <w:color w:val="000000"/>
          <w:sz w:val="28"/>
        </w:rPr>
        <w:t>
      дополнить подпунктом 4) следующего содержания:
</w:t>
      </w:r>
    </w:p>
    <w:p>
      <w:pPr>
        <w:spacing w:after="0"/>
        <w:ind w:left="0"/>
        <w:jc w:val="both"/>
      </w:pPr>
      <w:r>
        <w:rPr>
          <w:rFonts w:ascii="Times New Roman"/>
          <w:b w:val="false"/>
          <w:i w:val="false"/>
          <w:color w:val="000000"/>
          <w:sz w:val="28"/>
        </w:rPr>
        <w:t>
      "4) подтверждение уполномоченного органа в области охраны прав интеллектуальной собственности о наличии товара на магнитном носителе и прав на его авторство, а также его стоимости - в случае экспорта объекта интеллектуальной собственности.";
</w:t>
      </w:r>
    </w:p>
    <w:p>
      <w:pPr>
        <w:spacing w:after="0"/>
        <w:ind w:left="0"/>
        <w:jc w:val="both"/>
      </w:pPr>
      <w:r>
        <w:rPr>
          <w:rFonts w:ascii="Times New Roman"/>
          <w:b w:val="false"/>
          <w:i w:val="false"/>
          <w:color w:val="000000"/>
          <w:sz w:val="28"/>
        </w:rPr>
        <w:t>
      80) статью 225 дополнить подпунктами 6-1), 14), 15) и 16) следующего содержания:
</w:t>
      </w:r>
    </w:p>
    <w:p>
      <w:pPr>
        <w:spacing w:after="0"/>
        <w:ind w:left="0"/>
        <w:jc w:val="both"/>
      </w:pPr>
      <w:r>
        <w:rPr>
          <w:rFonts w:ascii="Times New Roman"/>
          <w:b w:val="false"/>
          <w:i w:val="false"/>
          <w:color w:val="000000"/>
          <w:sz w:val="28"/>
        </w:rPr>
        <w:t>
      "6-1) имущества, выкупленного для государственных надобностей в соответствии с законодательством Республики Казахстан;";
</w:t>
      </w:r>
    </w:p>
    <w:p>
      <w:pPr>
        <w:spacing w:after="0"/>
        <w:ind w:left="0"/>
        <w:jc w:val="both"/>
      </w:pPr>
      <w:r>
        <w:rPr>
          <w:rFonts w:ascii="Times New Roman"/>
          <w:b w:val="false"/>
          <w:i w:val="false"/>
          <w:color w:val="000000"/>
          <w:sz w:val="28"/>
        </w:rPr>
        <w:t>
      "14) национальной валюты;
</w:t>
      </w:r>
      <w:r>
        <w:br/>
      </w:r>
      <w:r>
        <w:rPr>
          <w:rFonts w:ascii="Times New Roman"/>
          <w:b w:val="false"/>
          <w:i w:val="false"/>
          <w:color w:val="000000"/>
          <w:sz w:val="28"/>
        </w:rPr>
        <w:t>
      15) товаров (работ, услуг) (кроме оборотов по реализации товаров (работ, услуг) от торгово-посреднической деятельности и оборотов по производству и реализации подакцизных товаров и видов деятельности) общественных объединений инвалидов, а также производственных организаций, если такие объединения и организации соответствуют следующим условиям:
</w:t>
      </w:r>
      <w:r>
        <w:br/>
      </w:r>
      <w:r>
        <w:rPr>
          <w:rFonts w:ascii="Times New Roman"/>
          <w:b w:val="false"/>
          <w:i w:val="false"/>
          <w:color w:val="000000"/>
          <w:sz w:val="28"/>
        </w:rPr>
        <w:t>
      инвалиды составляют не менее 51 процента от общего числа работников таких производственных организаций;
</w:t>
      </w:r>
      <w:r>
        <w:br/>
      </w:r>
      <w:r>
        <w:rPr>
          <w:rFonts w:ascii="Times New Roman"/>
          <w:b w:val="false"/>
          <w:i w:val="false"/>
          <w:color w:val="000000"/>
          <w:sz w:val="28"/>
        </w:rPr>
        <w:t>
      расходы по оплате труда инвалидов составляют не менее 51 процента (в специализированных организациях, в которых работают инвалиды по потере слуха, речи, зрения, - не менее 35 процентов) от общих расходов по оплате труда;
</w:t>
      </w:r>
      <w:r>
        <w:br/>
      </w:r>
      <w:r>
        <w:rPr>
          <w:rFonts w:ascii="Times New Roman"/>
          <w:b w:val="false"/>
          <w:i w:val="false"/>
          <w:color w:val="000000"/>
          <w:sz w:val="28"/>
        </w:rPr>
        <w:t>
      16) оборотов по реализации лома цветных и черных металлов на экспорт.";
</w:t>
      </w:r>
    </w:p>
    <w:p>
      <w:pPr>
        <w:spacing w:after="0"/>
        <w:ind w:left="0"/>
        <w:jc w:val="both"/>
      </w:pPr>
      <w:r>
        <w:rPr>
          <w:rFonts w:ascii="Times New Roman"/>
          <w:b w:val="false"/>
          <w:i w:val="false"/>
          <w:color w:val="000000"/>
          <w:sz w:val="28"/>
        </w:rPr>
        <w:t>
      81) подпункт 5) пункта 2 статьи 227 дополнить словами ", а также активами Государственного фонда социального страхования";
</w:t>
      </w:r>
    </w:p>
    <w:p>
      <w:pPr>
        <w:spacing w:after="0"/>
        <w:ind w:left="0"/>
        <w:jc w:val="both"/>
      </w:pPr>
      <w:r>
        <w:rPr>
          <w:rFonts w:ascii="Times New Roman"/>
          <w:b w:val="false"/>
          <w:i w:val="false"/>
          <w:color w:val="000000"/>
          <w:sz w:val="28"/>
        </w:rPr>
        <w:t>
      82) статью 228 изложить в следующей редакции:
</w:t>
      </w:r>
    </w:p>
    <w:p>
      <w:pPr>
        <w:spacing w:after="0"/>
        <w:ind w:left="0"/>
        <w:jc w:val="both"/>
      </w:pPr>
      <w:r>
        <w:rPr>
          <w:rFonts w:ascii="Times New Roman"/>
          <w:b w:val="false"/>
          <w:i w:val="false"/>
          <w:color w:val="000000"/>
          <w:sz w:val="28"/>
        </w:rPr>
        <w:t>
      "Статья 228. Имущество, переданное в финансовый лизинг
</w:t>
      </w:r>
    </w:p>
    <w:p>
      <w:pPr>
        <w:spacing w:after="0"/>
        <w:ind w:left="0"/>
        <w:jc w:val="both"/>
      </w:pPr>
      <w:r>
        <w:rPr>
          <w:rFonts w:ascii="Times New Roman"/>
          <w:b w:val="false"/>
          <w:i w:val="false"/>
          <w:color w:val="000000"/>
          <w:sz w:val="28"/>
        </w:rPr>
        <w:t>
      1. Если иное не предусмотрено настоящей статьей, передача имущества в финансовый лизинг освобождается от налога на добавленную стоимость в части суммы вознаграждения, подлежащего получению лизингодателем, при соблюдении следующих условий:
</w:t>
      </w:r>
      <w:r>
        <w:br/>
      </w:r>
      <w:r>
        <w:rPr>
          <w:rFonts w:ascii="Times New Roman"/>
          <w:b w:val="false"/>
          <w:i w:val="false"/>
          <w:color w:val="000000"/>
          <w:sz w:val="28"/>
        </w:rPr>
        <w:t>
      1) такая передача соответствует требованиям, установленным статьей 74 настоящего Кодекса;
</w:t>
      </w:r>
      <w:r>
        <w:br/>
      </w:r>
      <w:r>
        <w:rPr>
          <w:rFonts w:ascii="Times New Roman"/>
          <w:b w:val="false"/>
          <w:i w:val="false"/>
          <w:color w:val="000000"/>
          <w:sz w:val="28"/>
        </w:rPr>
        <w:t>
      2) лизингополучатель приобретает имущество в качестве основного средства.
</w:t>
      </w:r>
      <w:r>
        <w:br/>
      </w:r>
      <w:r>
        <w:rPr>
          <w:rFonts w:ascii="Times New Roman"/>
          <w:b w:val="false"/>
          <w:i w:val="false"/>
          <w:color w:val="000000"/>
          <w:sz w:val="28"/>
        </w:rPr>
        <w:t>
      2. Передача имущества в финансовый лизинг освобождается от налога на добавленную стоимость при соблюдении условий, установленных пунктом 1 настоящей статьи, а также если импорт передаваемого имущества освобожден от уплаты налога на добавленную стоимость в соответствии с подпунктом 12) статьи 234 настоящего Кодекса.";
</w:t>
      </w:r>
    </w:p>
    <w:p>
      <w:pPr>
        <w:spacing w:after="0"/>
        <w:ind w:left="0"/>
        <w:jc w:val="both"/>
      </w:pPr>
      <w:r>
        <w:rPr>
          <w:rFonts w:ascii="Times New Roman"/>
          <w:b w:val="false"/>
          <w:i w:val="false"/>
          <w:color w:val="000000"/>
          <w:sz w:val="28"/>
        </w:rPr>
        <w:t>
      83) статью 230 изложить в следующей редакции:
</w:t>
      </w:r>
    </w:p>
    <w:p>
      <w:pPr>
        <w:spacing w:after="0"/>
        <w:ind w:left="0"/>
        <w:jc w:val="both"/>
      </w:pPr>
      <w:r>
        <w:rPr>
          <w:rFonts w:ascii="Times New Roman"/>
          <w:b w:val="false"/>
          <w:i w:val="false"/>
          <w:color w:val="000000"/>
          <w:sz w:val="28"/>
        </w:rPr>
        <w:t>
      "Статья 230. Геологоразведочные и геолого-поисковые работы
</w:t>
      </w:r>
    </w:p>
    <w:p>
      <w:pPr>
        <w:spacing w:after="0"/>
        <w:ind w:left="0"/>
        <w:jc w:val="both"/>
      </w:pPr>
      <w:r>
        <w:rPr>
          <w:rFonts w:ascii="Times New Roman"/>
          <w:b w:val="false"/>
          <w:i w:val="false"/>
          <w:color w:val="000000"/>
          <w:sz w:val="28"/>
        </w:rPr>
        <w:t>
      Обороты по реализации геологоразведочных и геолого-поисковых работ освобождаются от налога на добавленную стоимость.
</w:t>
      </w:r>
      <w:r>
        <w:br/>
      </w:r>
      <w:r>
        <w:rPr>
          <w:rFonts w:ascii="Times New Roman"/>
          <w:b w:val="false"/>
          <w:i w:val="false"/>
          <w:color w:val="000000"/>
          <w:sz w:val="28"/>
        </w:rPr>
        <w:t>
      Под геологоразведочными и геолого-поисковыми работами понимается совокупность взаимосвязанных, применяемых в определенной последовательности работ, обеспечивающих поиск, разведку, оценку и подготовку месторождений (залежей) углеводородного и минерального сырья к разработке.
</w:t>
      </w:r>
      <w:r>
        <w:br/>
      </w:r>
      <w:r>
        <w:rPr>
          <w:rFonts w:ascii="Times New Roman"/>
          <w:b w:val="false"/>
          <w:i w:val="false"/>
          <w:color w:val="000000"/>
          <w:sz w:val="28"/>
        </w:rPr>
        <w:t>
      Освобождение применяется в отношении геологоразведочных и геолого-поисковых работ, осуществляемых налогоплательщиком (подрядчиком, субподрядчиком) в рамках:
</w:t>
      </w:r>
      <w:r>
        <w:br/>
      </w:r>
      <w:r>
        <w:rPr>
          <w:rFonts w:ascii="Times New Roman"/>
          <w:b w:val="false"/>
          <w:i w:val="false"/>
          <w:color w:val="000000"/>
          <w:sz w:val="28"/>
        </w:rPr>
        <w:t>
      1) контракта на недропользование, заключенного в соответствии с законодательством Республики Казахстан:
</w:t>
      </w:r>
      <w:r>
        <w:br/>
      </w:r>
      <w:r>
        <w:rPr>
          <w:rFonts w:ascii="Times New Roman"/>
          <w:b w:val="false"/>
          <w:i w:val="false"/>
          <w:color w:val="000000"/>
          <w:sz w:val="28"/>
        </w:rPr>
        <w:t>
      на проведение работ по разведке на участках недр (геологических отводах);
</w:t>
      </w:r>
      <w:r>
        <w:br/>
      </w:r>
      <w:r>
        <w:rPr>
          <w:rFonts w:ascii="Times New Roman"/>
          <w:b w:val="false"/>
          <w:i w:val="false"/>
          <w:color w:val="000000"/>
          <w:sz w:val="28"/>
        </w:rPr>
        <w:t>
      на проведение работ по совмещенной разведке и добыче на участках недр (геологических отводах) в период проведения разведки;
</w:t>
      </w:r>
      <w:r>
        <w:br/>
      </w:r>
      <w:r>
        <w:rPr>
          <w:rFonts w:ascii="Times New Roman"/>
          <w:b w:val="false"/>
          <w:i w:val="false"/>
          <w:color w:val="000000"/>
          <w:sz w:val="28"/>
        </w:rPr>
        <w:t>
      2) договора о государственных закупках на работы по осуществлению государственного геологического изучения недр.
</w:t>
      </w:r>
      <w:r>
        <w:br/>
      </w:r>
      <w:r>
        <w:rPr>
          <w:rFonts w:ascii="Times New Roman"/>
          <w:b w:val="false"/>
          <w:i w:val="false"/>
          <w:color w:val="000000"/>
          <w:sz w:val="28"/>
        </w:rPr>
        <w:t>
      Перечень конкретных видов геологоразведочных и геолого-поисковых работ, а также отдельных видов специальных работ, являющихся составной частью геологоразведочных и геолого-поисковых работ, их объем и стоимость должны определяться в проектно-сметной документации на каждый геологический (научно-геологический) объект, исходя из цели исследования и особенностей геологического объекта, научно-технических возможностей, геолого-методических требований к производству геологоразведочных и геолого-поисковых работ, требований по охране недр и окружающей среды.";
</w:t>
      </w:r>
    </w:p>
    <w:p>
      <w:pPr>
        <w:spacing w:after="0"/>
        <w:ind w:left="0"/>
        <w:jc w:val="both"/>
      </w:pPr>
      <w:r>
        <w:rPr>
          <w:rFonts w:ascii="Times New Roman"/>
          <w:b w:val="false"/>
          <w:i w:val="false"/>
          <w:color w:val="000000"/>
          <w:sz w:val="28"/>
        </w:rPr>
        <w:t>
      84) пункт 1 статьи 234 дополнить подпунктом 12) следующего содержания:
</w:t>
      </w:r>
    </w:p>
    <w:p>
      <w:pPr>
        <w:spacing w:after="0"/>
        <w:ind w:left="0"/>
        <w:jc w:val="both"/>
      </w:pPr>
      <w:r>
        <w:rPr>
          <w:rFonts w:ascii="Times New Roman"/>
          <w:b w:val="false"/>
          <w:i w:val="false"/>
          <w:color w:val="000000"/>
          <w:sz w:val="28"/>
        </w:rPr>
        <w:t>
      "12) импорт основных средств, ввезенных лизингодателем в целях передачи в финансовый лизинг по договорам финансового лизинга.
</w:t>
      </w:r>
    </w:p>
    <w:p>
      <w:pPr>
        <w:spacing w:after="0"/>
        <w:ind w:left="0"/>
        <w:jc w:val="both"/>
      </w:pPr>
      <w:r>
        <w:rPr>
          <w:rFonts w:ascii="Times New Roman"/>
          <w:b w:val="false"/>
          <w:i w:val="false"/>
          <w:color w:val="000000"/>
          <w:sz w:val="28"/>
        </w:rPr>
        <w:t>
      Перечень основных средств, указанных в настоящем подпункте, утверждается Правительством Республики Казахстан.";
</w:t>
      </w:r>
    </w:p>
    <w:p>
      <w:pPr>
        <w:spacing w:after="0"/>
        <w:ind w:left="0"/>
        <w:jc w:val="both"/>
      </w:pPr>
      <w:r>
        <w:rPr>
          <w:rFonts w:ascii="Times New Roman"/>
          <w:b w:val="false"/>
          <w:i w:val="false"/>
          <w:color w:val="000000"/>
          <w:sz w:val="28"/>
        </w:rPr>
        <w:t>
      85) в статье 235:
</w:t>
      </w:r>
    </w:p>
    <w:p>
      <w:pPr>
        <w:spacing w:after="0"/>
        <w:ind w:left="0"/>
        <w:jc w:val="both"/>
      </w:pPr>
      <w:r>
        <w:rPr>
          <w:rFonts w:ascii="Times New Roman"/>
          <w:b w:val="false"/>
          <w:i w:val="false"/>
          <w:color w:val="000000"/>
          <w:sz w:val="28"/>
        </w:rPr>
        <w:t>
      в подпункте 4) пункта 1 слова "фактически внесен" заменить словом "уплачен";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в подпункте 1) слова "1-1) и 1-2)" заменить словами "1-1), 1-2) и 1-3)";
</w:t>
      </w:r>
    </w:p>
    <w:p>
      <w:pPr>
        <w:spacing w:after="0"/>
        <w:ind w:left="0"/>
        <w:jc w:val="both"/>
      </w:pPr>
      <w:r>
        <w:rPr>
          <w:rFonts w:ascii="Times New Roman"/>
          <w:b w:val="false"/>
          <w:i w:val="false"/>
          <w:color w:val="000000"/>
          <w:sz w:val="28"/>
        </w:rPr>
        <w:t>
      подпункт 1-2) после слов "статьи 242 настоящего Кодекса" дополнить словами "по договору финансового лизинга (за исключением договора возвратного лизинга)";
</w:t>
      </w:r>
    </w:p>
    <w:p>
      <w:pPr>
        <w:spacing w:after="0"/>
        <w:ind w:left="0"/>
        <w:jc w:val="both"/>
      </w:pPr>
      <w:r>
        <w:rPr>
          <w:rFonts w:ascii="Times New Roman"/>
          <w:b w:val="false"/>
          <w:i w:val="false"/>
          <w:color w:val="000000"/>
          <w:sz w:val="28"/>
        </w:rPr>
        <w:t>
      дополнить подпунктом 1-3) следующего содержания:
</w:t>
      </w:r>
    </w:p>
    <w:p>
      <w:pPr>
        <w:spacing w:after="0"/>
        <w:ind w:left="0"/>
        <w:jc w:val="both"/>
      </w:pPr>
      <w:r>
        <w:rPr>
          <w:rFonts w:ascii="Times New Roman"/>
          <w:b w:val="false"/>
          <w:i w:val="false"/>
          <w:color w:val="000000"/>
          <w:sz w:val="28"/>
        </w:rPr>
        <w:t>
      "1-3) сумма налога, подлежащего уплате по счетам-фактурам, выписанным в соответствии с пунктом 5-1 статьи 242 настоящего Кодекса по договорам возвратного лизинга;";
</w:t>
      </w:r>
    </w:p>
    <w:p>
      <w:pPr>
        <w:spacing w:after="0"/>
        <w:ind w:left="0"/>
        <w:jc w:val="both"/>
      </w:pPr>
      <w:r>
        <w:rPr>
          <w:rFonts w:ascii="Times New Roman"/>
          <w:b w:val="false"/>
          <w:i w:val="false"/>
          <w:color w:val="000000"/>
          <w:sz w:val="28"/>
        </w:rPr>
        <w:t>
      86) в подпункте 4) статьи 236 слова "и услуг" заменить словами "(работ, услуг)";
</w:t>
      </w:r>
    </w:p>
    <w:p>
      <w:pPr>
        <w:spacing w:after="0"/>
        <w:ind w:left="0"/>
        <w:jc w:val="both"/>
      </w:pPr>
      <w:r>
        <w:rPr>
          <w:rFonts w:ascii="Times New Roman"/>
          <w:b w:val="false"/>
          <w:i w:val="false"/>
          <w:color w:val="000000"/>
          <w:sz w:val="28"/>
        </w:rPr>
        <w:t>
      87) статью 241 дополнить пунктом 3 следующего содержания:
</w:t>
      </w:r>
    </w:p>
    <w:p>
      <w:pPr>
        <w:spacing w:after="0"/>
        <w:ind w:left="0"/>
        <w:jc w:val="both"/>
      </w:pPr>
      <w:r>
        <w:rPr>
          <w:rFonts w:ascii="Times New Roman"/>
          <w:b w:val="false"/>
          <w:i w:val="false"/>
          <w:color w:val="000000"/>
          <w:sz w:val="28"/>
        </w:rPr>
        <w:t>
      "3. При передаче имущества в финансовый лизинг лизингодатель, использующий пропорциональный метод отнесения в зачет, имеет право на применение раздельного метода по учету сумм налога на добавленную стоимость по оборотам, связанным с передачей имущества в финансовый лизинг.";
</w:t>
      </w:r>
    </w:p>
    <w:p>
      <w:pPr>
        <w:spacing w:after="0"/>
        <w:ind w:left="0"/>
        <w:jc w:val="both"/>
      </w:pPr>
      <w:r>
        <w:rPr>
          <w:rFonts w:ascii="Times New Roman"/>
          <w:b w:val="false"/>
          <w:i w:val="false"/>
          <w:color w:val="000000"/>
          <w:sz w:val="28"/>
        </w:rPr>
        <w:t>
      88) в статье 249:
</w:t>
      </w:r>
    </w:p>
    <w:p>
      <w:pPr>
        <w:spacing w:after="0"/>
        <w:ind w:left="0"/>
        <w:jc w:val="both"/>
      </w:pPr>
      <w:r>
        <w:rPr>
          <w:rFonts w:ascii="Times New Roman"/>
          <w:b w:val="false"/>
          <w:i w:val="false"/>
          <w:color w:val="000000"/>
          <w:sz w:val="28"/>
        </w:rPr>
        <w:t>
      часть вторую пункта 4 после слова "мощностей" дополнить словами "и помещений";
</w:t>
      </w:r>
    </w:p>
    <w:p>
      <w:pPr>
        <w:spacing w:after="0"/>
        <w:ind w:left="0"/>
        <w:jc w:val="both"/>
      </w:pPr>
      <w:r>
        <w:rPr>
          <w:rFonts w:ascii="Times New Roman"/>
          <w:b w:val="false"/>
          <w:i w:val="false"/>
          <w:color w:val="000000"/>
          <w:sz w:val="28"/>
        </w:rPr>
        <w:t>
      часть первую пункта 6 дополнить словами "(работам, услугам)";
</w:t>
      </w:r>
    </w:p>
    <w:p>
      <w:pPr>
        <w:spacing w:after="0"/>
        <w:ind w:left="0"/>
        <w:jc w:val="both"/>
      </w:pPr>
      <w:r>
        <w:rPr>
          <w:rFonts w:ascii="Times New Roman"/>
          <w:b w:val="false"/>
          <w:i w:val="false"/>
          <w:color w:val="000000"/>
          <w:sz w:val="28"/>
        </w:rPr>
        <w:t>
      89) в подпункте 2) пункта 2 статьи 251 слова "в течение квартала, предшествующего" заменить словами ", за каждый из трех месяцев, предшествующих";
</w:t>
      </w:r>
    </w:p>
    <w:p>
      <w:pPr>
        <w:spacing w:after="0"/>
        <w:ind w:left="0"/>
        <w:jc w:val="both"/>
      </w:pPr>
      <w:r>
        <w:rPr>
          <w:rFonts w:ascii="Times New Roman"/>
          <w:b w:val="false"/>
          <w:i w:val="false"/>
          <w:color w:val="000000"/>
          <w:sz w:val="28"/>
        </w:rPr>
        <w:t>
      90) в статье 252:
</w:t>
      </w:r>
    </w:p>
    <w:p>
      <w:pPr>
        <w:spacing w:after="0"/>
        <w:ind w:left="0"/>
        <w:jc w:val="both"/>
      </w:pPr>
      <w:r>
        <w:rPr>
          <w:rFonts w:ascii="Times New Roman"/>
          <w:b w:val="false"/>
          <w:i w:val="false"/>
          <w:color w:val="000000"/>
          <w:sz w:val="28"/>
        </w:rPr>
        <w:t>
      в подпункте 2) пункта 1 слова "(работ, услуг)" исключить;
</w:t>
      </w:r>
    </w:p>
    <w:p>
      <w:pPr>
        <w:spacing w:after="0"/>
        <w:ind w:left="0"/>
        <w:jc w:val="both"/>
      </w:pPr>
      <w:r>
        <w:rPr>
          <w:rFonts w:ascii="Times New Roman"/>
          <w:b w:val="false"/>
          <w:i w:val="false"/>
          <w:color w:val="000000"/>
          <w:sz w:val="28"/>
        </w:rPr>
        <w:t>
      в подпункте 1) пункта 2 слова "другим налогам" заменить словами "данному и другим видам налогов";
</w:t>
      </w:r>
    </w:p>
    <w:p>
      <w:pPr>
        <w:spacing w:after="0"/>
        <w:ind w:left="0"/>
        <w:jc w:val="both"/>
      </w:pPr>
      <w:r>
        <w:rPr>
          <w:rFonts w:ascii="Times New Roman"/>
          <w:b w:val="false"/>
          <w:i w:val="false"/>
          <w:color w:val="000000"/>
          <w:sz w:val="28"/>
        </w:rPr>
        <w:t>
      в части первой пункта 3 слово "другим" исключить;
</w:t>
      </w:r>
    </w:p>
    <w:p>
      <w:pPr>
        <w:spacing w:after="0"/>
        <w:ind w:left="0"/>
        <w:jc w:val="both"/>
      </w:pPr>
      <w:r>
        <w:rPr>
          <w:rFonts w:ascii="Times New Roman"/>
          <w:b w:val="false"/>
          <w:i w:val="false"/>
          <w:color w:val="000000"/>
          <w:sz w:val="28"/>
        </w:rPr>
        <w:t>
      91) подпункт 6) пункта 1 статьи 257 исключить;
</w:t>
      </w:r>
    </w:p>
    <w:p>
      <w:pPr>
        <w:spacing w:after="0"/>
        <w:ind w:left="0"/>
        <w:jc w:val="both"/>
      </w:pPr>
      <w:r>
        <w:rPr>
          <w:rFonts w:ascii="Times New Roman"/>
          <w:b w:val="false"/>
          <w:i w:val="false"/>
          <w:color w:val="000000"/>
          <w:sz w:val="28"/>
        </w:rPr>
        <w:t>
      92) статью 279 изложить в следующей редакции:
</w:t>
      </w:r>
    </w:p>
    <w:p>
      <w:pPr>
        <w:spacing w:after="0"/>
        <w:ind w:left="0"/>
        <w:jc w:val="both"/>
      </w:pPr>
      <w:r>
        <w:rPr>
          <w:rFonts w:ascii="Times New Roman"/>
          <w:b w:val="false"/>
          <w:i w:val="false"/>
          <w:color w:val="000000"/>
          <w:sz w:val="28"/>
        </w:rPr>
        <w:t>
      "Статья 279. Отношения, регулируемые настоящим разделом
</w:t>
      </w:r>
    </w:p>
    <w:p>
      <w:pPr>
        <w:spacing w:after="0"/>
        <w:ind w:left="0"/>
        <w:jc w:val="both"/>
      </w:pPr>
      <w:r>
        <w:rPr>
          <w:rFonts w:ascii="Times New Roman"/>
          <w:b w:val="false"/>
          <w:i w:val="false"/>
          <w:color w:val="000000"/>
          <w:sz w:val="28"/>
        </w:rPr>
        <w:t>
      1. Настоящий раздел регулирует особенности налогообложения деятельности по проведению операций по недропользованию, включая нефтяные операции, и устанавливает порядок исчисления и уплаты налогов и специальных платежей недропользователей:
</w:t>
      </w:r>
      <w:r>
        <w:br/>
      </w:r>
      <w:r>
        <w:rPr>
          <w:rFonts w:ascii="Times New Roman"/>
          <w:b w:val="false"/>
          <w:i w:val="false"/>
          <w:color w:val="000000"/>
          <w:sz w:val="28"/>
        </w:rPr>
        <w:t>
      1) налога на сверхприбыль;
</w:t>
      </w:r>
      <w:r>
        <w:br/>
      </w:r>
      <w:r>
        <w:rPr>
          <w:rFonts w:ascii="Times New Roman"/>
          <w:b w:val="false"/>
          <w:i w:val="false"/>
          <w:color w:val="000000"/>
          <w:sz w:val="28"/>
        </w:rPr>
        <w:t>
      2) рентного налога на экспортируемую сырую нефть;
</w:t>
      </w:r>
      <w:r>
        <w:br/>
      </w:r>
      <w:r>
        <w:rPr>
          <w:rFonts w:ascii="Times New Roman"/>
          <w:b w:val="false"/>
          <w:i w:val="false"/>
          <w:color w:val="000000"/>
          <w:sz w:val="28"/>
        </w:rPr>
        <w:t>
      3) специальных платежей недропользователей:
</w:t>
      </w:r>
      <w:r>
        <w:br/>
      </w:r>
      <w:r>
        <w:rPr>
          <w:rFonts w:ascii="Times New Roman"/>
          <w:b w:val="false"/>
          <w:i w:val="false"/>
          <w:color w:val="000000"/>
          <w:sz w:val="28"/>
        </w:rPr>
        <w:t>
      а) бонусов (подписного, коммерческого обнаружения);
</w:t>
      </w:r>
      <w:r>
        <w:br/>
      </w:r>
      <w:r>
        <w:rPr>
          <w:rFonts w:ascii="Times New Roman"/>
          <w:b w:val="false"/>
          <w:i w:val="false"/>
          <w:color w:val="000000"/>
          <w:sz w:val="28"/>
        </w:rPr>
        <w:t>
      б) роялти;
</w:t>
      </w:r>
      <w:r>
        <w:br/>
      </w:r>
      <w:r>
        <w:rPr>
          <w:rFonts w:ascii="Times New Roman"/>
          <w:b w:val="false"/>
          <w:i w:val="false"/>
          <w:color w:val="000000"/>
          <w:sz w:val="28"/>
        </w:rPr>
        <w:t>
      в) доли Республики Казахстан по разделу продукции.
</w:t>
      </w:r>
      <w:r>
        <w:br/>
      </w:r>
      <w:r>
        <w:rPr>
          <w:rFonts w:ascii="Times New Roman"/>
          <w:b w:val="false"/>
          <w:i w:val="false"/>
          <w:color w:val="000000"/>
          <w:sz w:val="28"/>
        </w:rPr>
        <w:t>
      В настоящем Кодексе понятия "операции по недропользованию", "нефтяные операции", "нефть" и "контрактная территория" имеют значения, определенные законодательством Республики Казахстан о недрах и недропользовании и о нефти.
</w:t>
      </w:r>
      <w:r>
        <w:br/>
      </w:r>
      <w:r>
        <w:rPr>
          <w:rFonts w:ascii="Times New Roman"/>
          <w:b w:val="false"/>
          <w:i w:val="false"/>
          <w:color w:val="000000"/>
          <w:sz w:val="28"/>
        </w:rPr>
        <w:t>
      2. Деятельность по проведению операций по недропользованию, включая нефтяные операции, подлежит налогообложению в порядке, установленном настоящим Кодексом.";
</w:t>
      </w:r>
    </w:p>
    <w:p>
      <w:pPr>
        <w:spacing w:after="0"/>
        <w:ind w:left="0"/>
        <w:jc w:val="both"/>
      </w:pPr>
      <w:r>
        <w:rPr>
          <w:rFonts w:ascii="Times New Roman"/>
          <w:b w:val="false"/>
          <w:i w:val="false"/>
          <w:color w:val="000000"/>
          <w:sz w:val="28"/>
        </w:rPr>
        <w:t>
      93) статью 280 исключить;
</w:t>
      </w:r>
    </w:p>
    <w:p>
      <w:pPr>
        <w:spacing w:after="0"/>
        <w:ind w:left="0"/>
        <w:jc w:val="both"/>
      </w:pPr>
      <w:r>
        <w:rPr>
          <w:rFonts w:ascii="Times New Roman"/>
          <w:b w:val="false"/>
          <w:i w:val="false"/>
          <w:color w:val="000000"/>
          <w:sz w:val="28"/>
        </w:rPr>
        <w:t>
      94) статью 282 изложить в следующей редакции:
</w:t>
      </w:r>
    </w:p>
    <w:p>
      <w:pPr>
        <w:spacing w:after="0"/>
        <w:ind w:left="0"/>
        <w:jc w:val="both"/>
      </w:pPr>
      <w:r>
        <w:rPr>
          <w:rFonts w:ascii="Times New Roman"/>
          <w:b w:val="false"/>
          <w:i w:val="false"/>
          <w:color w:val="000000"/>
          <w:sz w:val="28"/>
        </w:rPr>
        <w:t>
      "Статья 282. Налогообложение деятельности по проведению
</w:t>
      </w:r>
      <w:r>
        <w:br/>
      </w:r>
      <w:r>
        <w:rPr>
          <w:rFonts w:ascii="Times New Roman"/>
          <w:b w:val="false"/>
          <w:i w:val="false"/>
          <w:color w:val="000000"/>
          <w:sz w:val="28"/>
        </w:rPr>
        <w:t>
                   операций по недропользованию
</w:t>
      </w:r>
    </w:p>
    <w:p>
      <w:pPr>
        <w:spacing w:after="0"/>
        <w:ind w:left="0"/>
        <w:jc w:val="both"/>
      </w:pPr>
      <w:r>
        <w:rPr>
          <w:rFonts w:ascii="Times New Roman"/>
          <w:b w:val="false"/>
          <w:i w:val="false"/>
          <w:color w:val="000000"/>
          <w:sz w:val="28"/>
        </w:rPr>
        <w:t>
      1. Исчисление налоговых обязательств по налогам и другим обязательным платежам в бюджет производится в соответствии с налоговым законодательством Республики Казахстан, действующим на момент появления обязательств по их уплате.
</w:t>
      </w:r>
      <w:r>
        <w:br/>
      </w:r>
      <w:r>
        <w:rPr>
          <w:rFonts w:ascii="Times New Roman"/>
          <w:b w:val="false"/>
          <w:i w:val="false"/>
          <w:color w:val="000000"/>
          <w:sz w:val="28"/>
        </w:rPr>
        <w:t>
      2. Условия налогообложения, определенные в контрактах на недропользование между Правительством Республики Казахстан или компетентным органом и отечественным или иностранным недропользователями, прошедших обязательную налоговую экспертизу, сохраняются и действуют в течение всего установленного срока их действия, и могут быть скорректированы в связи с изменением налогового законодательства Республики Казахстан по соглашению сторон.
</w:t>
      </w:r>
      <w:r>
        <w:br/>
      </w:r>
      <w:r>
        <w:rPr>
          <w:rFonts w:ascii="Times New Roman"/>
          <w:b w:val="false"/>
          <w:i w:val="false"/>
          <w:color w:val="000000"/>
          <w:sz w:val="28"/>
        </w:rPr>
        <w:t>
      3. Условия налогообложения по второй модели, указанной в статье 283 настоящего Кодекса, определяются только в контракте о разделе продукции, заключаемом в порядке, установленном законодательством Республики Казахстан.
</w:t>
      </w:r>
      <w:r>
        <w:br/>
      </w:r>
      <w:r>
        <w:rPr>
          <w:rFonts w:ascii="Times New Roman"/>
          <w:b w:val="false"/>
          <w:i w:val="false"/>
          <w:color w:val="000000"/>
          <w:sz w:val="28"/>
        </w:rPr>
        <w:t>
      Условия налогообложения, устанавливаемые контрактом о разделе продукции, должны соответствовать положениям налогового законодательства Республики Казахстан, регулирующим уплату налогов и других обязательных платежей в бюджет физическими и юридическими лицами, действующим на дату подписания (заключения) контракта.
</w:t>
      </w:r>
      <w:r>
        <w:br/>
      </w:r>
      <w:r>
        <w:rPr>
          <w:rFonts w:ascii="Times New Roman"/>
          <w:b w:val="false"/>
          <w:i w:val="false"/>
          <w:color w:val="000000"/>
          <w:sz w:val="28"/>
        </w:rPr>
        <w:t>
      В случае изменения налогового законодательства Республики Казахстан в период между датой проведения налоговой экспертизы и датой подписания контракта о разделе продукции налоговый режим должен быть приведен в соответствие с данными изменениями с проведением повторной экспертизы.
</w:t>
      </w:r>
      <w:r>
        <w:br/>
      </w:r>
      <w:r>
        <w:rPr>
          <w:rFonts w:ascii="Times New Roman"/>
          <w:b w:val="false"/>
          <w:i w:val="false"/>
          <w:color w:val="000000"/>
          <w:sz w:val="28"/>
        </w:rPr>
        <w:t>
      4. В случаях, когда недропользование по одному контракту о разделе продукции осуществляется несколькими налогоплательщиками, налоговый режим, установленный в контракте, является единым для всех. При этом:
</w:t>
      </w:r>
      <w:r>
        <w:br/>
      </w:r>
      <w:r>
        <w:rPr>
          <w:rFonts w:ascii="Times New Roman"/>
          <w:b w:val="false"/>
          <w:i w:val="false"/>
          <w:color w:val="000000"/>
          <w:sz w:val="28"/>
        </w:rPr>
        <w:t>
      1) по деятельности, осуществляемой в рамках такого контракта, налогоплательщики в целях налогообложения обязаны вести единый консолидированный учет и выплачивать все налоги и платежи, установленные контрактом;
</w:t>
      </w:r>
      <w:r>
        <w:br/>
      </w:r>
      <w:r>
        <w:rPr>
          <w:rFonts w:ascii="Times New Roman"/>
          <w:b w:val="false"/>
          <w:i w:val="false"/>
          <w:color w:val="000000"/>
          <w:sz w:val="28"/>
        </w:rPr>
        <w:t>
      2) недропользователи-нерезиденты, осуществляющие деятельность по одному контракту по налогам, установленным контрактом, подлежат налогообложению в соответствии со статьями 184-186 настоящего Кодекса.
</w:t>
      </w:r>
      <w:r>
        <w:br/>
      </w:r>
      <w:r>
        <w:rPr>
          <w:rFonts w:ascii="Times New Roman"/>
          <w:b w:val="false"/>
          <w:i w:val="false"/>
          <w:color w:val="000000"/>
          <w:sz w:val="28"/>
        </w:rPr>
        <w:t>
      5. Недропользователь обязан вести раздельный учет для исчисления налоговых обязательств по деятельности, осуществляемой в рамках контракта, и исчисления налоговых обязательств по деятельности, выходящей за рамки данного контракта.
</w:t>
      </w:r>
      <w:r>
        <w:br/>
      </w:r>
      <w:r>
        <w:rPr>
          <w:rFonts w:ascii="Times New Roman"/>
          <w:b w:val="false"/>
          <w:i w:val="false"/>
          <w:color w:val="000000"/>
          <w:sz w:val="28"/>
        </w:rPr>
        <w:t>
      Данное положение не распространяется на контракты по добыче общераспространенных полезных ископаемых и (или) подземных вод.";
</w:t>
      </w:r>
    </w:p>
    <w:p>
      <w:pPr>
        <w:spacing w:after="0"/>
        <w:ind w:left="0"/>
        <w:jc w:val="both"/>
      </w:pPr>
      <w:r>
        <w:rPr>
          <w:rFonts w:ascii="Times New Roman"/>
          <w:b w:val="false"/>
          <w:i w:val="false"/>
          <w:color w:val="000000"/>
          <w:sz w:val="28"/>
        </w:rPr>
        <w:t>
      95) в статье 283:
</w:t>
      </w:r>
    </w:p>
    <w:p>
      <w:pPr>
        <w:spacing w:after="0"/>
        <w:ind w:left="0"/>
        <w:jc w:val="both"/>
      </w:pPr>
      <w:r>
        <w:rPr>
          <w:rFonts w:ascii="Times New Roman"/>
          <w:b w:val="false"/>
          <w:i w:val="false"/>
          <w:color w:val="000000"/>
          <w:sz w:val="28"/>
        </w:rPr>
        <w:t>
      в пункте 1:
</w:t>
      </w:r>
    </w:p>
    <w:p>
      <w:pPr>
        <w:spacing w:after="0"/>
        <w:ind w:left="0"/>
        <w:jc w:val="both"/>
      </w:pPr>
      <w:r>
        <w:rPr>
          <w:rFonts w:ascii="Times New Roman"/>
          <w:b w:val="false"/>
          <w:i w:val="false"/>
          <w:color w:val="000000"/>
          <w:sz w:val="28"/>
        </w:rPr>
        <w:t>
      в абзаце первом цифру "1." исключить; слова ", исходя из основных видов контрактов," исключить;
</w:t>
      </w:r>
    </w:p>
    <w:p>
      <w:pPr>
        <w:spacing w:after="0"/>
        <w:ind w:left="0"/>
        <w:jc w:val="both"/>
      </w:pPr>
      <w:r>
        <w:rPr>
          <w:rFonts w:ascii="Times New Roman"/>
          <w:b w:val="false"/>
          <w:i w:val="false"/>
          <w:color w:val="000000"/>
          <w:sz w:val="28"/>
        </w:rPr>
        <w:t>
      в подпункте 1) слова "всех видов" исключить; дополнить словами ", за исключением доли Республики Казахстан по разделу продукции";
</w:t>
      </w:r>
    </w:p>
    <w:p>
      <w:pPr>
        <w:spacing w:after="0"/>
        <w:ind w:left="0"/>
        <w:jc w:val="both"/>
      </w:pPr>
      <w:r>
        <w:rPr>
          <w:rFonts w:ascii="Times New Roman"/>
          <w:b w:val="false"/>
          <w:i w:val="false"/>
          <w:color w:val="000000"/>
          <w:sz w:val="28"/>
        </w:rPr>
        <w:t>
      подпункт 2) изложить в следующей редакции:
</w:t>
      </w:r>
    </w:p>
    <w:p>
      <w:pPr>
        <w:spacing w:after="0"/>
        <w:ind w:left="0"/>
        <w:jc w:val="both"/>
      </w:pPr>
      <w:r>
        <w:rPr>
          <w:rFonts w:ascii="Times New Roman"/>
          <w:b w:val="false"/>
          <w:i w:val="false"/>
          <w:color w:val="000000"/>
          <w:sz w:val="28"/>
        </w:rPr>
        <w:t>
      "2) вторая - предусматривает уплату (передачу) недропользователем доли Республики Казахстан по разделу продукции, а также уплату всех видов налогов и других обязательных платежей в бюджет, установленных настоящим Кодексом, за исключением:
</w:t>
      </w:r>
      <w:r>
        <w:br/>
      </w:r>
      <w:r>
        <w:rPr>
          <w:rFonts w:ascii="Times New Roman"/>
          <w:b w:val="false"/>
          <w:i w:val="false"/>
          <w:color w:val="000000"/>
          <w:sz w:val="28"/>
        </w:rPr>
        <w:t>
      рентного налога на экспортируемую сырую нефть;
</w:t>
      </w:r>
      <w:r>
        <w:br/>
      </w:r>
      <w:r>
        <w:rPr>
          <w:rFonts w:ascii="Times New Roman"/>
          <w:b w:val="false"/>
          <w:i w:val="false"/>
          <w:color w:val="000000"/>
          <w:sz w:val="28"/>
        </w:rPr>
        <w:t>
      акциза на сырую нефть, включая газовый конденсат;
</w:t>
      </w:r>
      <w:r>
        <w:br/>
      </w:r>
      <w:r>
        <w:rPr>
          <w:rFonts w:ascii="Times New Roman"/>
          <w:b w:val="false"/>
          <w:i w:val="false"/>
          <w:color w:val="000000"/>
          <w:sz w:val="28"/>
        </w:rPr>
        <w:t>
      налога на сверхприбыль;
</w:t>
      </w:r>
      <w:r>
        <w:br/>
      </w:r>
      <w:r>
        <w:rPr>
          <w:rFonts w:ascii="Times New Roman"/>
          <w:b w:val="false"/>
          <w:i w:val="false"/>
          <w:color w:val="000000"/>
          <w:sz w:val="28"/>
        </w:rPr>
        <w:t>
      земельного налога;
</w:t>
      </w:r>
      <w:r>
        <w:br/>
      </w:r>
      <w:r>
        <w:rPr>
          <w:rFonts w:ascii="Times New Roman"/>
          <w:b w:val="false"/>
          <w:i w:val="false"/>
          <w:color w:val="000000"/>
          <w:sz w:val="28"/>
        </w:rPr>
        <w:t>
      налога на имущество.";
</w:t>
      </w:r>
    </w:p>
    <w:p>
      <w:pPr>
        <w:spacing w:after="0"/>
        <w:ind w:left="0"/>
        <w:jc w:val="both"/>
      </w:pPr>
      <w:r>
        <w:rPr>
          <w:rFonts w:ascii="Times New Roman"/>
          <w:b w:val="false"/>
          <w:i w:val="false"/>
          <w:color w:val="000000"/>
          <w:sz w:val="28"/>
        </w:rPr>
        <w:t>
      пункты 24 исключить;
</w:t>
      </w:r>
    </w:p>
    <w:p>
      <w:pPr>
        <w:spacing w:after="0"/>
        <w:ind w:left="0"/>
        <w:jc w:val="both"/>
      </w:pPr>
      <w:r>
        <w:rPr>
          <w:rFonts w:ascii="Times New Roman"/>
          <w:b w:val="false"/>
          <w:i w:val="false"/>
          <w:color w:val="000000"/>
          <w:sz w:val="28"/>
        </w:rPr>
        <w:t>
      96) в статье 285:
</w:t>
      </w:r>
    </w:p>
    <w:p>
      <w:pPr>
        <w:spacing w:after="0"/>
        <w:ind w:left="0"/>
        <w:jc w:val="both"/>
      </w:pPr>
      <w:r>
        <w:rPr>
          <w:rFonts w:ascii="Times New Roman"/>
          <w:b w:val="false"/>
          <w:i w:val="false"/>
          <w:color w:val="000000"/>
          <w:sz w:val="28"/>
        </w:rPr>
        <w:t>
      заголовок после слова "налогообложения" дополнить словами "по контрактам о разделе продукции";
</w:t>
      </w:r>
    </w:p>
    <w:p>
      <w:pPr>
        <w:spacing w:after="0"/>
        <w:ind w:left="0"/>
        <w:jc w:val="both"/>
      </w:pPr>
      <w:r>
        <w:rPr>
          <w:rFonts w:ascii="Times New Roman"/>
          <w:b w:val="false"/>
          <w:i w:val="false"/>
          <w:color w:val="000000"/>
          <w:sz w:val="28"/>
        </w:rPr>
        <w:t>
      в частях первой и второй пункта 1 слова "на недропользование" заменить словами "о разделе продукции";
</w:t>
      </w:r>
    </w:p>
    <w:p>
      <w:pPr>
        <w:spacing w:after="0"/>
        <w:ind w:left="0"/>
        <w:jc w:val="both"/>
      </w:pPr>
      <w:r>
        <w:rPr>
          <w:rFonts w:ascii="Times New Roman"/>
          <w:b w:val="false"/>
          <w:i w:val="false"/>
          <w:color w:val="000000"/>
          <w:sz w:val="28"/>
        </w:rPr>
        <w:t>
      пункт 2 после слов "предусмотренных контрактом" дополнить словами "о разделе продукции";
</w:t>
      </w:r>
    </w:p>
    <w:p>
      <w:pPr>
        <w:spacing w:after="0"/>
        <w:ind w:left="0"/>
        <w:jc w:val="both"/>
      </w:pPr>
      <w:r>
        <w:rPr>
          <w:rFonts w:ascii="Times New Roman"/>
          <w:b w:val="false"/>
          <w:i w:val="false"/>
          <w:color w:val="000000"/>
          <w:sz w:val="28"/>
        </w:rPr>
        <w:t>
      97) в статье 286:
</w:t>
      </w:r>
    </w:p>
    <w:p>
      <w:pPr>
        <w:spacing w:after="0"/>
        <w:ind w:left="0"/>
        <w:jc w:val="both"/>
      </w:pPr>
      <w:r>
        <w:rPr>
          <w:rFonts w:ascii="Times New Roman"/>
          <w:b w:val="false"/>
          <w:i w:val="false"/>
          <w:color w:val="000000"/>
          <w:sz w:val="28"/>
        </w:rPr>
        <w:t>
      пункт 1 после слова "контракта" дополнить словами "о разделе продукции"; слова "налогового режима" заменить словами "условий налогообложения";
</w:t>
      </w:r>
    </w:p>
    <w:p>
      <w:pPr>
        <w:spacing w:after="0"/>
        <w:ind w:left="0"/>
        <w:jc w:val="both"/>
      </w:pPr>
      <w:r>
        <w:rPr>
          <w:rFonts w:ascii="Times New Roman"/>
          <w:b w:val="false"/>
          <w:i w:val="false"/>
          <w:color w:val="000000"/>
          <w:sz w:val="28"/>
        </w:rPr>
        <w:t>
      пункт 3 изложить в следующей редакции:
</w:t>
      </w:r>
    </w:p>
    <w:p>
      <w:pPr>
        <w:spacing w:after="0"/>
        <w:ind w:left="0"/>
        <w:jc w:val="both"/>
      </w:pPr>
      <w:r>
        <w:rPr>
          <w:rFonts w:ascii="Times New Roman"/>
          <w:b w:val="false"/>
          <w:i w:val="false"/>
          <w:color w:val="000000"/>
          <w:sz w:val="28"/>
        </w:rPr>
        <w:t>
      "3. Условия налогообложения, установленные по результатам налоговой экспертизы, подлежат обязательному включению в окончательный текст контракта о разделе продукции без каких-либо изменений и корректировок.";
</w:t>
      </w:r>
    </w:p>
    <w:p>
      <w:pPr>
        <w:spacing w:after="0"/>
        <w:ind w:left="0"/>
        <w:jc w:val="both"/>
      </w:pPr>
      <w:r>
        <w:rPr>
          <w:rFonts w:ascii="Times New Roman"/>
          <w:b w:val="false"/>
          <w:i w:val="false"/>
          <w:color w:val="000000"/>
          <w:sz w:val="28"/>
        </w:rPr>
        <w:t>
      98) в статье 287:
</w:t>
      </w:r>
    </w:p>
    <w:p>
      <w:pPr>
        <w:spacing w:after="0"/>
        <w:ind w:left="0"/>
        <w:jc w:val="both"/>
      </w:pPr>
      <w:r>
        <w:rPr>
          <w:rFonts w:ascii="Times New Roman"/>
          <w:b w:val="false"/>
          <w:i w:val="false"/>
          <w:color w:val="000000"/>
          <w:sz w:val="28"/>
        </w:rPr>
        <w:t>
      в пункте 1 слова "и выплачиваются в денежной форме в размерах и порядке, установленных в контракте на недропользование" исключить;
</w:t>
      </w:r>
    </w:p>
    <w:p>
      <w:pPr>
        <w:spacing w:after="0"/>
        <w:ind w:left="0"/>
        <w:jc w:val="both"/>
      </w:pPr>
      <w:r>
        <w:rPr>
          <w:rFonts w:ascii="Times New Roman"/>
          <w:b w:val="false"/>
          <w:i w:val="false"/>
          <w:color w:val="000000"/>
          <w:sz w:val="28"/>
        </w:rPr>
        <w:t>
      часть вторую пункта 2 исключить;
</w:t>
      </w:r>
    </w:p>
    <w:p>
      <w:pPr>
        <w:spacing w:after="0"/>
        <w:ind w:left="0"/>
        <w:jc w:val="both"/>
      </w:pPr>
      <w:r>
        <w:rPr>
          <w:rFonts w:ascii="Times New Roman"/>
          <w:b w:val="false"/>
          <w:i w:val="false"/>
          <w:color w:val="000000"/>
          <w:sz w:val="28"/>
        </w:rPr>
        <w:t>
      99) в статье 288:
</w:t>
      </w:r>
    </w:p>
    <w:p>
      <w:pPr>
        <w:spacing w:after="0"/>
        <w:ind w:left="0"/>
        <w:jc w:val="both"/>
      </w:pPr>
      <w:r>
        <w:rPr>
          <w:rFonts w:ascii="Times New Roman"/>
          <w:b w:val="false"/>
          <w:i w:val="false"/>
          <w:color w:val="000000"/>
          <w:sz w:val="28"/>
        </w:rPr>
        <w:t>
      в пункте 1 слова "и устанавливается при заключении контракта" исключить;
</w:t>
      </w:r>
    </w:p>
    <w:p>
      <w:pPr>
        <w:spacing w:after="0"/>
        <w:ind w:left="0"/>
        <w:jc w:val="both"/>
      </w:pPr>
      <w:r>
        <w:rPr>
          <w:rFonts w:ascii="Times New Roman"/>
          <w:b w:val="false"/>
          <w:i w:val="false"/>
          <w:color w:val="000000"/>
          <w:sz w:val="28"/>
        </w:rPr>
        <w:t>
      пункт 3 изложить в следующей редакции:
</w:t>
      </w:r>
    </w:p>
    <w:p>
      <w:pPr>
        <w:spacing w:after="0"/>
        <w:ind w:left="0"/>
        <w:jc w:val="both"/>
      </w:pPr>
      <w:r>
        <w:rPr>
          <w:rFonts w:ascii="Times New Roman"/>
          <w:b w:val="false"/>
          <w:i w:val="false"/>
          <w:color w:val="000000"/>
          <w:sz w:val="28"/>
        </w:rPr>
        <w:t>
      "3. Окончательный размер подписного бонуса устанавливается комиссией по результатам проведенного конкурса инвестиционных программ на получение права недропользования и закрепляется в контракте с учетом экономической ценности передаваемых для недропользования месторождений (контрактных территорий), но не ниже стартовых размеров.";
</w:t>
      </w:r>
    </w:p>
    <w:p>
      <w:pPr>
        <w:spacing w:after="0"/>
        <w:ind w:left="0"/>
        <w:jc w:val="both"/>
      </w:pPr>
      <w:r>
        <w:rPr>
          <w:rFonts w:ascii="Times New Roman"/>
          <w:b w:val="false"/>
          <w:i w:val="false"/>
          <w:color w:val="000000"/>
          <w:sz w:val="28"/>
        </w:rPr>
        <w:t>
      100) в статье 289 слова "подлежит уплате" заменить словом "уплачивается"; слова "в срок, установленный контрактом, но" исключить;
</w:t>
      </w:r>
    </w:p>
    <w:p>
      <w:pPr>
        <w:spacing w:after="0"/>
        <w:ind w:left="0"/>
        <w:jc w:val="both"/>
      </w:pPr>
      <w:r>
        <w:rPr>
          <w:rFonts w:ascii="Times New Roman"/>
          <w:b w:val="false"/>
          <w:i w:val="false"/>
          <w:color w:val="000000"/>
          <w:sz w:val="28"/>
        </w:rPr>
        <w:t>
      101) в статье 291:
</w:t>
      </w:r>
    </w:p>
    <w:p>
      <w:pPr>
        <w:spacing w:after="0"/>
        <w:ind w:left="0"/>
        <w:jc w:val="both"/>
      </w:pPr>
      <w:r>
        <w:rPr>
          <w:rFonts w:ascii="Times New Roman"/>
          <w:b w:val="false"/>
          <w:i w:val="false"/>
          <w:color w:val="000000"/>
          <w:sz w:val="28"/>
        </w:rPr>
        <w:t>
      в заголовке слово "установления" заменить словом "уплаты";
</w:t>
      </w:r>
    </w:p>
    <w:p>
      <w:pPr>
        <w:spacing w:after="0"/>
        <w:ind w:left="0"/>
        <w:jc w:val="both"/>
      </w:pPr>
      <w:r>
        <w:rPr>
          <w:rFonts w:ascii="Times New Roman"/>
          <w:b w:val="false"/>
          <w:i w:val="false"/>
          <w:color w:val="000000"/>
          <w:sz w:val="28"/>
        </w:rPr>
        <w:t>
      в пункте 2 слово "устанавливается" заменить словом "уплачивается";
</w:t>
      </w:r>
    </w:p>
    <w:p>
      <w:pPr>
        <w:spacing w:after="0"/>
        <w:ind w:left="0"/>
        <w:jc w:val="both"/>
      </w:pPr>
      <w:r>
        <w:rPr>
          <w:rFonts w:ascii="Times New Roman"/>
          <w:b w:val="false"/>
          <w:i w:val="false"/>
          <w:color w:val="000000"/>
          <w:sz w:val="28"/>
        </w:rPr>
        <w:t>
      в пункте 3 слова "не устанавливается" заменить словами "не уплачивается";
</w:t>
      </w:r>
    </w:p>
    <w:p>
      <w:pPr>
        <w:spacing w:after="0"/>
        <w:ind w:left="0"/>
        <w:jc w:val="both"/>
      </w:pPr>
      <w:r>
        <w:rPr>
          <w:rFonts w:ascii="Times New Roman"/>
          <w:b w:val="false"/>
          <w:i w:val="false"/>
          <w:color w:val="000000"/>
          <w:sz w:val="28"/>
        </w:rPr>
        <w:t>
      102) в части второй статьи 292:
</w:t>
      </w:r>
    </w:p>
    <w:p>
      <w:pPr>
        <w:spacing w:after="0"/>
        <w:ind w:left="0"/>
        <w:jc w:val="both"/>
      </w:pPr>
      <w:r>
        <w:rPr>
          <w:rFonts w:ascii="Times New Roman"/>
          <w:b w:val="false"/>
          <w:i w:val="false"/>
          <w:color w:val="000000"/>
          <w:sz w:val="28"/>
        </w:rPr>
        <w:t>
      в подпункте 2):
</w:t>
      </w:r>
    </w:p>
    <w:p>
      <w:pPr>
        <w:spacing w:after="0"/>
        <w:ind w:left="0"/>
        <w:jc w:val="both"/>
      </w:pPr>
      <w:r>
        <w:rPr>
          <w:rFonts w:ascii="Times New Roman"/>
          <w:b w:val="false"/>
          <w:i w:val="false"/>
          <w:color w:val="000000"/>
          <w:sz w:val="28"/>
        </w:rPr>
        <w:t>
      во втором предложении слова "определяется исходя из биржевой цены" заменить словами "рассчитывается по биржевой цене, установленной на Международной (Лондонской) бирже,";
</w:t>
      </w:r>
    </w:p>
    <w:p>
      <w:pPr>
        <w:spacing w:after="0"/>
        <w:ind w:left="0"/>
        <w:jc w:val="both"/>
      </w:pPr>
      <w:r>
        <w:rPr>
          <w:rFonts w:ascii="Times New Roman"/>
          <w:b w:val="false"/>
          <w:i w:val="false"/>
          <w:color w:val="000000"/>
          <w:sz w:val="28"/>
        </w:rPr>
        <w:t>
      дополнить предложением третьим следующего содержания:
</w:t>
      </w:r>
    </w:p>
    <w:p>
      <w:pPr>
        <w:spacing w:after="0"/>
        <w:ind w:left="0"/>
        <w:jc w:val="both"/>
      </w:pPr>
      <w:r>
        <w:rPr>
          <w:rFonts w:ascii="Times New Roman"/>
          <w:b w:val="false"/>
          <w:i w:val="false"/>
          <w:color w:val="000000"/>
          <w:sz w:val="28"/>
        </w:rPr>
        <w:t>
      "В случае, когда на полезные ископаемые не установлена биржевая цена, стоимость извлекаемых запасов определяется из суммы плановых затрат на добычу, скорректированных на размер плановой рентабельности, указанных в рабочей программе, утвержденной компетентным органом;";
</w:t>
      </w:r>
    </w:p>
    <w:p>
      <w:pPr>
        <w:spacing w:after="0"/>
        <w:ind w:left="0"/>
        <w:jc w:val="both"/>
      </w:pPr>
      <w:r>
        <w:rPr>
          <w:rFonts w:ascii="Times New Roman"/>
          <w:b w:val="false"/>
          <w:i w:val="false"/>
          <w:color w:val="000000"/>
          <w:sz w:val="28"/>
        </w:rPr>
        <w:t>
      подпункт 3) изложить в следующей редакции:
</w:t>
      </w:r>
    </w:p>
    <w:p>
      <w:pPr>
        <w:spacing w:after="0"/>
        <w:ind w:left="0"/>
        <w:jc w:val="both"/>
      </w:pPr>
      <w:r>
        <w:rPr>
          <w:rFonts w:ascii="Times New Roman"/>
          <w:b w:val="false"/>
          <w:i w:val="false"/>
          <w:color w:val="000000"/>
          <w:sz w:val="28"/>
        </w:rPr>
        <w:t>
      "3) бонус коммерческого обнаружения уплачивается по ставке 0,1 процента от базы исчисления.";
</w:t>
      </w:r>
    </w:p>
    <w:p>
      <w:pPr>
        <w:spacing w:after="0"/>
        <w:ind w:left="0"/>
        <w:jc w:val="both"/>
      </w:pPr>
      <w:r>
        <w:rPr>
          <w:rFonts w:ascii="Times New Roman"/>
          <w:b w:val="false"/>
          <w:i w:val="false"/>
          <w:color w:val="000000"/>
          <w:sz w:val="28"/>
        </w:rPr>
        <w:t>
      103) статью 293 изложить в следующей редакции:
</w:t>
      </w:r>
    </w:p>
    <w:p>
      <w:pPr>
        <w:spacing w:after="0"/>
        <w:ind w:left="0"/>
        <w:jc w:val="both"/>
      </w:pPr>
      <w:r>
        <w:rPr>
          <w:rFonts w:ascii="Times New Roman"/>
          <w:b w:val="false"/>
          <w:i w:val="false"/>
          <w:color w:val="000000"/>
          <w:sz w:val="28"/>
        </w:rPr>
        <w:t>
      "Статья 293. Срок уплаты бонуса коммерческого обнаружения 
</w:t>
      </w:r>
    </w:p>
    <w:p>
      <w:pPr>
        <w:spacing w:after="0"/>
        <w:ind w:left="0"/>
        <w:jc w:val="both"/>
      </w:pPr>
      <w:r>
        <w:rPr>
          <w:rFonts w:ascii="Times New Roman"/>
          <w:b w:val="false"/>
          <w:i w:val="false"/>
          <w:color w:val="000000"/>
          <w:sz w:val="28"/>
        </w:rPr>
        <w:t>
      Бонус коммерческого обнаружения уплачивается не позднее 90 дней со дня утверждения уполномоченным для этих целей государственным органом объема извлекаемых запасов полезных ископаемых на месторождении.";
</w:t>
      </w:r>
    </w:p>
    <w:p>
      <w:pPr>
        <w:spacing w:after="0"/>
        <w:ind w:left="0"/>
        <w:jc w:val="both"/>
      </w:pPr>
      <w:r>
        <w:rPr>
          <w:rFonts w:ascii="Times New Roman"/>
          <w:b w:val="false"/>
          <w:i w:val="false"/>
          <w:color w:val="000000"/>
          <w:sz w:val="28"/>
        </w:rPr>
        <w:t>
      104) статью 297 изложить в следующей редакции:
</w:t>
      </w:r>
    </w:p>
    <w:p>
      <w:pPr>
        <w:spacing w:after="0"/>
        <w:ind w:left="0"/>
        <w:jc w:val="both"/>
      </w:pPr>
      <w:r>
        <w:rPr>
          <w:rFonts w:ascii="Times New Roman"/>
          <w:b w:val="false"/>
          <w:i w:val="false"/>
          <w:color w:val="000000"/>
          <w:sz w:val="28"/>
        </w:rPr>
        <w:t>
      "Статья 297. Порядок уплаты роялти
</w:t>
      </w:r>
    </w:p>
    <w:p>
      <w:pPr>
        <w:spacing w:after="0"/>
        <w:ind w:left="0"/>
        <w:jc w:val="both"/>
      </w:pPr>
      <w:r>
        <w:rPr>
          <w:rFonts w:ascii="Times New Roman"/>
          <w:b w:val="false"/>
          <w:i w:val="false"/>
          <w:color w:val="000000"/>
          <w:sz w:val="28"/>
        </w:rPr>
        <w:t>
      1. Размер роялти определяется исходя из объекта налогообложения, базы исчисления и ставки.
</w:t>
      </w:r>
      <w:r>
        <w:br/>
      </w:r>
      <w:r>
        <w:rPr>
          <w:rFonts w:ascii="Times New Roman"/>
          <w:b w:val="false"/>
          <w:i w:val="false"/>
          <w:color w:val="000000"/>
          <w:sz w:val="28"/>
        </w:rPr>
        <w:t>
      2. Объектом налогообложения является объем добытых полезных ископаемых или объем первого товарного продукта, полученного из фактически добытых полезных ископаемых.
</w:t>
      </w:r>
      <w:r>
        <w:br/>
      </w:r>
      <w:r>
        <w:rPr>
          <w:rFonts w:ascii="Times New Roman"/>
          <w:b w:val="false"/>
          <w:i w:val="false"/>
          <w:color w:val="000000"/>
          <w:sz w:val="28"/>
        </w:rPr>
        <w:t>
      Первым товарным продуктом могут быть:
</w:t>
      </w:r>
      <w:r>
        <w:br/>
      </w:r>
      <w:r>
        <w:rPr>
          <w:rFonts w:ascii="Times New Roman"/>
          <w:b w:val="false"/>
          <w:i w:val="false"/>
          <w:color w:val="000000"/>
          <w:sz w:val="28"/>
        </w:rPr>
        <w:t>
      1) собственно полезные ископаемые:
</w:t>
      </w:r>
      <w:r>
        <w:br/>
      </w:r>
      <w:r>
        <w:rPr>
          <w:rFonts w:ascii="Times New Roman"/>
          <w:b w:val="false"/>
          <w:i w:val="false"/>
          <w:color w:val="000000"/>
          <w:sz w:val="28"/>
        </w:rPr>
        <w:t>
      нефть, природный газ и газовый конденсат;
</w:t>
      </w:r>
      <w:r>
        <w:br/>
      </w:r>
      <w:r>
        <w:rPr>
          <w:rFonts w:ascii="Times New Roman"/>
          <w:b w:val="false"/>
          <w:i w:val="false"/>
          <w:color w:val="000000"/>
          <w:sz w:val="28"/>
        </w:rPr>
        <w:t>
      уголь и горючие сланцы;
</w:t>
      </w:r>
      <w:r>
        <w:br/>
      </w:r>
      <w:r>
        <w:rPr>
          <w:rFonts w:ascii="Times New Roman"/>
          <w:b w:val="false"/>
          <w:i w:val="false"/>
          <w:color w:val="000000"/>
          <w:sz w:val="28"/>
        </w:rPr>
        <w:t>
      товарные руды;
</w:t>
      </w:r>
      <w:r>
        <w:br/>
      </w:r>
      <w:r>
        <w:rPr>
          <w:rFonts w:ascii="Times New Roman"/>
          <w:b w:val="false"/>
          <w:i w:val="false"/>
          <w:color w:val="000000"/>
          <w:sz w:val="28"/>
        </w:rPr>
        <w:t>
      подземные воды, в том числе прошедшие первичную обработку;
</w:t>
      </w:r>
      <w:r>
        <w:br/>
      </w:r>
      <w:r>
        <w:rPr>
          <w:rFonts w:ascii="Times New Roman"/>
          <w:b w:val="false"/>
          <w:i w:val="false"/>
          <w:color w:val="000000"/>
          <w:sz w:val="28"/>
        </w:rPr>
        <w:t>
      слюда, асбест, сырье для производства строительных материалов;
</w:t>
      </w:r>
      <w:r>
        <w:br/>
      </w:r>
      <w:r>
        <w:rPr>
          <w:rFonts w:ascii="Times New Roman"/>
          <w:b w:val="false"/>
          <w:i w:val="false"/>
          <w:color w:val="000000"/>
          <w:sz w:val="28"/>
        </w:rPr>
        <w:t>
      нерудное сырье для металлургии;
</w:t>
      </w:r>
      <w:r>
        <w:br/>
      </w:r>
      <w:r>
        <w:rPr>
          <w:rFonts w:ascii="Times New Roman"/>
          <w:b w:val="false"/>
          <w:i w:val="false"/>
          <w:color w:val="000000"/>
          <w:sz w:val="28"/>
        </w:rPr>
        <w:t>
      2) драгоценные металлы, металлы, содержащиеся в песке, руде, концентрате;
</w:t>
      </w:r>
      <w:r>
        <w:br/>
      </w:r>
      <w:r>
        <w:rPr>
          <w:rFonts w:ascii="Times New Roman"/>
          <w:b w:val="false"/>
          <w:i w:val="false"/>
          <w:color w:val="000000"/>
          <w:sz w:val="28"/>
        </w:rPr>
        <w:t>
      3) концентраты черных, цветных, редких и радиоактивных металлов, горно-химического сырья;
</w:t>
      </w:r>
      <w:r>
        <w:br/>
      </w:r>
      <w:r>
        <w:rPr>
          <w:rFonts w:ascii="Times New Roman"/>
          <w:b w:val="false"/>
          <w:i w:val="false"/>
          <w:color w:val="000000"/>
          <w:sz w:val="28"/>
        </w:rPr>
        <w:t>
      4) драгоценные камни, камнесамоцветное и пьезооптическое сырье, прошедшее первичную обработку;
</w:t>
      </w:r>
      <w:r>
        <w:br/>
      </w:r>
      <w:r>
        <w:rPr>
          <w:rFonts w:ascii="Times New Roman"/>
          <w:b w:val="false"/>
          <w:i w:val="false"/>
          <w:color w:val="000000"/>
          <w:sz w:val="28"/>
        </w:rPr>
        <w:t>
      5) по другим полезным ископаемым - минеральное сырье, прошедшее первичную обработку.
</w:t>
      </w:r>
      <w:r>
        <w:br/>
      </w:r>
      <w:r>
        <w:rPr>
          <w:rFonts w:ascii="Times New Roman"/>
          <w:b w:val="false"/>
          <w:i w:val="false"/>
          <w:color w:val="000000"/>
          <w:sz w:val="28"/>
        </w:rPr>
        <w:t>
      3. Налоговой базой для исчисления роялти является стоимость полезных ископаемых, определяемая в соответствии со статьей 299 настоящего Кодекса.
</w:t>
      </w:r>
      <w:r>
        <w:br/>
      </w:r>
      <w:r>
        <w:rPr>
          <w:rFonts w:ascii="Times New Roman"/>
          <w:b w:val="false"/>
          <w:i w:val="false"/>
          <w:color w:val="000000"/>
          <w:sz w:val="28"/>
        </w:rPr>
        <w:t>
      4. Роялти по всем видам полезных ископаемых, за исключением указанных в пункте 5 настоящей статьи, уплачиваются:
</w:t>
      </w:r>
      <w:r>
        <w:br/>
      </w:r>
      <w:r>
        <w:rPr>
          <w:rFonts w:ascii="Times New Roman"/>
          <w:b w:val="false"/>
          <w:i w:val="false"/>
          <w:color w:val="000000"/>
          <w:sz w:val="28"/>
        </w:rPr>
        <w:t>
      1) по нефти - по скользящей шкале как процент, определенный в зависимости от объема накопленной добычи нефти за каждый календарный год деятельности и по следующим ставкам:
</w:t>
      </w:r>
      <w:r>
        <w:br/>
      </w:r>
      <w:r>
        <w:rPr>
          <w:rFonts w:ascii="Times New Roman"/>
          <w:b w:val="false"/>
          <w:i w:val="false"/>
          <w:color w:val="000000"/>
          <w:sz w:val="28"/>
        </w:rPr>
        <w:t>
      до 2 000 000 тонн - 2 процента;
</w:t>
      </w:r>
      <w:r>
        <w:br/>
      </w:r>
      <w:r>
        <w:rPr>
          <w:rFonts w:ascii="Times New Roman"/>
          <w:b w:val="false"/>
          <w:i w:val="false"/>
          <w:color w:val="000000"/>
          <w:sz w:val="28"/>
        </w:rPr>
        <w:t>
      от 2 000 000 до 3 000 000 тонн - 3 процента;
</w:t>
      </w:r>
      <w:r>
        <w:br/>
      </w:r>
      <w:r>
        <w:rPr>
          <w:rFonts w:ascii="Times New Roman"/>
          <w:b w:val="false"/>
          <w:i w:val="false"/>
          <w:color w:val="000000"/>
          <w:sz w:val="28"/>
        </w:rPr>
        <w:t>
      от 3 000 000 до 4 000 000 тонн - 4 процента;
</w:t>
      </w:r>
      <w:r>
        <w:br/>
      </w:r>
      <w:r>
        <w:rPr>
          <w:rFonts w:ascii="Times New Roman"/>
          <w:b w:val="false"/>
          <w:i w:val="false"/>
          <w:color w:val="000000"/>
          <w:sz w:val="28"/>
        </w:rPr>
        <w:t>
      от 4 000 000 до 5 000 000 тонн - 5 процентов;
</w:t>
      </w:r>
      <w:r>
        <w:br/>
      </w:r>
      <w:r>
        <w:rPr>
          <w:rFonts w:ascii="Times New Roman"/>
          <w:b w:val="false"/>
          <w:i w:val="false"/>
          <w:color w:val="000000"/>
          <w:sz w:val="28"/>
        </w:rPr>
        <w:t>
      свыше 5 000 000 тонн - 6 процентов.
</w:t>
      </w:r>
      <w:r>
        <w:br/>
      </w:r>
      <w:r>
        <w:rPr>
          <w:rFonts w:ascii="Times New Roman"/>
          <w:b w:val="false"/>
          <w:i w:val="false"/>
          <w:color w:val="000000"/>
          <w:sz w:val="28"/>
        </w:rPr>
        <w:t>
      В случае, если предусматривается извлечение на поверхность газообразных углеводородов совместно с жидкими углеводородами, в целях исчисления роялти такие газообразные углеводороды переводятся в сырую нефть через соотношение: 1 тысяча кубических метров газообразных углеводородов соответствует 0,857 тонны сырой нефти;
</w:t>
      </w:r>
      <w:r>
        <w:br/>
      </w:r>
      <w:r>
        <w:rPr>
          <w:rFonts w:ascii="Times New Roman"/>
          <w:b w:val="false"/>
          <w:i w:val="false"/>
          <w:color w:val="000000"/>
          <w:sz w:val="28"/>
        </w:rPr>
        <w:t>
      2) по твердым полезным ископаемым, включая золото, серебро, платину, другие драгоценные металлы и драгоценные камни, - по ставкам, определяемым Правительством Республики Казахстан.
</w:t>
      </w:r>
      <w:r>
        <w:br/>
      </w:r>
      <w:r>
        <w:rPr>
          <w:rFonts w:ascii="Times New Roman"/>
          <w:b w:val="false"/>
          <w:i w:val="false"/>
          <w:color w:val="000000"/>
          <w:sz w:val="28"/>
        </w:rPr>
        <w:t>
      5. Роялти по общераспространенным полезным ископаемым и подземным водам уплачиваются по ставкам, установленным статьей 300 настоящего Кодекса.";
</w:t>
      </w:r>
    </w:p>
    <w:p>
      <w:pPr>
        <w:spacing w:after="0"/>
        <w:ind w:left="0"/>
        <w:jc w:val="both"/>
      </w:pPr>
      <w:r>
        <w:rPr>
          <w:rFonts w:ascii="Times New Roman"/>
          <w:b w:val="false"/>
          <w:i w:val="false"/>
          <w:color w:val="000000"/>
          <w:sz w:val="28"/>
        </w:rPr>
        <w:t>
      105) статью 298 исключить;
</w:t>
      </w:r>
    </w:p>
    <w:p>
      <w:pPr>
        <w:spacing w:after="0"/>
        <w:ind w:left="0"/>
        <w:jc w:val="both"/>
      </w:pPr>
      <w:r>
        <w:rPr>
          <w:rFonts w:ascii="Times New Roman"/>
          <w:b w:val="false"/>
          <w:i w:val="false"/>
          <w:color w:val="000000"/>
          <w:sz w:val="28"/>
        </w:rPr>
        <w:t>
      106) статью 299 изложить в следующей редакции:
</w:t>
      </w:r>
    </w:p>
    <w:p>
      <w:pPr>
        <w:spacing w:after="0"/>
        <w:ind w:left="0"/>
        <w:jc w:val="both"/>
      </w:pPr>
      <w:r>
        <w:rPr>
          <w:rFonts w:ascii="Times New Roman"/>
          <w:b w:val="false"/>
          <w:i w:val="false"/>
          <w:color w:val="000000"/>
          <w:sz w:val="28"/>
        </w:rPr>
        <w:t>
      "Статья 299. Порядок определения стоимости полезных
</w:t>
      </w:r>
      <w:r>
        <w:br/>
      </w:r>
      <w:r>
        <w:rPr>
          <w:rFonts w:ascii="Times New Roman"/>
          <w:b w:val="false"/>
          <w:i w:val="false"/>
          <w:color w:val="000000"/>
          <w:sz w:val="28"/>
        </w:rPr>
        <w:t>
                   ископаемых 
</w:t>
      </w:r>
    </w:p>
    <w:p>
      <w:pPr>
        <w:spacing w:after="0"/>
        <w:ind w:left="0"/>
        <w:jc w:val="both"/>
      </w:pPr>
      <w:r>
        <w:rPr>
          <w:rFonts w:ascii="Times New Roman"/>
          <w:b w:val="false"/>
          <w:i w:val="false"/>
          <w:color w:val="000000"/>
          <w:sz w:val="28"/>
        </w:rPr>
        <w:t>
      1. В целях исчисления роялти стоимость добытых нефти, подземных вод и полезных ископаемых, за исключением золота, серебра и платины, определяется исходя из средневзвешенной цены реализации за налоговый период первого товарного продукта, полученного из добытых полезных ископаемых, без учета косвенных налогов и сумм фактических расходов на их транспортировку до пункта продажи (отгрузки).
</w:t>
      </w:r>
      <w:r>
        <w:br/>
      </w:r>
      <w:r>
        <w:rPr>
          <w:rFonts w:ascii="Times New Roman"/>
          <w:b w:val="false"/>
          <w:i w:val="false"/>
          <w:color w:val="000000"/>
          <w:sz w:val="28"/>
        </w:rPr>
        <w:t>
      2. Стоимость добытых недропользователем за налоговый период золота, серебра и платины исчисляется исходя из средних цен этих металлов, сложившихся за налоговый период на Международной (Лондонской) бирже.
</w:t>
      </w:r>
      <w:r>
        <w:br/>
      </w:r>
      <w:r>
        <w:rPr>
          <w:rFonts w:ascii="Times New Roman"/>
          <w:b w:val="false"/>
          <w:i w:val="false"/>
          <w:color w:val="000000"/>
          <w:sz w:val="28"/>
        </w:rPr>
        <w:t>
      3. В случае отсутствия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средневзвешенной цены реализации первого товарного продукта последнего налогового периода, в котором имела место такая реализация.
</w:t>
      </w:r>
      <w:r>
        <w:br/>
      </w:r>
      <w:r>
        <w:rPr>
          <w:rFonts w:ascii="Times New Roman"/>
          <w:b w:val="false"/>
          <w:i w:val="false"/>
          <w:color w:val="000000"/>
          <w:sz w:val="28"/>
        </w:rPr>
        <w:t>
      4. При полном отсутствии реализации первого товарного продукта стоимость добытых нефти, подземных вод и полезных ископаемых, за исключением золота, серебра, платины и общераспространенных полезных ископаемых, определяется исходя из фактически сложившихся затрат на добычу нефти, подземных вод и на добычу указанных полезных ископаемых за налоговый период.
</w:t>
      </w:r>
      <w:r>
        <w:br/>
      </w:r>
      <w:r>
        <w:rPr>
          <w:rFonts w:ascii="Times New Roman"/>
          <w:b w:val="false"/>
          <w:i w:val="false"/>
          <w:color w:val="000000"/>
          <w:sz w:val="28"/>
        </w:rPr>
        <w:t>
      В случае последующей реализации недропользователь обязан произвести корректировку сумм начисленных роялти в том налоговом периоде, когда имела место первая реализация, исходя из фактической цены реализации первого товарного продукта.
</w:t>
      </w:r>
      <w:r>
        <w:br/>
      </w:r>
      <w:r>
        <w:rPr>
          <w:rFonts w:ascii="Times New Roman"/>
          <w:b w:val="false"/>
          <w:i w:val="false"/>
          <w:color w:val="000000"/>
          <w:sz w:val="28"/>
        </w:rPr>
        <w:t>
      5. При отсутствии реализации первого товарного продукта, полученного из общераспространенных полезных ископаемых или в случае их полного использования для собственных нужд, стоимость общераспространенных полезных ископаемых определяется исходя из суммы фактически сложившихся затрат на добычу и первичную обработку, увеличенной на фактически сложившуюся в налоговом периоде норму рентабельности недропользователя.
</w:t>
      </w:r>
      <w:r>
        <w:br/>
      </w:r>
      <w:r>
        <w:rPr>
          <w:rFonts w:ascii="Times New Roman"/>
          <w:b w:val="false"/>
          <w:i w:val="false"/>
          <w:color w:val="000000"/>
          <w:sz w:val="28"/>
        </w:rPr>
        <w:t>
      В случае безвозмездной передачи газообразных углеводородов для дальнейшей их переработки стоимость таких углеводородов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в порядке, определяемом Правительством Республики Казахстан. При этом для определения ставок роялти по газообразным углеводородам используется переводной коэффициент, определенный статьей 297 настоящего Кодекса.
</w:t>
      </w:r>
      <w:r>
        <w:br/>
      </w:r>
      <w:r>
        <w:rPr>
          <w:rFonts w:ascii="Times New Roman"/>
          <w:b w:val="false"/>
          <w:i w:val="false"/>
          <w:color w:val="000000"/>
          <w:sz w:val="28"/>
        </w:rPr>
        <w:t>
      В случае использования подземных вод в качестве основного компонента выпускаемой продукции и (или) услуг стоимость добытых подземных вод определяется исходя из фактически сложившихся затрат на их добычу и первичную обработку, увеличенных на фактически сложившуюся в налоговом периоде норму рентабельности.";
</w:t>
      </w:r>
    </w:p>
    <w:p>
      <w:pPr>
        <w:spacing w:after="0"/>
        <w:ind w:left="0"/>
        <w:jc w:val="both"/>
      </w:pPr>
      <w:r>
        <w:rPr>
          <w:rFonts w:ascii="Times New Roman"/>
          <w:b w:val="false"/>
          <w:i w:val="false"/>
          <w:color w:val="000000"/>
          <w:sz w:val="28"/>
        </w:rPr>
        <w:t>
      107) в абзаце первом пункта 1 статьи 300 слова "устанавливаются для всех недропользователей" заменить словами "уплачиваются недропользователями";
</w:t>
      </w:r>
    </w:p>
    <w:p>
      <w:pPr>
        <w:spacing w:after="0"/>
        <w:ind w:left="0"/>
        <w:jc w:val="both"/>
      </w:pPr>
      <w:r>
        <w:rPr>
          <w:rFonts w:ascii="Times New Roman"/>
          <w:b w:val="false"/>
          <w:i w:val="false"/>
          <w:color w:val="000000"/>
          <w:sz w:val="28"/>
        </w:rPr>
        <w:t>
      108) статью 303 исключить;
</w:t>
      </w:r>
    </w:p>
    <w:p>
      <w:pPr>
        <w:spacing w:after="0"/>
        <w:ind w:left="0"/>
        <w:jc w:val="both"/>
      </w:pPr>
      <w:r>
        <w:rPr>
          <w:rFonts w:ascii="Times New Roman"/>
          <w:b w:val="false"/>
          <w:i w:val="false"/>
          <w:color w:val="000000"/>
          <w:sz w:val="28"/>
        </w:rPr>
        <w:t>
      109) дополнить главой 47-1 следующего содержания:
</w:t>
      </w:r>
    </w:p>
    <w:p>
      <w:pPr>
        <w:spacing w:after="0"/>
        <w:ind w:left="0"/>
        <w:jc w:val="both"/>
      </w:pPr>
      <w:r>
        <w:rPr>
          <w:rFonts w:ascii="Times New Roman"/>
          <w:b w:val="false"/>
          <w:i w:val="false"/>
          <w:color w:val="000000"/>
          <w:sz w:val="28"/>
        </w:rPr>
        <w:t>
      "Глава 47-1. Рентный налог на экспортируемую сырую нефть
</w:t>
      </w:r>
    </w:p>
    <w:p>
      <w:pPr>
        <w:spacing w:after="0"/>
        <w:ind w:left="0"/>
        <w:jc w:val="both"/>
      </w:pPr>
      <w:r>
        <w:rPr>
          <w:rFonts w:ascii="Times New Roman"/>
          <w:b w:val="false"/>
          <w:i w:val="false"/>
          <w:color w:val="000000"/>
          <w:sz w:val="28"/>
        </w:rPr>
        <w:t>
      Статья 304-1. Плательщики
</w:t>
      </w:r>
    </w:p>
    <w:p>
      <w:pPr>
        <w:spacing w:after="0"/>
        <w:ind w:left="0"/>
        <w:jc w:val="both"/>
      </w:pPr>
      <w:r>
        <w:rPr>
          <w:rFonts w:ascii="Times New Roman"/>
          <w:b w:val="false"/>
          <w:i w:val="false"/>
          <w:color w:val="000000"/>
          <w:sz w:val="28"/>
        </w:rPr>
        <w:t>
      Плательщиками рентного налога на экспортируемую сырую нефть являются физические и юридические лица, реализующие сырую нефть на экспорт, за исключением недропользователей, заключивших контракты о разделе продукции.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304-2. Объект обложения
</w:t>
      </w:r>
    </w:p>
    <w:p>
      <w:pPr>
        <w:spacing w:after="0"/>
        <w:ind w:left="0"/>
        <w:jc w:val="both"/>
      </w:pPr>
      <w:r>
        <w:rPr>
          <w:rFonts w:ascii="Times New Roman"/>
          <w:b w:val="false"/>
          <w:i w:val="false"/>
          <w:color w:val="000000"/>
          <w:sz w:val="28"/>
        </w:rPr>
        <w:t>
      Объектом обложения рентным налогом на экспортируемую сырую нефть является объем сырой нефти, реализуемой на экспорт.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304-3. Порядок исчисления
</w:t>
      </w:r>
    </w:p>
    <w:p>
      <w:pPr>
        <w:spacing w:after="0"/>
        <w:ind w:left="0"/>
        <w:jc w:val="both"/>
      </w:pPr>
      <w:r>
        <w:rPr>
          <w:rFonts w:ascii="Times New Roman"/>
          <w:b w:val="false"/>
          <w:i w:val="false"/>
          <w:color w:val="000000"/>
          <w:sz w:val="28"/>
        </w:rPr>
        <w:t>
      1. Базой исчисления рентного налога на экспортируемую сырую нефть является стоимость экспортируемой сырой нефти, исходя из фактически реализуемого на экспорт объема сырой нефти и рыночной цены с учетом качественных характеристик сырой нефти за вычетом расходов на ее транспортировку.
</w:t>
      </w:r>
      <w:r>
        <w:br/>
      </w:r>
      <w:r>
        <w:rPr>
          <w:rFonts w:ascii="Times New Roman"/>
          <w:b w:val="false"/>
          <w:i w:val="false"/>
          <w:color w:val="000000"/>
          <w:sz w:val="28"/>
        </w:rPr>
        <w:t>
      2. Рыночная цена реализуемой сырой нефти складывается как средневзвешенная цена превалирующих в отчетном периоде (ежедневно) цен продаж на рынке в отношении перечня сходных сортов сырой нефти, реализуемой в международной торговле нефти.
</w:t>
      </w:r>
      <w:r>
        <w:br/>
      </w:r>
      <w:r>
        <w:rPr>
          <w:rFonts w:ascii="Times New Roman"/>
          <w:b w:val="false"/>
          <w:i w:val="false"/>
          <w:color w:val="000000"/>
          <w:sz w:val="28"/>
        </w:rPr>
        <w:t>
      3. Скидка на качество сырой нефти предоставляется в том случае, если показатели качества сырой нефти недропользователя ниже показателей смеси сырой нефти, которая транспортируется через магистральный трубопровод. Наценка на качество сырой нефти предоставляется, если показатели качества сырой нефти недропользователя выше показателей смеси сырой нефти, которая транспортируется через магистральный трубопровод.
</w:t>
      </w:r>
      <w:r>
        <w:br/>
      </w:r>
      <w:r>
        <w:rPr>
          <w:rFonts w:ascii="Times New Roman"/>
          <w:b w:val="false"/>
          <w:i w:val="false"/>
          <w:color w:val="000000"/>
          <w:sz w:val="28"/>
        </w:rPr>
        <w:t>
      4. Перечень сходных сортов сырой нефти определяется Правительством Республики Казахстан.
</w:t>
      </w:r>
      <w:r>
        <w:br/>
      </w:r>
      <w:r>
        <w:rPr>
          <w:rFonts w:ascii="Times New Roman"/>
          <w:b w:val="false"/>
          <w:i w:val="false"/>
          <w:color w:val="000000"/>
          <w:sz w:val="28"/>
        </w:rPr>
        <w:t>
      Ежедневная средняя цена котировки сырой нефти определяется как среднеарифметическая цена между ценами при открытии и закрытии биржи.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304-4. Ставки рентного налога на экспортируемую сырую
</w:t>
      </w:r>
      <w:r>
        <w:br/>
      </w:r>
      <w:r>
        <w:rPr>
          <w:rFonts w:ascii="Times New Roman"/>
          <w:b w:val="false"/>
          <w:i w:val="false"/>
          <w:color w:val="000000"/>
          <w:sz w:val="28"/>
        </w:rPr>
        <w:t>
                    нефть
</w:t>
      </w:r>
    </w:p>
    <w:p>
      <w:pPr>
        <w:spacing w:after="0"/>
        <w:ind w:left="0"/>
        <w:jc w:val="both"/>
      </w:pPr>
      <w:r>
        <w:rPr>
          <w:rFonts w:ascii="Times New Roman"/>
          <w:b w:val="false"/>
          <w:i w:val="false"/>
          <w:color w:val="000000"/>
          <w:sz w:val="28"/>
        </w:rPr>
        <w:t>
      Рентный налог на экспортируемую сырую нефть устанавливается в следующих размерах: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Рыночная цена на уровне биржевой цены        |        Ставка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 долларов США за баррель                         1 процент
</w:t>
      </w:r>
    </w:p>
    <w:p>
      <w:pPr>
        <w:spacing w:after="0"/>
        <w:ind w:left="0"/>
        <w:jc w:val="both"/>
      </w:pPr>
      <w:r>
        <w:rPr>
          <w:rFonts w:ascii="Times New Roman"/>
          <w:b w:val="false"/>
          <w:i w:val="false"/>
          <w:color w:val="000000"/>
          <w:sz w:val="28"/>
        </w:rPr>
        <w:t>
20 долларов США за баррель                         4 процента
</w:t>
      </w:r>
    </w:p>
    <w:p>
      <w:pPr>
        <w:spacing w:after="0"/>
        <w:ind w:left="0"/>
        <w:jc w:val="both"/>
      </w:pPr>
      <w:r>
        <w:rPr>
          <w:rFonts w:ascii="Times New Roman"/>
          <w:b w:val="false"/>
          <w:i w:val="false"/>
          <w:color w:val="000000"/>
          <w:sz w:val="28"/>
        </w:rPr>
        <w:t>
21 доллар США за баррель                           7 процентов
</w:t>
      </w:r>
    </w:p>
    <w:p>
      <w:pPr>
        <w:spacing w:after="0"/>
        <w:ind w:left="0"/>
        <w:jc w:val="both"/>
      </w:pPr>
      <w:r>
        <w:rPr>
          <w:rFonts w:ascii="Times New Roman"/>
          <w:b w:val="false"/>
          <w:i w:val="false"/>
          <w:color w:val="000000"/>
          <w:sz w:val="28"/>
        </w:rPr>
        <w:t>
22 доллара США за баррель                          10 процентов
</w:t>
      </w:r>
    </w:p>
    <w:p>
      <w:pPr>
        <w:spacing w:after="0"/>
        <w:ind w:left="0"/>
        <w:jc w:val="both"/>
      </w:pPr>
      <w:r>
        <w:rPr>
          <w:rFonts w:ascii="Times New Roman"/>
          <w:b w:val="false"/>
          <w:i w:val="false"/>
          <w:color w:val="000000"/>
          <w:sz w:val="28"/>
        </w:rPr>
        <w:t>
23 доллара США за баррель                          12 процентов
</w:t>
      </w:r>
    </w:p>
    <w:p>
      <w:pPr>
        <w:spacing w:after="0"/>
        <w:ind w:left="0"/>
        <w:jc w:val="both"/>
      </w:pPr>
      <w:r>
        <w:rPr>
          <w:rFonts w:ascii="Times New Roman"/>
          <w:b w:val="false"/>
          <w:i w:val="false"/>
          <w:color w:val="000000"/>
          <w:sz w:val="28"/>
        </w:rPr>
        <w:t>
24 доллара США за баррель                          14 процентов
</w:t>
      </w:r>
    </w:p>
    <w:p>
      <w:pPr>
        <w:spacing w:after="0"/>
        <w:ind w:left="0"/>
        <w:jc w:val="both"/>
      </w:pPr>
      <w:r>
        <w:rPr>
          <w:rFonts w:ascii="Times New Roman"/>
          <w:b w:val="false"/>
          <w:i w:val="false"/>
          <w:color w:val="000000"/>
          <w:sz w:val="28"/>
        </w:rPr>
        <w:t>
25 долларов США за баррель                         16 процентов
</w:t>
      </w:r>
    </w:p>
    <w:p>
      <w:pPr>
        <w:spacing w:after="0"/>
        <w:ind w:left="0"/>
        <w:jc w:val="both"/>
      </w:pPr>
      <w:r>
        <w:rPr>
          <w:rFonts w:ascii="Times New Roman"/>
          <w:b w:val="false"/>
          <w:i w:val="false"/>
          <w:color w:val="000000"/>
          <w:sz w:val="28"/>
        </w:rPr>
        <w:t>
26 долларов США за баррель                         17 процентов
</w:t>
      </w:r>
    </w:p>
    <w:p>
      <w:pPr>
        <w:spacing w:after="0"/>
        <w:ind w:left="0"/>
        <w:jc w:val="both"/>
      </w:pPr>
      <w:r>
        <w:rPr>
          <w:rFonts w:ascii="Times New Roman"/>
          <w:b w:val="false"/>
          <w:i w:val="false"/>
          <w:color w:val="000000"/>
          <w:sz w:val="28"/>
        </w:rPr>
        <w:t>
27 долларов США за баррель                         19 процентов
</w:t>
      </w:r>
    </w:p>
    <w:p>
      <w:pPr>
        <w:spacing w:after="0"/>
        <w:ind w:left="0"/>
        <w:jc w:val="both"/>
      </w:pPr>
      <w:r>
        <w:rPr>
          <w:rFonts w:ascii="Times New Roman"/>
          <w:b w:val="false"/>
          <w:i w:val="false"/>
          <w:color w:val="000000"/>
          <w:sz w:val="28"/>
        </w:rPr>
        <w:t>
28 долларов США за баррель                         21 процент
</w:t>
      </w:r>
    </w:p>
    <w:p>
      <w:pPr>
        <w:spacing w:after="0"/>
        <w:ind w:left="0"/>
        <w:jc w:val="both"/>
      </w:pPr>
      <w:r>
        <w:rPr>
          <w:rFonts w:ascii="Times New Roman"/>
          <w:b w:val="false"/>
          <w:i w:val="false"/>
          <w:color w:val="000000"/>
          <w:sz w:val="28"/>
        </w:rPr>
        <w:t>
29 долларов США за баррель                         22 процента
</w:t>
      </w:r>
    </w:p>
    <w:p>
      <w:pPr>
        <w:spacing w:after="0"/>
        <w:ind w:left="0"/>
        <w:jc w:val="both"/>
      </w:pPr>
      <w:r>
        <w:rPr>
          <w:rFonts w:ascii="Times New Roman"/>
          <w:b w:val="false"/>
          <w:i w:val="false"/>
          <w:color w:val="000000"/>
          <w:sz w:val="28"/>
        </w:rPr>
        <w:t>
30 долларов США за баррель                         23 процента
</w:t>
      </w:r>
    </w:p>
    <w:p>
      <w:pPr>
        <w:spacing w:after="0"/>
        <w:ind w:left="0"/>
        <w:jc w:val="both"/>
      </w:pPr>
      <w:r>
        <w:rPr>
          <w:rFonts w:ascii="Times New Roman"/>
          <w:b w:val="false"/>
          <w:i w:val="false"/>
          <w:color w:val="000000"/>
          <w:sz w:val="28"/>
        </w:rPr>
        <w:t>
31 доллар США за баррель                           25 процентов
</w:t>
      </w:r>
    </w:p>
    <w:p>
      <w:pPr>
        <w:spacing w:after="0"/>
        <w:ind w:left="0"/>
        <w:jc w:val="both"/>
      </w:pPr>
      <w:r>
        <w:rPr>
          <w:rFonts w:ascii="Times New Roman"/>
          <w:b w:val="false"/>
          <w:i w:val="false"/>
          <w:color w:val="000000"/>
          <w:sz w:val="28"/>
        </w:rPr>
        <w:t>
32-33 доллара США за баррель                        26 процентов
</w:t>
      </w:r>
    </w:p>
    <w:p>
      <w:pPr>
        <w:spacing w:after="0"/>
        <w:ind w:left="0"/>
        <w:jc w:val="both"/>
      </w:pPr>
      <w:r>
        <w:rPr>
          <w:rFonts w:ascii="Times New Roman"/>
          <w:b w:val="false"/>
          <w:i w:val="false"/>
          <w:color w:val="000000"/>
          <w:sz w:val="28"/>
        </w:rPr>
        <w:t>
34-35 долларов США за баррель                       28 процентов
</w:t>
      </w:r>
    </w:p>
    <w:p>
      <w:pPr>
        <w:spacing w:after="0"/>
        <w:ind w:left="0"/>
        <w:jc w:val="both"/>
      </w:pPr>
      <w:r>
        <w:rPr>
          <w:rFonts w:ascii="Times New Roman"/>
          <w:b w:val="false"/>
          <w:i w:val="false"/>
          <w:color w:val="000000"/>
          <w:sz w:val="28"/>
        </w:rPr>
        <w:t>
36 долларов США за баррель                         29 процентов
</w:t>
      </w:r>
    </w:p>
    <w:p>
      <w:pPr>
        <w:spacing w:after="0"/>
        <w:ind w:left="0"/>
        <w:jc w:val="both"/>
      </w:pPr>
      <w:r>
        <w:rPr>
          <w:rFonts w:ascii="Times New Roman"/>
          <w:b w:val="false"/>
          <w:i w:val="false"/>
          <w:color w:val="000000"/>
          <w:sz w:val="28"/>
        </w:rPr>
        <w:t>
37 долларов США за баррель                         30 процентов
</w:t>
      </w:r>
    </w:p>
    <w:p>
      <w:pPr>
        <w:spacing w:after="0"/>
        <w:ind w:left="0"/>
        <w:jc w:val="both"/>
      </w:pPr>
      <w:r>
        <w:rPr>
          <w:rFonts w:ascii="Times New Roman"/>
          <w:b w:val="false"/>
          <w:i w:val="false"/>
          <w:color w:val="000000"/>
          <w:sz w:val="28"/>
        </w:rPr>
        <w:t>
38-39 долларов США за баррель                       31 процент
</w:t>
      </w:r>
    </w:p>
    <w:p>
      <w:pPr>
        <w:spacing w:after="0"/>
        <w:ind w:left="0"/>
        <w:jc w:val="both"/>
      </w:pPr>
      <w:r>
        <w:rPr>
          <w:rFonts w:ascii="Times New Roman"/>
          <w:b w:val="false"/>
          <w:i w:val="false"/>
          <w:color w:val="000000"/>
          <w:sz w:val="28"/>
        </w:rPr>
        <w:t>
40 долларов США за баррель и выше                  33 процента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Статья 304-5. Налоговый период
</w:t>
      </w:r>
    </w:p>
    <w:p>
      <w:pPr>
        <w:spacing w:after="0"/>
        <w:ind w:left="0"/>
        <w:jc w:val="both"/>
      </w:pPr>
      <w:r>
        <w:rPr>
          <w:rFonts w:ascii="Times New Roman"/>
          <w:b w:val="false"/>
          <w:i w:val="false"/>
          <w:color w:val="000000"/>
          <w:sz w:val="28"/>
        </w:rPr>
        <w:t>
      Налоговым периодом по уплате рентного налога на экспортируемую сырую нефть является календарный 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304-6. Сроки уплаты
</w:t>
      </w:r>
    </w:p>
    <w:p>
      <w:pPr>
        <w:spacing w:after="0"/>
        <w:ind w:left="0"/>
        <w:jc w:val="both"/>
      </w:pPr>
      <w:r>
        <w:rPr>
          <w:rFonts w:ascii="Times New Roman"/>
          <w:b w:val="false"/>
          <w:i w:val="false"/>
          <w:color w:val="000000"/>
          <w:sz w:val="28"/>
        </w:rPr>
        <w:t>
      Недропользователь обязан уплатить в бюджет начисленную сумму налога не позднее 15 числа месяца, следующего за налоговым периодом.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304-7. Налоговая декларация
</w:t>
      </w:r>
    </w:p>
    <w:p>
      <w:pPr>
        <w:spacing w:after="0"/>
        <w:ind w:left="0"/>
        <w:jc w:val="both"/>
      </w:pPr>
      <w:r>
        <w:rPr>
          <w:rFonts w:ascii="Times New Roman"/>
          <w:b w:val="false"/>
          <w:i w:val="false"/>
          <w:color w:val="000000"/>
          <w:sz w:val="28"/>
        </w:rPr>
        <w:t>
      Декларация по рентному налогу на экспортируемую сырую нефть представляется в налоговый орган по месту регистрации не позднее 10 числа месяца, следующего за налоговым периодом.";
</w:t>
      </w:r>
    </w:p>
    <w:p>
      <w:pPr>
        <w:spacing w:after="0"/>
        <w:ind w:left="0"/>
        <w:jc w:val="both"/>
      </w:pPr>
      <w:r>
        <w:rPr>
          <w:rFonts w:ascii="Times New Roman"/>
          <w:b w:val="false"/>
          <w:i w:val="false"/>
          <w:color w:val="000000"/>
          <w:sz w:val="28"/>
        </w:rPr>
        <w:t>
      110) в статье 305 слова "и контрактам на добычу общераспространенных полезных ископаемых и подземных вод" заменить словами ", на добычу общераспространенных полезных ископаемых и подземных вод, а также строительство и эксплуатацию подземных сооружений, не связанных с разведкой и добычей,";
</w:t>
      </w:r>
    </w:p>
    <w:p>
      <w:pPr>
        <w:spacing w:after="0"/>
        <w:ind w:left="0"/>
        <w:jc w:val="both"/>
      </w:pPr>
      <w:r>
        <w:rPr>
          <w:rFonts w:ascii="Times New Roman"/>
          <w:b w:val="false"/>
          <w:i w:val="false"/>
          <w:color w:val="000000"/>
          <w:sz w:val="28"/>
        </w:rPr>
        <w:t>
      111) статью 306 изложить в следующей редакции:
</w:t>
      </w:r>
    </w:p>
    <w:p>
      <w:pPr>
        <w:spacing w:after="0"/>
        <w:ind w:left="0"/>
        <w:jc w:val="both"/>
      </w:pPr>
      <w:r>
        <w:rPr>
          <w:rFonts w:ascii="Times New Roman"/>
          <w:b w:val="false"/>
          <w:i w:val="false"/>
          <w:color w:val="000000"/>
          <w:sz w:val="28"/>
        </w:rPr>
        <w:t>
      "Статья 306. Объект обложения
</w:t>
      </w:r>
    </w:p>
    <w:p>
      <w:pPr>
        <w:spacing w:after="0"/>
        <w:ind w:left="0"/>
        <w:jc w:val="both"/>
      </w:pPr>
      <w:r>
        <w:rPr>
          <w:rFonts w:ascii="Times New Roman"/>
          <w:b w:val="false"/>
          <w:i w:val="false"/>
          <w:color w:val="000000"/>
          <w:sz w:val="28"/>
        </w:rPr>
        <w:t>
      Объектом обложения налогом на сверхприбыль является часть чистого дохода недропользователя по каждому отдельному контракту за налоговый период.";
</w:t>
      </w:r>
    </w:p>
    <w:p>
      <w:pPr>
        <w:spacing w:after="0"/>
        <w:ind w:left="0"/>
        <w:jc w:val="both"/>
      </w:pPr>
      <w:r>
        <w:rPr>
          <w:rFonts w:ascii="Times New Roman"/>
          <w:b w:val="false"/>
          <w:i w:val="false"/>
          <w:color w:val="000000"/>
          <w:sz w:val="28"/>
        </w:rPr>
        <w:t>
      112) дополнить статьей 306-1 следующего содержания:
</w:t>
      </w:r>
    </w:p>
    <w:p>
      <w:pPr>
        <w:spacing w:after="0"/>
        <w:ind w:left="0"/>
        <w:jc w:val="both"/>
      </w:pPr>
      <w:r>
        <w:rPr>
          <w:rFonts w:ascii="Times New Roman"/>
          <w:b w:val="false"/>
          <w:i w:val="false"/>
          <w:color w:val="000000"/>
          <w:sz w:val="28"/>
        </w:rPr>
        <w:t>
      "Статья 306-1. Налоговая база
</w:t>
      </w:r>
    </w:p>
    <w:p>
      <w:pPr>
        <w:spacing w:after="0"/>
        <w:ind w:left="0"/>
        <w:jc w:val="both"/>
      </w:pPr>
      <w:r>
        <w:rPr>
          <w:rFonts w:ascii="Times New Roman"/>
          <w:b w:val="false"/>
          <w:i w:val="false"/>
          <w:color w:val="000000"/>
          <w:sz w:val="28"/>
        </w:rPr>
        <w:t>
      Налоговой базой является часть чистого дохода недропользователя по каждому отдельному контракту за налоговый период, превышающая 20 процентов от суммы вычетов, предусмотренных статьями 92-103, 105-114 настоящего Кодекса, на конец налогового периода.
</w:t>
      </w:r>
      <w:r>
        <w:br/>
      </w:r>
      <w:r>
        <w:rPr>
          <w:rFonts w:ascii="Times New Roman"/>
          <w:b w:val="false"/>
          <w:i w:val="false"/>
          <w:color w:val="000000"/>
          <w:sz w:val="28"/>
        </w:rPr>
        <w:t>
      Облагаемая налогом на сверхприбыль сумма корректируется на сумму фактически понесенных затрат на обучение казахстанских кадров и (или) прироста фиксированных активов, но не более десяти процентов от облагаемой суммы.";
</w:t>
      </w:r>
    </w:p>
    <w:p>
      <w:pPr>
        <w:spacing w:after="0"/>
        <w:ind w:left="0"/>
        <w:jc w:val="both"/>
      </w:pPr>
      <w:r>
        <w:rPr>
          <w:rFonts w:ascii="Times New Roman"/>
          <w:b w:val="false"/>
          <w:i w:val="false"/>
          <w:color w:val="000000"/>
          <w:sz w:val="28"/>
        </w:rPr>
        <w:t>
      113) статьи 307 и 308 изложить в следующей редакции:
</w:t>
      </w:r>
    </w:p>
    <w:p>
      <w:pPr>
        <w:spacing w:after="0"/>
        <w:ind w:left="0"/>
        <w:jc w:val="both"/>
      </w:pPr>
      <w:r>
        <w:rPr>
          <w:rFonts w:ascii="Times New Roman"/>
          <w:b w:val="false"/>
          <w:i w:val="false"/>
          <w:color w:val="000000"/>
          <w:sz w:val="28"/>
        </w:rPr>
        <w:t>
      "Статья 307. Порядок исчисления
</w:t>
      </w:r>
    </w:p>
    <w:p>
      <w:pPr>
        <w:spacing w:after="0"/>
        <w:ind w:left="0"/>
        <w:jc w:val="both"/>
      </w:pPr>
      <w:r>
        <w:rPr>
          <w:rFonts w:ascii="Times New Roman"/>
          <w:b w:val="false"/>
          <w:i w:val="false"/>
          <w:color w:val="000000"/>
          <w:sz w:val="28"/>
        </w:rPr>
        <w:t>
      Исчисление налога на сверхприбыль за налоговый период производится посредством применения ставки, установленной статьей 308 настоящего Кодекса, к налоговой базе, определяемой в соответствии со статьей 306-1 настоящего Кодекса, с учетом корректировок.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308. Ставки налога на сверхприбыль
</w:t>
      </w:r>
    </w:p>
    <w:p>
      <w:pPr>
        <w:spacing w:after="0"/>
        <w:ind w:left="0"/>
        <w:jc w:val="both"/>
      </w:pPr>
      <w:r>
        <w:rPr>
          <w:rFonts w:ascii="Times New Roman"/>
          <w:b w:val="false"/>
          <w:i w:val="false"/>
          <w:color w:val="000000"/>
          <w:sz w:val="28"/>
        </w:rPr>
        <w:t>
      Ставки налога на сверхприбыль устанавливаются в процентах к размеру, превышающему двадцать процентов отношения чистого дохода налогоплательщика к вычетам в следующих размерах:
</w:t>
      </w:r>
    </w:p>
    <w:p>
      <w:pPr>
        <w:spacing w:after="0"/>
        <w:ind w:left="0"/>
        <w:jc w:val="both"/>
      </w:pP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Размер, превышающий 20  процентов отношения      |     Ставка
</w:t>
      </w:r>
      <w:r>
        <w:br/>
      </w:r>
      <w:r>
        <w:rPr>
          <w:rFonts w:ascii="Times New Roman"/>
          <w:b w:val="false"/>
          <w:i w:val="false"/>
          <w:color w:val="000000"/>
          <w:sz w:val="28"/>
        </w:rPr>
        <w:t>
чистого дохода к вычетам                         |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до 5 процентов                                    15 процентов
</w:t>
      </w:r>
    </w:p>
    <w:p>
      <w:pPr>
        <w:spacing w:after="0"/>
        <w:ind w:left="0"/>
        <w:jc w:val="both"/>
      </w:pPr>
      <w:r>
        <w:rPr>
          <w:rFonts w:ascii="Times New Roman"/>
          <w:b w:val="false"/>
          <w:i w:val="false"/>
          <w:color w:val="000000"/>
          <w:sz w:val="28"/>
        </w:rPr>
        <w:t>
от 5 процентов до 15 процентов                    30 процентов
</w:t>
      </w:r>
    </w:p>
    <w:p>
      <w:pPr>
        <w:spacing w:after="0"/>
        <w:ind w:left="0"/>
        <w:jc w:val="both"/>
      </w:pPr>
      <w:r>
        <w:rPr>
          <w:rFonts w:ascii="Times New Roman"/>
          <w:b w:val="false"/>
          <w:i w:val="false"/>
          <w:color w:val="000000"/>
          <w:sz w:val="28"/>
        </w:rPr>
        <w:t>
от 15 процентов до 30 процентов                   45 процентов
</w:t>
      </w:r>
    </w:p>
    <w:p>
      <w:pPr>
        <w:spacing w:after="0"/>
        <w:ind w:left="0"/>
        <w:jc w:val="both"/>
      </w:pPr>
      <w:r>
        <w:rPr>
          <w:rFonts w:ascii="Times New Roman"/>
          <w:b w:val="false"/>
          <w:i w:val="false"/>
          <w:color w:val="000000"/>
          <w:sz w:val="28"/>
        </w:rPr>
        <w:t>
от 30 процентов и выше                            60 процентов
</w:t>
      </w:r>
      <w:r>
        <w:br/>
      </w:r>
      <w:r>
        <w:rPr>
          <w:rFonts w:ascii="Times New Roman"/>
          <w:b w:val="false"/>
          <w:i w:val="false"/>
          <w:color w:val="000000"/>
          <w:sz w:val="28"/>
        </w:rPr>
        <w:t>
__________________________________________________________________
</w:t>
      </w:r>
    </w:p>
    <w:p>
      <w:pPr>
        <w:spacing w:after="0"/>
        <w:ind w:left="0"/>
        <w:jc w:val="both"/>
      </w:pPr>
      <w:r>
        <w:rPr>
          <w:rFonts w:ascii="Times New Roman"/>
          <w:b w:val="false"/>
          <w:i w:val="false"/>
          <w:color w:val="000000"/>
          <w:sz w:val="28"/>
        </w:rPr>
        <w:t>
      114) заголовок главы 49 изложить в следующей редакции:
</w:t>
      </w:r>
    </w:p>
    <w:p>
      <w:pPr>
        <w:spacing w:after="0"/>
        <w:ind w:left="0"/>
        <w:jc w:val="both"/>
      </w:pPr>
      <w:r>
        <w:rPr>
          <w:rFonts w:ascii="Times New Roman"/>
          <w:b w:val="false"/>
          <w:i w:val="false"/>
          <w:color w:val="000000"/>
          <w:sz w:val="28"/>
        </w:rPr>
        <w:t>
      "Глава 49. Доля Республики Казахстан по разделу продукции";
</w:t>
      </w:r>
    </w:p>
    <w:p>
      <w:pPr>
        <w:spacing w:after="0"/>
        <w:ind w:left="0"/>
        <w:jc w:val="both"/>
      </w:pPr>
      <w:r>
        <w:rPr>
          <w:rFonts w:ascii="Times New Roman"/>
          <w:b w:val="false"/>
          <w:i w:val="false"/>
          <w:color w:val="000000"/>
          <w:sz w:val="28"/>
        </w:rPr>
        <w:t>
      115) статью 312 изложить в следующей редакции:
</w:t>
      </w:r>
    </w:p>
    <w:p>
      <w:pPr>
        <w:spacing w:after="0"/>
        <w:ind w:left="0"/>
        <w:jc w:val="both"/>
      </w:pPr>
      <w:r>
        <w:rPr>
          <w:rFonts w:ascii="Times New Roman"/>
          <w:b w:val="false"/>
          <w:i w:val="false"/>
          <w:color w:val="000000"/>
          <w:sz w:val="28"/>
        </w:rPr>
        <w:t>
      "Статья 312. Особенности налогообложения деятельности,
</w:t>
      </w:r>
      <w:r>
        <w:br/>
      </w:r>
      <w:r>
        <w:rPr>
          <w:rFonts w:ascii="Times New Roman"/>
          <w:b w:val="false"/>
          <w:i w:val="false"/>
          <w:color w:val="000000"/>
          <w:sz w:val="28"/>
        </w:rPr>
        <w:t>
                   осуществляемой в рамках контракта о разделе
</w:t>
      </w:r>
      <w:r>
        <w:br/>
      </w:r>
      <w:r>
        <w:rPr>
          <w:rFonts w:ascii="Times New Roman"/>
          <w:b w:val="false"/>
          <w:i w:val="false"/>
          <w:color w:val="000000"/>
          <w:sz w:val="28"/>
        </w:rPr>
        <w:t>
                   продукции
</w:t>
      </w:r>
    </w:p>
    <w:p>
      <w:pPr>
        <w:spacing w:after="0"/>
        <w:ind w:left="0"/>
        <w:jc w:val="both"/>
      </w:pPr>
      <w:r>
        <w:rPr>
          <w:rFonts w:ascii="Times New Roman"/>
          <w:b w:val="false"/>
          <w:i w:val="false"/>
          <w:color w:val="000000"/>
          <w:sz w:val="28"/>
        </w:rPr>
        <w:t>
      1. Контракт о разделе продукции является договором, в соответствии с которым Республика Казахстан предоставляет недропользователю на платной основе на определенный срок право на проведение операций по недропользованию, включая нефтяные операции на контрактной территории, и ведение связанных с этим работ за его счет.
</w:t>
      </w:r>
      <w:r>
        <w:br/>
      </w:r>
      <w:r>
        <w:rPr>
          <w:rFonts w:ascii="Times New Roman"/>
          <w:b w:val="false"/>
          <w:i w:val="false"/>
          <w:color w:val="000000"/>
          <w:sz w:val="28"/>
        </w:rPr>
        <w:t>
      2. Контракт о разделе продукции должен содержать следующие основные условия:
</w:t>
      </w:r>
      <w:r>
        <w:br/>
      </w:r>
      <w:r>
        <w:rPr>
          <w:rFonts w:ascii="Times New Roman"/>
          <w:b w:val="false"/>
          <w:i w:val="false"/>
          <w:color w:val="000000"/>
          <w:sz w:val="28"/>
        </w:rPr>
        <w:t>
      1) определение общего объема добытой продукции, прошедшей пункт замера, и ее стоимости;
</w:t>
      </w:r>
      <w:r>
        <w:br/>
      </w:r>
      <w:r>
        <w:rPr>
          <w:rFonts w:ascii="Times New Roman"/>
          <w:b w:val="false"/>
          <w:i w:val="false"/>
          <w:color w:val="000000"/>
          <w:sz w:val="28"/>
        </w:rPr>
        <w:t>
      2) определение части добытой продукции после уплаты роялти, которая передается в собственность недропользователю для возмещения затрат на выполнение работ по контракту (компенсационная продукция);
</w:t>
      </w:r>
      <w:r>
        <w:br/>
      </w:r>
      <w:r>
        <w:rPr>
          <w:rFonts w:ascii="Times New Roman"/>
          <w:b w:val="false"/>
          <w:i w:val="false"/>
          <w:color w:val="000000"/>
          <w:sz w:val="28"/>
        </w:rPr>
        <w:t>
      3) определение части добытой продукции, подлежащей разделу после вычета роялти и компенсационной продукции (прибыльной продукции);
</w:t>
      </w:r>
      <w:r>
        <w:br/>
      </w:r>
      <w:r>
        <w:rPr>
          <w:rFonts w:ascii="Times New Roman"/>
          <w:b w:val="false"/>
          <w:i w:val="false"/>
          <w:color w:val="000000"/>
          <w:sz w:val="28"/>
        </w:rPr>
        <w:t>
      4) доли раздела (процента) между Республикой Казахстан и недропользователем;
</w:t>
      </w:r>
      <w:r>
        <w:br/>
      </w:r>
      <w:r>
        <w:rPr>
          <w:rFonts w:ascii="Times New Roman"/>
          <w:b w:val="false"/>
          <w:i w:val="false"/>
          <w:color w:val="000000"/>
          <w:sz w:val="28"/>
        </w:rPr>
        <w:t>
      5) определение доли Республики Казахстан в прибыльной продукции в порядке, установленном настоящим Кодексом.";
</w:t>
      </w:r>
    </w:p>
    <w:p>
      <w:pPr>
        <w:spacing w:after="0"/>
        <w:ind w:left="0"/>
        <w:jc w:val="both"/>
      </w:pPr>
      <w:r>
        <w:rPr>
          <w:rFonts w:ascii="Times New Roman"/>
          <w:b w:val="false"/>
          <w:i w:val="false"/>
          <w:color w:val="000000"/>
          <w:sz w:val="28"/>
        </w:rPr>
        <w:t>
      116) дополнить статьей 312-1 следующего содержания:
</w:t>
      </w:r>
    </w:p>
    <w:p>
      <w:pPr>
        <w:spacing w:after="0"/>
        <w:ind w:left="0"/>
        <w:jc w:val="both"/>
      </w:pPr>
      <w:r>
        <w:rPr>
          <w:rFonts w:ascii="Times New Roman"/>
          <w:b w:val="false"/>
          <w:i w:val="false"/>
          <w:color w:val="000000"/>
          <w:sz w:val="28"/>
        </w:rPr>
        <w:t>
      "Статья 312-1. Определение доли Республики Казахстан по
</w:t>
      </w:r>
      <w:r>
        <w:br/>
      </w:r>
      <w:r>
        <w:rPr>
          <w:rFonts w:ascii="Times New Roman"/>
          <w:b w:val="false"/>
          <w:i w:val="false"/>
          <w:color w:val="000000"/>
          <w:sz w:val="28"/>
        </w:rPr>
        <w:t>
                     разделу продукции
</w:t>
      </w:r>
    </w:p>
    <w:p>
      <w:pPr>
        <w:spacing w:after="0"/>
        <w:ind w:left="0"/>
        <w:jc w:val="both"/>
      </w:pPr>
      <w:r>
        <w:rPr>
          <w:rFonts w:ascii="Times New Roman"/>
          <w:b w:val="false"/>
          <w:i w:val="false"/>
          <w:color w:val="000000"/>
          <w:sz w:val="28"/>
        </w:rPr>
        <w:t>
      1. Доля Республики Казахстан по разделу продукции определяется как суммарная стоимость прибыльной продукции, подлежащей разделу между Республикой Казахстан и недропользователем, за вычетом доли недропользователя в прибыльной продукции.
</w:t>
      </w:r>
      <w:r>
        <w:br/>
      </w:r>
      <w:r>
        <w:rPr>
          <w:rFonts w:ascii="Times New Roman"/>
          <w:b w:val="false"/>
          <w:i w:val="false"/>
          <w:color w:val="000000"/>
          <w:sz w:val="28"/>
        </w:rPr>
        <w:t>
      2. Стоимость прибыльной продукции устанавливается на основании рыночной цены, определяемой в соответствии с пунктом 2 статьи 304-3 настоящего Кодекса.
</w:t>
      </w:r>
      <w:r>
        <w:br/>
      </w:r>
      <w:r>
        <w:rPr>
          <w:rFonts w:ascii="Times New Roman"/>
          <w:b w:val="false"/>
          <w:i w:val="false"/>
          <w:color w:val="000000"/>
          <w:sz w:val="28"/>
        </w:rPr>
        <w:t>
      3. Доля недропользователя в прибыльной продукции определяется как наименьшее из процентных значений, соответствующих нижеследующим трем триггерам:
</w:t>
      </w:r>
      <w:r>
        <w:br/>
      </w:r>
      <w:r>
        <w:rPr>
          <w:rFonts w:ascii="Times New Roman"/>
          <w:b w:val="false"/>
          <w:i w:val="false"/>
          <w:color w:val="000000"/>
          <w:sz w:val="28"/>
        </w:rPr>
        <w:t>
      1) R-фактор (показатель доходности) - отношение накопленных доходов недропользователя к накопленным расходам по проекту;
</w:t>
      </w:r>
      <w:r>
        <w:br/>
      </w:r>
      <w:r>
        <w:rPr>
          <w:rFonts w:ascii="Times New Roman"/>
          <w:b w:val="false"/>
          <w:i w:val="false"/>
          <w:color w:val="000000"/>
          <w:sz w:val="28"/>
        </w:rPr>
        <w:t>
      2) внутренняя норма рентабельности (ВНР) подрядчика - ставка дисконтирования, при которой реальный чистый дисконтированный доход достигает своего нулевого значения;
</w:t>
      </w:r>
      <w:r>
        <w:br/>
      </w:r>
      <w:r>
        <w:rPr>
          <w:rFonts w:ascii="Times New Roman"/>
          <w:b w:val="false"/>
          <w:i w:val="false"/>
          <w:color w:val="000000"/>
          <w:sz w:val="28"/>
        </w:rPr>
        <w:t>
      3) Р-фактор (ценовой коэффициент) - отношение дохода недропользователя к объему добычи за отчетный период.
</w:t>
      </w:r>
      <w:r>
        <w:br/>
      </w:r>
      <w:r>
        <w:rPr>
          <w:rFonts w:ascii="Times New Roman"/>
          <w:b w:val="false"/>
          <w:i w:val="false"/>
          <w:color w:val="000000"/>
          <w:sz w:val="28"/>
        </w:rPr>
        <w:t>
      Вышеперечисленные триггеры определяются в соответствии с методикой, указанной в пунктах 4-6 настоящей статьи. Полученный результат каждого из триггеров сопоставляется с пороговыми значениями, указанными в настоящей статье, для определения процентного значения доли в прибыльной продукции, которая подлежит передаче недропользователю.
</w:t>
      </w:r>
      <w:r>
        <w:br/>
      </w:r>
      <w:r>
        <w:rPr>
          <w:rFonts w:ascii="Times New Roman"/>
          <w:b w:val="false"/>
          <w:i w:val="false"/>
          <w:color w:val="000000"/>
          <w:sz w:val="28"/>
        </w:rPr>
        <w:t>
      4. Значение R-фактора (показателя доходности) за отчетный период (R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определяется как отношение накопленных доходов недропользователя к накопленным расходам по проекту.
</w:t>
      </w:r>
      <w:r>
        <w:br/>
      </w:r>
      <w:r>
        <w:rPr>
          <w:rFonts w:ascii="Times New Roman"/>
          <w:b w:val="false"/>
          <w:i w:val="false"/>
          <w:color w:val="000000"/>
          <w:sz w:val="28"/>
        </w:rPr>
        <w:t>
      Накопленные доходы по проекту рассчитываются как сумма реальной совокупной стоимости компенсационной продукции и реальной совокупной стоимости доли прибыльной продукции недропользователя за вычетом реального совокупного подоходного налога, уплаченного в бюджет.
</w:t>
      </w:r>
      <w:r>
        <w:br/>
      </w:r>
      <w:r>
        <w:rPr>
          <w:rFonts w:ascii="Times New Roman"/>
          <w:b w:val="false"/>
          <w:i w:val="false"/>
          <w:color w:val="000000"/>
          <w:sz w:val="28"/>
        </w:rPr>
        <w:t>
      Накопленные расходы по проекту рассчитываются как сумма реальных совокупных возмещаемых эксплуатационных расходов, реальных совокупных возмещаемых расходов на разведку и оценку и других реальных совокупных возмещаемых расходов недропользователя.
</w:t>
      </w:r>
    </w:p>
    <w:p>
      <w:pPr>
        <w:spacing w:after="0"/>
        <w:ind w:left="0"/>
        <w:jc w:val="both"/>
      </w:pPr>
      <w:r>
        <w:rPr>
          <w:rFonts w:ascii="Times New Roman"/>
          <w:b w:val="false"/>
          <w:i w:val="false"/>
          <w:color w:val="000000"/>
          <w:sz w:val="28"/>
        </w:rPr>
        <w:t>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Значение R-фактора (показателя доходности) | Процентное значение
</w:t>
      </w:r>
      <w:r>
        <w:br/>
      </w:r>
      <w:r>
        <w:rPr>
          <w:rFonts w:ascii="Times New Roman"/>
          <w:b w:val="false"/>
          <w:i w:val="false"/>
          <w:color w:val="000000"/>
          <w:sz w:val="28"/>
        </w:rPr>
        <w:t>
                                           | доли недропользователя
</w:t>
      </w:r>
      <w:r>
        <w:br/>
      </w:r>
      <w:r>
        <w:rPr>
          <w:rFonts w:ascii="Times New Roman"/>
          <w:b w:val="false"/>
          <w:i w:val="false"/>
          <w:color w:val="000000"/>
          <w:sz w:val="28"/>
        </w:rPr>
        <w:t>
                                           | в прибыльной продукции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Меньше или равно 1,2                              70 процентов
</w:t>
      </w:r>
    </w:p>
    <w:p>
      <w:pPr>
        <w:spacing w:after="0"/>
        <w:ind w:left="0"/>
        <w:jc w:val="both"/>
      </w:pPr>
      <w:r>
        <w:rPr>
          <w:rFonts w:ascii="Times New Roman"/>
          <w:b w:val="false"/>
          <w:i w:val="false"/>
          <w:color w:val="000000"/>
          <w:sz w:val="28"/>
        </w:rPr>
        <w:t>
Больше или равно 1,5                              10 процентов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случае, если полученное значение R-фактора (показателя доходности) более 1,2 и менее 1,5, то доля недропользователя в прибыльной продукции рассчитывается по следующей формуле:
</w:t>
      </w:r>
      <w:r>
        <w:br/>
      </w:r>
      <w:r>
        <w:rPr>
          <w:rFonts w:ascii="Times New Roman"/>
          <w:b w:val="false"/>
          <w:i w:val="false"/>
          <w:color w:val="000000"/>
          <w:sz w:val="28"/>
        </w:rPr>
        <w:t>
      доля недропользователя в прибыльной продукции = (70 % - (2,068 * (X - 1,2)* 100 %), где X - фактически полученное значение R-фактора (показателя доходности) за период реализации проекта.
</w:t>
      </w:r>
      <w:r>
        <w:br/>
      </w:r>
      <w:r>
        <w:rPr>
          <w:rFonts w:ascii="Times New Roman"/>
          <w:b w:val="false"/>
          <w:i w:val="false"/>
          <w:color w:val="000000"/>
          <w:sz w:val="28"/>
        </w:rPr>
        <w:t>
      Значение R-фактора (показателя доходности) определяется с точностью до второго знака после запятой.
</w:t>
      </w:r>
      <w:r>
        <w:br/>
      </w:r>
      <w:r>
        <w:rPr>
          <w:rFonts w:ascii="Times New Roman"/>
          <w:b w:val="false"/>
          <w:i w:val="false"/>
          <w:color w:val="000000"/>
          <w:sz w:val="28"/>
        </w:rPr>
        <w:t>
      5. Внутренняя норма рентабельности (ВНР) определяется как годовая ставка дисконта (в процентах), при которой чистая текущая стоимость, рассчитанная по значениям реального чистого денежного потока наличности недропользователя за каждый отчетный период, начиная с момента вступления в силу контракта о разделе продукции и включая такой отчетный период, будет равна нулю.
</w:t>
      </w:r>
      <w:r>
        <w:br/>
      </w:r>
      <w:r>
        <w:rPr>
          <w:rFonts w:ascii="Times New Roman"/>
          <w:b w:val="false"/>
          <w:i w:val="false"/>
          <w:color w:val="000000"/>
          <w:sz w:val="28"/>
        </w:rPr>
        <w:t>
      Расчет чистой текущей стоимости производится по следующей формуле:
</w:t>
      </w:r>
    </w:p>
    <w:p>
      <w:pPr>
        <w:spacing w:after="0"/>
        <w:ind w:left="0"/>
        <w:jc w:val="both"/>
      </w:pPr>
      <w:r>
        <w:rPr>
          <w:rFonts w:ascii="Times New Roman"/>
          <w:b w:val="false"/>
          <w:i w:val="false"/>
          <w:color w:val="000000"/>
          <w:sz w:val="28"/>
        </w:rPr>
        <w:t>
      Чистая текущая стоимость = ДЧДП
</w:t>
      </w:r>
      <w:r>
        <w:rPr>
          <w:rFonts w:ascii="Times New Roman"/>
          <w:b w:val="false"/>
          <w:i w:val="false"/>
          <w:color w:val="000000"/>
          <w:sz w:val="28"/>
        </w:rPr>
        <w:t>
</w:t>
      </w:r>
      <w:r>
        <w:rPr>
          <w:rFonts w:ascii="Times New Roman"/>
          <w:b w:val="false"/>
          <w:i w:val="false"/>
          <w:color w:val="000000"/>
          <w:vertAlign w:val="subscript"/>
        </w:rPr>
        <w:t>
0
</w:t>
      </w:r>
      <w:r>
        <w:rPr>
          <w:rFonts w:ascii="Times New Roman"/>
          <w:b w:val="false"/>
          <w:i w:val="false"/>
          <w:color w:val="000000"/>
          <w:sz w:val="28"/>
        </w:rPr>
        <w:t>
</w:t>
      </w:r>
      <w:r>
        <w:rPr>
          <w:rFonts w:ascii="Times New Roman"/>
          <w:b w:val="false"/>
          <w:i w:val="false"/>
          <w:color w:val="000000"/>
          <w:sz w:val="28"/>
        </w:rPr>
        <w:t>
 + ДЧДП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/(1+СД
</w:t>
      </w:r>
      <w:r>
        <w:rPr>
          <w:rFonts w:ascii="Times New Roman"/>
          <w:b w:val="false"/>
          <w:i w:val="false"/>
          <w:color w:val="000000"/>
          <w:sz w:val="28"/>
        </w:rPr>
        <w:t>
</w:t>
      </w:r>
      <w:r>
        <w:rPr>
          <w:rFonts w:ascii="Times New Roman"/>
          <w:b w:val="false"/>
          <w:i w:val="false"/>
          <w:color w:val="000000"/>
          <w:vertAlign w:val="subscript"/>
        </w:rPr>
        <w:t>
1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1
</w:t>
      </w:r>
      <w:r>
        <w:rPr>
          <w:rFonts w:ascii="Times New Roman"/>
          <w:b w:val="false"/>
          <w:i w:val="false"/>
          <w:color w:val="000000"/>
          <w:sz w:val="28"/>
        </w:rPr>
        <w:t>
</w:t>
      </w:r>
      <w:r>
        <w:rPr>
          <w:rFonts w:ascii="Times New Roman"/>
          <w:b w:val="false"/>
          <w:i w:val="false"/>
          <w:color w:val="000000"/>
          <w:sz w:val="28"/>
        </w:rPr>
        <w:t>
 + ДЧДП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/(1+СД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 ДЧДП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/(1+СД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vertAlign w:val="superscript"/>
        </w:rPr>
        <w:t>
n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ДЧДП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реальный чистый поток денежной наличности за отчетный период;
</w:t>
      </w:r>
    </w:p>
    <w:p>
      <w:pPr>
        <w:spacing w:after="0"/>
        <w:ind w:left="0"/>
        <w:jc w:val="both"/>
      </w:pPr>
      <w:r>
        <w:rPr>
          <w:rFonts w:ascii="Times New Roman"/>
          <w:b w:val="false"/>
          <w:i w:val="false"/>
          <w:color w:val="000000"/>
          <w:sz w:val="28"/>
        </w:rPr>
        <w:t>
      СД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ставка дисконта (выраженная в процентах) за отчетный период;
</w:t>
      </w:r>
    </w:p>
    <w:p>
      <w:pPr>
        <w:spacing w:after="0"/>
        <w:ind w:left="0"/>
        <w:jc w:val="both"/>
      </w:pPr>
      <w:r>
        <w:rPr>
          <w:rFonts w:ascii="Times New Roman"/>
          <w:b w:val="false"/>
          <w:i w:val="false"/>
          <w:color w:val="000000"/>
          <w:sz w:val="28"/>
        </w:rPr>
        <w:t>
      n - отчетный период.
</w:t>
      </w:r>
    </w:p>
    <w:p>
      <w:pPr>
        <w:spacing w:after="0"/>
        <w:ind w:left="0"/>
        <w:jc w:val="both"/>
      </w:pPr>
      <w:r>
        <w:rPr>
          <w:rFonts w:ascii="Times New Roman"/>
          <w:b w:val="false"/>
          <w:i w:val="false"/>
          <w:color w:val="000000"/>
          <w:sz w:val="28"/>
        </w:rPr>
        <w:t>
      Реальный чистый денежный поток наличности за отчетный период определяется по следующей формуле:
</w:t>
      </w:r>
    </w:p>
    <w:p>
      <w:pPr>
        <w:spacing w:after="0"/>
        <w:ind w:left="0"/>
        <w:jc w:val="both"/>
      </w:pPr>
      <w:r>
        <w:rPr>
          <w:rFonts w:ascii="Times New Roman"/>
          <w:b w:val="false"/>
          <w:i w:val="false"/>
          <w:color w:val="000000"/>
          <w:sz w:val="28"/>
        </w:rPr>
        <w:t>
      ДЧДП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(ДСКП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ДСДПП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 (ДВЭР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ДВРРО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ДВРО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СДН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w:t>
      </w:r>
      <w:r>
        <w:br/>
      </w:r>
      <w:r>
        <w:rPr>
          <w:rFonts w:ascii="Times New Roman"/>
          <w:b w:val="false"/>
          <w:i w:val="false"/>
          <w:color w:val="000000"/>
          <w:sz w:val="28"/>
        </w:rPr>
        <w:t>
ДБКО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ДПБ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ДСКП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компенсационной продукции, полученной недропользователем в течение отчетного периода;
</w:t>
      </w:r>
    </w:p>
    <w:p>
      <w:pPr>
        <w:spacing w:after="0"/>
        <w:ind w:left="0"/>
        <w:jc w:val="both"/>
      </w:pPr>
      <w:r>
        <w:rPr>
          <w:rFonts w:ascii="Times New Roman"/>
          <w:b w:val="false"/>
          <w:i w:val="false"/>
          <w:color w:val="000000"/>
          <w:sz w:val="28"/>
        </w:rPr>
        <w:t>
      ДСДПП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доли прибыльной продукции недропользователя, полученной в течение отчетного периода;
</w:t>
      </w:r>
    </w:p>
    <w:p>
      <w:pPr>
        <w:spacing w:after="0"/>
        <w:ind w:left="0"/>
        <w:jc w:val="both"/>
      </w:pPr>
      <w:r>
        <w:rPr>
          <w:rFonts w:ascii="Times New Roman"/>
          <w:b w:val="false"/>
          <w:i w:val="false"/>
          <w:color w:val="000000"/>
          <w:sz w:val="28"/>
        </w:rPr>
        <w:t>
      ДВЭР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возмещаемых эксплуатационных расходов, оплаченных в течение отчетного периода;
</w:t>
      </w:r>
    </w:p>
    <w:p>
      <w:pPr>
        <w:spacing w:after="0"/>
        <w:ind w:left="0"/>
        <w:jc w:val="both"/>
      </w:pPr>
      <w:r>
        <w:rPr>
          <w:rFonts w:ascii="Times New Roman"/>
          <w:b w:val="false"/>
          <w:i w:val="false"/>
          <w:color w:val="000000"/>
          <w:sz w:val="28"/>
        </w:rPr>
        <w:t>
      ДВРРО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возмещаемых расходов на разведку и оценку, оплаченных в течение отчетного периода;
</w:t>
      </w:r>
    </w:p>
    <w:p>
      <w:pPr>
        <w:spacing w:after="0"/>
        <w:ind w:left="0"/>
        <w:jc w:val="both"/>
      </w:pPr>
      <w:r>
        <w:rPr>
          <w:rFonts w:ascii="Times New Roman"/>
          <w:b w:val="false"/>
          <w:i w:val="false"/>
          <w:color w:val="000000"/>
          <w:sz w:val="28"/>
        </w:rPr>
        <w:t>
      ДВРО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возмещаемых расходов на освоение, оплаченных в течение отчетного периода;
</w:t>
      </w:r>
    </w:p>
    <w:p>
      <w:pPr>
        <w:spacing w:after="0"/>
        <w:ind w:left="0"/>
        <w:jc w:val="both"/>
      </w:pPr>
      <w:r>
        <w:rPr>
          <w:rFonts w:ascii="Times New Roman"/>
          <w:b w:val="false"/>
          <w:i w:val="false"/>
          <w:color w:val="000000"/>
          <w:sz w:val="28"/>
        </w:rPr>
        <w:t>
      СДН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налогов, уплаченных в течение отчетного периода, за исключением доли Республики Казахстан в прибыльной продукции;
</w:t>
      </w:r>
    </w:p>
    <w:p>
      <w:pPr>
        <w:spacing w:after="0"/>
        <w:ind w:left="0"/>
        <w:jc w:val="both"/>
      </w:pPr>
      <w:r>
        <w:rPr>
          <w:rFonts w:ascii="Times New Roman"/>
          <w:b w:val="false"/>
          <w:i w:val="false"/>
          <w:color w:val="000000"/>
          <w:sz w:val="28"/>
        </w:rPr>
        <w:t>
      ДБКО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бонуса коммерческого обнаружения, уплаченного в каждом случае в течение такого отчетного периода;
</w:t>
      </w:r>
    </w:p>
    <w:p>
      <w:pPr>
        <w:spacing w:after="0"/>
        <w:ind w:left="0"/>
        <w:jc w:val="both"/>
      </w:pPr>
      <w:r>
        <w:rPr>
          <w:rFonts w:ascii="Times New Roman"/>
          <w:b w:val="false"/>
          <w:i w:val="false"/>
          <w:color w:val="000000"/>
          <w:sz w:val="28"/>
        </w:rPr>
        <w:t>
      ДПБ
</w:t>
      </w:r>
      <w:r>
        <w:rPr>
          <w:rFonts w:ascii="Times New Roman"/>
          <w:b w:val="false"/>
          <w:i w:val="false"/>
          <w:color w:val="000000"/>
          <w:sz w:val="28"/>
        </w:rPr>
        <w:t>
</w:t>
      </w:r>
      <w:r>
        <w:rPr>
          <w:rFonts w:ascii="Times New Roman"/>
          <w:b w:val="false"/>
          <w:i w:val="false"/>
          <w:color w:val="000000"/>
          <w:vertAlign w:val="subscript"/>
        </w:rPr>
        <w:t>
n
</w:t>
      </w:r>
      <w:r>
        <w:rPr>
          <w:rFonts w:ascii="Times New Roman"/>
          <w:b w:val="false"/>
          <w:i w:val="false"/>
          <w:color w:val="000000"/>
          <w:sz w:val="28"/>
        </w:rPr>
        <w:t>
</w:t>
      </w:r>
      <w:r>
        <w:rPr>
          <w:rFonts w:ascii="Times New Roman"/>
          <w:b w:val="false"/>
          <w:i w:val="false"/>
          <w:color w:val="000000"/>
          <w:sz w:val="28"/>
        </w:rPr>
        <w:t>
 - реальная стоимость части подписного бонуса, которая отнесена на данный участок освоения и выплачена в течение отчетного периода.
</w:t>
      </w:r>
    </w:p>
    <w:p>
      <w:pPr>
        <w:spacing w:after="0"/>
        <w:ind w:left="0"/>
        <w:jc w:val="both"/>
      </w:pPr>
      <w:r>
        <w:rPr>
          <w:rFonts w:ascii="Times New Roman"/>
          <w:b w:val="false"/>
          <w:i w:val="false"/>
          <w:color w:val="000000"/>
          <w:sz w:val="28"/>
        </w:rPr>
        <w:t>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Значение внутренней нормы рентабельности (ВНР) | Процентное
</w:t>
      </w:r>
      <w:r>
        <w:br/>
      </w:r>
      <w:r>
        <w:rPr>
          <w:rFonts w:ascii="Times New Roman"/>
          <w:b w:val="false"/>
          <w:i w:val="false"/>
          <w:color w:val="000000"/>
          <w:sz w:val="28"/>
        </w:rPr>
        <w:t>
                                               | значение доли
</w:t>
      </w:r>
      <w:r>
        <w:br/>
      </w:r>
      <w:r>
        <w:rPr>
          <w:rFonts w:ascii="Times New Roman"/>
          <w:b w:val="false"/>
          <w:i w:val="false"/>
          <w:color w:val="000000"/>
          <w:sz w:val="28"/>
        </w:rPr>
        <w:t>
                                               | недропользователя
</w:t>
      </w:r>
      <w:r>
        <w:br/>
      </w:r>
      <w:r>
        <w:rPr>
          <w:rFonts w:ascii="Times New Roman"/>
          <w:b w:val="false"/>
          <w:i w:val="false"/>
          <w:color w:val="000000"/>
          <w:sz w:val="28"/>
        </w:rPr>
        <w:t>
                                               | в прибыльной
</w:t>
      </w:r>
      <w:r>
        <w:br/>
      </w:r>
      <w:r>
        <w:rPr>
          <w:rFonts w:ascii="Times New Roman"/>
          <w:b w:val="false"/>
          <w:i w:val="false"/>
          <w:color w:val="000000"/>
          <w:sz w:val="28"/>
        </w:rPr>
        <w:t>
                                               | продукции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Менее или равно 12 процентам                        70 процентов
</w:t>
      </w:r>
    </w:p>
    <w:p>
      <w:pPr>
        <w:spacing w:after="0"/>
        <w:ind w:left="0"/>
        <w:jc w:val="both"/>
      </w:pPr>
      <w:r>
        <w:rPr>
          <w:rFonts w:ascii="Times New Roman"/>
          <w:b w:val="false"/>
          <w:i w:val="false"/>
          <w:color w:val="000000"/>
          <w:sz w:val="28"/>
        </w:rPr>
        <w:t>
Более или равно 20 процентам                        10 процентов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случае, если полученное значение внутренней нормы рентабельности (ВНР) более двенадцати процентов и менее двадцати процентов, то доля недропользователя в прибыльной продукции рассчитывается по следующей формуле:
</w:t>
      </w:r>
      <w:r>
        <w:br/>
      </w:r>
      <w:r>
        <w:rPr>
          <w:rFonts w:ascii="Times New Roman"/>
          <w:b w:val="false"/>
          <w:i w:val="false"/>
          <w:color w:val="000000"/>
          <w:sz w:val="28"/>
        </w:rPr>
        <w:t>
      доля недропользователя в прибыльной продукции = (70 % - 7,51 * (X - 12 %)), где Х - фактически полученное значение внутренней нормы рентабельности (ВНР) за период реализации проекта.
</w:t>
      </w:r>
      <w:r>
        <w:br/>
      </w:r>
      <w:r>
        <w:rPr>
          <w:rFonts w:ascii="Times New Roman"/>
          <w:b w:val="false"/>
          <w:i w:val="false"/>
          <w:color w:val="000000"/>
          <w:sz w:val="28"/>
        </w:rPr>
        <w:t>
      Значение внутренней нормы рентабельности (ВНР) определяется с точностью до второго знака после запятой.
</w:t>
      </w:r>
      <w:r>
        <w:br/>
      </w:r>
      <w:r>
        <w:rPr>
          <w:rFonts w:ascii="Times New Roman"/>
          <w:b w:val="false"/>
          <w:i w:val="false"/>
          <w:color w:val="000000"/>
          <w:sz w:val="28"/>
        </w:rPr>
        <w:t>
      6. Р-фактор (ценовой коэффициент) определяется как отношение суммы реальной стоимости компенсационной продукции за отчетный период и реальной стоимости доли прибыльной продукции недропользователя за отчетный период к объему добычи нефти за отчетный период. Расчет стоимости компенсационной продукции недропользователя и его доли в прибыльной продукции производится без учета расходов по реализации.
</w:t>
      </w:r>
    </w:p>
    <w:p>
      <w:pPr>
        <w:spacing w:after="0"/>
        <w:ind w:left="0"/>
        <w:jc w:val="both"/>
      </w:pPr>
      <w:r>
        <w:rPr>
          <w:rFonts w:ascii="Times New Roman"/>
          <w:b w:val="false"/>
          <w:i w:val="false"/>
          <w:color w:val="000000"/>
          <w:sz w:val="28"/>
        </w:rPr>
        <w:t>
      Пороговые значения, необходимые для определения доли недропользователя в прибыльной продукции:
</w:t>
      </w:r>
    </w:p>
    <w:p>
      <w:pPr>
        <w:spacing w:after="0"/>
        <w:ind w:left="0"/>
        <w:jc w:val="both"/>
      </w:pP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Значение Р-фактора (ценового коэффициента)   | Процентное значение
</w:t>
      </w:r>
      <w:r>
        <w:br/>
      </w:r>
      <w:r>
        <w:rPr>
          <w:rFonts w:ascii="Times New Roman"/>
          <w:b w:val="false"/>
          <w:i w:val="false"/>
          <w:color w:val="000000"/>
          <w:sz w:val="28"/>
        </w:rPr>
        <w:t>
                                             | доли
</w:t>
      </w:r>
      <w:r>
        <w:br/>
      </w:r>
      <w:r>
        <w:rPr>
          <w:rFonts w:ascii="Times New Roman"/>
          <w:b w:val="false"/>
          <w:i w:val="false"/>
          <w:color w:val="000000"/>
          <w:sz w:val="28"/>
        </w:rPr>
        <w:t>
                                             | недропользователя в
</w:t>
      </w:r>
      <w:r>
        <w:br/>
      </w:r>
      <w:r>
        <w:rPr>
          <w:rFonts w:ascii="Times New Roman"/>
          <w:b w:val="false"/>
          <w:i w:val="false"/>
          <w:color w:val="000000"/>
          <w:sz w:val="28"/>
        </w:rPr>
        <w:t>
                                             | прибыльной продукции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Менее или равно 12 долларам США за 1 баррель      70 процентов
</w:t>
      </w:r>
    </w:p>
    <w:p>
      <w:pPr>
        <w:spacing w:after="0"/>
        <w:ind w:left="0"/>
        <w:jc w:val="both"/>
      </w:pPr>
      <w:r>
        <w:rPr>
          <w:rFonts w:ascii="Times New Roman"/>
          <w:b w:val="false"/>
          <w:i w:val="false"/>
          <w:color w:val="000000"/>
          <w:sz w:val="28"/>
        </w:rPr>
        <w:t>
Более или равно 27 долларам США за 1 баррель      10 процентов
</w:t>
      </w:r>
      <w:r>
        <w:br/>
      </w:r>
      <w:r>
        <w:rPr>
          <w:rFonts w:ascii="Times New Roman"/>
          <w:b w:val="false"/>
          <w:i w:val="false"/>
          <w:color w:val="000000"/>
          <w:sz w:val="28"/>
        </w:rPr>
        <w:t>
___________________________________________________________________
</w:t>
      </w:r>
    </w:p>
    <w:p>
      <w:pPr>
        <w:spacing w:after="0"/>
        <w:ind w:left="0"/>
        <w:jc w:val="both"/>
      </w:pPr>
      <w:r>
        <w:rPr>
          <w:rFonts w:ascii="Times New Roman"/>
          <w:b w:val="false"/>
          <w:i w:val="false"/>
          <w:color w:val="000000"/>
          <w:sz w:val="28"/>
        </w:rPr>
        <w:t>
      В случае, если полученное значение Р-фактора (ценового коэффициента) более 12 долларов США и менее 27 долларов США за 1 баррель, то доля недропользователя в прибыльной продукции рассчитывается по следующей формуле:
</w:t>
      </w:r>
    </w:p>
    <w:p>
      <w:pPr>
        <w:spacing w:after="0"/>
        <w:ind w:left="0"/>
        <w:jc w:val="both"/>
      </w:pPr>
      <w:r>
        <w:rPr>
          <w:rFonts w:ascii="Times New Roman"/>
          <w:b w:val="false"/>
          <w:i w:val="false"/>
          <w:color w:val="000000"/>
          <w:sz w:val="28"/>
        </w:rPr>
        <w:t>
      доля недропользователя в прибыльной продукции = (70 % - 0,04 * (X - 12)* 100 %),
</w:t>
      </w:r>
    </w:p>
    <w:p>
      <w:pPr>
        <w:spacing w:after="0"/>
        <w:ind w:left="0"/>
        <w:jc w:val="both"/>
      </w:pPr>
      <w:r>
        <w:rPr>
          <w:rFonts w:ascii="Times New Roman"/>
          <w:b w:val="false"/>
          <w:i w:val="false"/>
          <w:color w:val="000000"/>
          <w:sz w:val="28"/>
        </w:rPr>
        <w:t>
      где X - фактически полученное значение Р-фактора (ценового коэффициента) за период реализации проекта.
</w:t>
      </w:r>
    </w:p>
    <w:p>
      <w:pPr>
        <w:spacing w:after="0"/>
        <w:ind w:left="0"/>
        <w:jc w:val="both"/>
      </w:pPr>
      <w:r>
        <w:rPr>
          <w:rFonts w:ascii="Times New Roman"/>
          <w:b w:val="false"/>
          <w:i w:val="false"/>
          <w:color w:val="000000"/>
          <w:sz w:val="28"/>
        </w:rPr>
        <w:t>
      Значение Р-фактора (ценового коэффициента) определяется с точностью до второго знака после запятой.
</w:t>
      </w:r>
    </w:p>
    <w:p>
      <w:pPr>
        <w:spacing w:after="0"/>
        <w:ind w:left="0"/>
        <w:jc w:val="both"/>
      </w:pPr>
      <w:r>
        <w:rPr>
          <w:rFonts w:ascii="Times New Roman"/>
          <w:b w:val="false"/>
          <w:i w:val="false"/>
          <w:color w:val="000000"/>
          <w:sz w:val="28"/>
        </w:rPr>
        <w:t>
      7. Для целей настоящей статьи термин "реальный" означает сумму, исчисленную с учетом среднегодового индекса инфляции по состоянию на отчетный период реализации проекта.
</w:t>
      </w:r>
      <w:r>
        <w:br/>
      </w:r>
      <w:r>
        <w:rPr>
          <w:rFonts w:ascii="Times New Roman"/>
          <w:b w:val="false"/>
          <w:i w:val="false"/>
          <w:color w:val="000000"/>
          <w:sz w:val="28"/>
        </w:rPr>
        <w:t>
      8. Доля Республики Казахстан по разделу продукции при ухудшении условий реализации контракта о разделе продукции не может уменьшаться ниже зафиксированного своего максимального значения до момента ухудшения условий, за исключением, если такое максимальное значение было достигнуто за счет триггера Р-фактора (ценового коэффициента) при определении прибыльной продукции недропользователя.
</w:t>
      </w:r>
      <w:r>
        <w:br/>
      </w:r>
      <w:r>
        <w:rPr>
          <w:rFonts w:ascii="Times New Roman"/>
          <w:b w:val="false"/>
          <w:i w:val="false"/>
          <w:color w:val="000000"/>
          <w:sz w:val="28"/>
        </w:rPr>
        <w:t>
      9. Сумма, представляющая собой долю Республики Казахстан по разделу продукции, налоги и другие обязательные платежи в бюджет, уплачиваемые недропользователем, в общем объеме добытой продукции не должна быть менее двадцати процентов в каком-либо налоговом периоде с момента начала добычи до момента возврата вложенных инвестиций и не менее шестидесяти процентов в последующем периоде от общего количества произведенной продукции.
</w:t>
      </w:r>
      <w:r>
        <w:br/>
      </w:r>
      <w:r>
        <w:rPr>
          <w:rFonts w:ascii="Times New Roman"/>
          <w:b w:val="false"/>
          <w:i w:val="false"/>
          <w:color w:val="000000"/>
          <w:sz w:val="28"/>
        </w:rPr>
        <w:t>
      Если в каком-либо налоговом периоде данная сумма меньше значений, указанных выше, соответствующая разница уплачивается недропользователем в бюджет на счет доли Республики Казахстан по разделу продукции.";
</w:t>
      </w:r>
    </w:p>
    <w:p>
      <w:pPr>
        <w:spacing w:after="0"/>
        <w:ind w:left="0"/>
        <w:jc w:val="both"/>
      </w:pPr>
      <w:r>
        <w:rPr>
          <w:rFonts w:ascii="Times New Roman"/>
          <w:b w:val="false"/>
          <w:i w:val="false"/>
          <w:color w:val="000000"/>
          <w:sz w:val="28"/>
        </w:rPr>
        <w:t>
      117) статью 313 изложить в следующей редакции:
</w:t>
      </w:r>
    </w:p>
    <w:p>
      <w:pPr>
        <w:spacing w:after="0"/>
        <w:ind w:left="0"/>
        <w:jc w:val="both"/>
      </w:pPr>
      <w:r>
        <w:rPr>
          <w:rFonts w:ascii="Times New Roman"/>
          <w:b w:val="false"/>
          <w:i w:val="false"/>
          <w:color w:val="000000"/>
          <w:sz w:val="28"/>
        </w:rPr>
        <w:t>
      "Статья 313. Возмещаемые затраты
</w:t>
      </w:r>
    </w:p>
    <w:p>
      <w:pPr>
        <w:spacing w:after="0"/>
        <w:ind w:left="0"/>
        <w:jc w:val="both"/>
      </w:pPr>
      <w:r>
        <w:rPr>
          <w:rFonts w:ascii="Times New Roman"/>
          <w:b w:val="false"/>
          <w:i w:val="false"/>
          <w:color w:val="000000"/>
          <w:sz w:val="28"/>
        </w:rPr>
        <w:t>
      1. Возмещаемые затраты - обоснованные и документально подтвержденные затраты недропользователя, фактически произведенные им при выполнении работ в рамках заключенного контракта о разделе продукции в соответствии с программой работ и бюджетами, за исключением затрат, указанных в статье 313-1 настоящего Кодекса.
</w:t>
      </w:r>
      <w:r>
        <w:br/>
      </w:r>
      <w:r>
        <w:rPr>
          <w:rFonts w:ascii="Times New Roman"/>
          <w:b w:val="false"/>
          <w:i w:val="false"/>
          <w:color w:val="000000"/>
          <w:sz w:val="28"/>
        </w:rPr>
        <w:t>
      2. В состав возмещаемых затрат включаются следующие затраты:
</w:t>
      </w:r>
      <w:r>
        <w:br/>
      </w:r>
      <w:r>
        <w:rPr>
          <w:rFonts w:ascii="Times New Roman"/>
          <w:b w:val="false"/>
          <w:i w:val="false"/>
          <w:color w:val="000000"/>
          <w:sz w:val="28"/>
        </w:rPr>
        <w:t>
      1) произведенные недропользователем до вступления в силу контракта, в том числе:
</w:t>
      </w:r>
      <w:r>
        <w:br/>
      </w:r>
      <w:r>
        <w:rPr>
          <w:rFonts w:ascii="Times New Roman"/>
          <w:b w:val="false"/>
          <w:i w:val="false"/>
          <w:color w:val="000000"/>
          <w:sz w:val="28"/>
        </w:rPr>
        <w:t>
      на подготовку и разработку технико-экономического обоснования на стадии, предшествующей заключению контракта;
</w:t>
      </w:r>
      <w:r>
        <w:br/>
      </w:r>
      <w:r>
        <w:rPr>
          <w:rFonts w:ascii="Times New Roman"/>
          <w:b w:val="false"/>
          <w:i w:val="false"/>
          <w:color w:val="000000"/>
          <w:sz w:val="28"/>
        </w:rPr>
        <w:t>
      на оценку и разведку, произведенные до вступления в силу контракта и непосредственно связанные с его исполнением, которые должны быть отражены в смете затрат недропользователя на первый год работ по контракту;
</w:t>
      </w:r>
      <w:r>
        <w:br/>
      </w:r>
      <w:r>
        <w:rPr>
          <w:rFonts w:ascii="Times New Roman"/>
          <w:b w:val="false"/>
          <w:i w:val="false"/>
          <w:color w:val="000000"/>
          <w:sz w:val="28"/>
        </w:rPr>
        <w:t>
      2) фактически произведенные с даты вступления контракта в силу и в течение всего периода его действия, за исключением затрат, указанных в статье 313-1.
</w:t>
      </w:r>
      <w:r>
        <w:br/>
      </w:r>
      <w:r>
        <w:rPr>
          <w:rFonts w:ascii="Times New Roman"/>
          <w:b w:val="false"/>
          <w:i w:val="false"/>
          <w:color w:val="000000"/>
          <w:sz w:val="28"/>
        </w:rPr>
        <w:t>
      Административные расходы, связанные с выполнением контракта, в состав которых включаются расходы на оплату аренды офисов недропользователя, в том числе расположенных за пределами территории Республики Казахстан, расходы на их содержание, информационные и консультационные услуги, представительские расходы, расходы на рекламу и другие административные расходы по условиям контракта возмещаются в размере норматива, установленного контрактом, но не более одного процента от общей суммы расходов, возмещаемых недропользователю в отчетном периоде.
</w:t>
      </w:r>
      <w:r>
        <w:br/>
      </w:r>
      <w:r>
        <w:rPr>
          <w:rFonts w:ascii="Times New Roman"/>
          <w:b w:val="false"/>
          <w:i w:val="false"/>
          <w:color w:val="000000"/>
          <w:sz w:val="28"/>
        </w:rPr>
        <w:t>
      3. Возмещаемые затраты недропользователя уменьшаются на:
</w:t>
      </w:r>
      <w:r>
        <w:br/>
      </w:r>
      <w:r>
        <w:rPr>
          <w:rFonts w:ascii="Times New Roman"/>
          <w:b w:val="false"/>
          <w:i w:val="false"/>
          <w:color w:val="000000"/>
          <w:sz w:val="28"/>
        </w:rPr>
        <w:t>
      сумму операционных доходов, связанных с получением арендной платы за сдачу в аренду имущества, созданного либо приобретенного по контракту, за вычетом затрат, связанных с их получением;
</w:t>
      </w:r>
      <w:r>
        <w:br/>
      </w:r>
      <w:r>
        <w:rPr>
          <w:rFonts w:ascii="Times New Roman"/>
          <w:b w:val="false"/>
          <w:i w:val="false"/>
          <w:color w:val="000000"/>
          <w:sz w:val="28"/>
        </w:rPr>
        <w:t>
      сумму прочих доходов (неустойки (штрафа, пени) и других), полученных от деятельности в рамках контракта.
</w:t>
      </w:r>
      <w:r>
        <w:br/>
      </w:r>
      <w:r>
        <w:rPr>
          <w:rFonts w:ascii="Times New Roman"/>
          <w:b w:val="false"/>
          <w:i w:val="false"/>
          <w:color w:val="000000"/>
          <w:sz w:val="28"/>
        </w:rPr>
        <w:t>
      4. Если между недропользователем и Республикой Казахстан предусматривается возможность реализации доли государства по контракту о разделе продукции недропользователем вместе со своей продукцией, то затраты, связанные с такой реализацией и фактически понесенные недропользователем в соответствии с дополнительным соглашением между ним и компетентным органом, подлежат возмещению.";
</w:t>
      </w:r>
    </w:p>
    <w:p>
      <w:pPr>
        <w:spacing w:after="0"/>
        <w:ind w:left="0"/>
        <w:jc w:val="both"/>
      </w:pPr>
      <w:r>
        <w:rPr>
          <w:rFonts w:ascii="Times New Roman"/>
          <w:b w:val="false"/>
          <w:i w:val="false"/>
          <w:color w:val="000000"/>
          <w:sz w:val="28"/>
        </w:rPr>
        <w:t>
      118) дополнить статьями 313-1 и 313-2 следующего содержания:
</w:t>
      </w:r>
    </w:p>
    <w:p>
      <w:pPr>
        <w:spacing w:after="0"/>
        <w:ind w:left="0"/>
        <w:jc w:val="both"/>
      </w:pPr>
      <w:r>
        <w:rPr>
          <w:rFonts w:ascii="Times New Roman"/>
          <w:b w:val="false"/>
          <w:i w:val="false"/>
          <w:color w:val="000000"/>
          <w:sz w:val="28"/>
        </w:rPr>
        <w:t>
      "Статья 313-1. Состав невозмещаемых затрат
</w:t>
      </w:r>
    </w:p>
    <w:p>
      <w:pPr>
        <w:spacing w:after="0"/>
        <w:ind w:left="0"/>
        <w:jc w:val="both"/>
      </w:pPr>
      <w:r>
        <w:rPr>
          <w:rFonts w:ascii="Times New Roman"/>
          <w:b w:val="false"/>
          <w:i w:val="false"/>
          <w:color w:val="000000"/>
          <w:sz w:val="28"/>
        </w:rPr>
        <w:t>
      К затратам, не возмещаемым за счет компенсационной продукции, относятся следующие виды затрат:
</w:t>
      </w:r>
      <w:r>
        <w:br/>
      </w:r>
      <w:r>
        <w:rPr>
          <w:rFonts w:ascii="Times New Roman"/>
          <w:b w:val="false"/>
          <w:i w:val="false"/>
          <w:color w:val="000000"/>
          <w:sz w:val="28"/>
        </w:rPr>
        <w:t>
      1) по уплате взноса на участие в конкурсе инвестиционных программ на получение права недропользования на условиях раздела продукции;
</w:t>
      </w:r>
      <w:r>
        <w:br/>
      </w:r>
      <w:r>
        <w:rPr>
          <w:rFonts w:ascii="Times New Roman"/>
          <w:b w:val="false"/>
          <w:i w:val="false"/>
          <w:color w:val="000000"/>
          <w:sz w:val="28"/>
        </w:rPr>
        <w:t>
      2) по приобретению геологической информации;
</w:t>
      </w:r>
      <w:r>
        <w:br/>
      </w:r>
      <w:r>
        <w:rPr>
          <w:rFonts w:ascii="Times New Roman"/>
          <w:b w:val="false"/>
          <w:i w:val="false"/>
          <w:color w:val="000000"/>
          <w:sz w:val="28"/>
        </w:rPr>
        <w:t>
      3) по статьям затрат в части их превышения, по которым соглашением установлены ограничения, в том числе административные расходы;
</w:t>
      </w:r>
      <w:r>
        <w:br/>
      </w:r>
      <w:r>
        <w:rPr>
          <w:rFonts w:ascii="Times New Roman"/>
          <w:b w:val="false"/>
          <w:i w:val="false"/>
          <w:color w:val="000000"/>
          <w:sz w:val="28"/>
        </w:rPr>
        <w:t>
      4) по уплате платы за загрязнение окружающей среды сверх установленных лимитов;
</w:t>
      </w:r>
      <w:r>
        <w:br/>
      </w:r>
      <w:r>
        <w:rPr>
          <w:rFonts w:ascii="Times New Roman"/>
          <w:b w:val="false"/>
          <w:i w:val="false"/>
          <w:color w:val="000000"/>
          <w:sz w:val="28"/>
        </w:rPr>
        <w:t>
      5) связанные с реализацией принадлежащей недропользователю компенсационной продукции и доли прибыльной продукции, включая затраты на доставку этой продукции от пункта доставки (раздела) до пункта реализации, потери при транспортировке, затраты на страхование при транспортировке продукции до пункта назначения, комиссионные и прочие затраты;
</w:t>
      </w:r>
      <w:r>
        <w:br/>
      </w:r>
      <w:r>
        <w:rPr>
          <w:rFonts w:ascii="Times New Roman"/>
          <w:b w:val="false"/>
          <w:i w:val="false"/>
          <w:color w:val="000000"/>
          <w:sz w:val="28"/>
        </w:rPr>
        <w:t>
      6) связанные с ревизией (аудитом) финансово-хозяйственной деятельности, осуществленной по требованию акционеров (учредителей);
</w:t>
      </w:r>
      <w:r>
        <w:br/>
      </w:r>
      <w:r>
        <w:rPr>
          <w:rFonts w:ascii="Times New Roman"/>
          <w:b w:val="false"/>
          <w:i w:val="false"/>
          <w:color w:val="000000"/>
          <w:sz w:val="28"/>
        </w:rPr>
        <w:t>
      7) возникшие в связи с неисполнением или ненадлежащим исполнением недропользователем своих обязательств, установленных контрактом, включая обязательства по казахстанскому содержанию, а также понесенные из-за нарушения законодательства Республики Казахстан. Под казахстанским содержанием понимается процентное содержание, подлежащее обязательному включению в контракт и рассчитываемое по методикам, подтверждаемым соответствующими государственными органами совместно с компетентным органом, с возможным перераспределением объемов по годам:
</w:t>
      </w:r>
      <w:r>
        <w:br/>
      </w:r>
      <w:r>
        <w:rPr>
          <w:rFonts w:ascii="Times New Roman"/>
          <w:b w:val="false"/>
          <w:i w:val="false"/>
          <w:color w:val="000000"/>
          <w:sz w:val="28"/>
        </w:rPr>
        <w:t>
      задействованных при исполнении контракта казахстанских кадров с разбивкой по категориям персонала с указанием отдельного процентного содержания по каждой категории в соотношении с иностранным персоналом, количество которого должно снижаться по годам по мере реализации обязательных программ обучения и повышения квалификации казахстанских кадров;
</w:t>
      </w:r>
      <w:r>
        <w:br/>
      </w:r>
      <w:r>
        <w:rPr>
          <w:rFonts w:ascii="Times New Roman"/>
          <w:b w:val="false"/>
          <w:i w:val="false"/>
          <w:color w:val="000000"/>
          <w:sz w:val="28"/>
        </w:rPr>
        <w:t>
      товаров, работ, услуг казахстанского происхождения, приобретаемых как напрямую, так и посредством заключения договоров субподряда.
</w:t>
      </w:r>
      <w:r>
        <w:br/>
      </w:r>
      <w:r>
        <w:rPr>
          <w:rFonts w:ascii="Times New Roman"/>
          <w:b w:val="false"/>
          <w:i w:val="false"/>
          <w:color w:val="000000"/>
          <w:sz w:val="28"/>
        </w:rPr>
        <w:t>
      При этом казахстанским происхождением признается непосредственное производство (выполнение) товаров, работ, услуг на территории Республики Казахстан;
</w:t>
      </w:r>
      <w:r>
        <w:br/>
      </w:r>
      <w:r>
        <w:rPr>
          <w:rFonts w:ascii="Times New Roman"/>
          <w:b w:val="false"/>
          <w:i w:val="false"/>
          <w:color w:val="000000"/>
          <w:sz w:val="28"/>
        </w:rPr>
        <w:t>
      8) связанные с оплатой стоимости путевок на экскурсии и путешествия;
</w:t>
      </w:r>
      <w:r>
        <w:br/>
      </w:r>
      <w:r>
        <w:rPr>
          <w:rFonts w:ascii="Times New Roman"/>
          <w:b w:val="false"/>
          <w:i w:val="false"/>
          <w:color w:val="000000"/>
          <w:sz w:val="28"/>
        </w:rPr>
        <w:t>
      9) выплаты вознаграждения за кредит (заем) и использование заемных средств, а также комиссионные выплаты и другие расходы, связанные с привлечением и использованием заемных средств;
</w:t>
      </w:r>
      <w:r>
        <w:br/>
      </w:r>
      <w:r>
        <w:rPr>
          <w:rFonts w:ascii="Times New Roman"/>
          <w:b w:val="false"/>
          <w:i w:val="false"/>
          <w:color w:val="000000"/>
          <w:sz w:val="28"/>
        </w:rPr>
        <w:t>
      10) убытки, причиненные вследствие аварий, допущенных по вине недропользователя, в результате несоблюдения технологий и техники безопасности;
</w:t>
      </w:r>
      <w:r>
        <w:br/>
      </w:r>
      <w:r>
        <w:rPr>
          <w:rFonts w:ascii="Times New Roman"/>
          <w:b w:val="false"/>
          <w:i w:val="false"/>
          <w:color w:val="000000"/>
          <w:sz w:val="28"/>
        </w:rPr>
        <w:t>
      11) затраты по социальным проектам;
</w:t>
      </w:r>
      <w:r>
        <w:br/>
      </w:r>
      <w:r>
        <w:rPr>
          <w:rFonts w:ascii="Times New Roman"/>
          <w:b w:val="false"/>
          <w:i w:val="false"/>
          <w:color w:val="000000"/>
          <w:sz w:val="28"/>
        </w:rPr>
        <w:t>
      12) расходы по добровольному страхованию работников;
</w:t>
      </w:r>
      <w:r>
        <w:br/>
      </w:r>
      <w:r>
        <w:rPr>
          <w:rFonts w:ascii="Times New Roman"/>
          <w:b w:val="false"/>
          <w:i w:val="false"/>
          <w:color w:val="000000"/>
          <w:sz w:val="28"/>
        </w:rPr>
        <w:t>
      13) затраты, понесенные в связи с судебными разбирательствами;
</w:t>
      </w:r>
      <w:r>
        <w:br/>
      </w:r>
      <w:r>
        <w:rPr>
          <w:rFonts w:ascii="Times New Roman"/>
          <w:b w:val="false"/>
          <w:i w:val="false"/>
          <w:color w:val="000000"/>
          <w:sz w:val="28"/>
        </w:rPr>
        <w:t>
      14) штрафы и пени, взимаемые государственными органами с недропользователя;
</w:t>
      </w:r>
      <w:r>
        <w:br/>
      </w:r>
      <w:r>
        <w:rPr>
          <w:rFonts w:ascii="Times New Roman"/>
          <w:b w:val="false"/>
          <w:i w:val="false"/>
          <w:color w:val="000000"/>
          <w:sz w:val="28"/>
        </w:rPr>
        <w:t>
      15) затраты, связанные с оплатой расходов на личное потребление работников, не предусмотренное законодательством Республики Казахстан;
</w:t>
      </w:r>
      <w:r>
        <w:br/>
      </w:r>
      <w:r>
        <w:rPr>
          <w:rFonts w:ascii="Times New Roman"/>
          <w:b w:val="false"/>
          <w:i w:val="false"/>
          <w:color w:val="000000"/>
          <w:sz w:val="28"/>
        </w:rPr>
        <w:t>
      16) разовые фиксированные платежи за пользование недрами или бонусы коммерческого обнаружения;
</w:t>
      </w:r>
      <w:r>
        <w:br/>
      </w:r>
      <w:r>
        <w:rPr>
          <w:rFonts w:ascii="Times New Roman"/>
          <w:b w:val="false"/>
          <w:i w:val="false"/>
          <w:color w:val="000000"/>
          <w:sz w:val="28"/>
        </w:rPr>
        <w:t>
      17) уплаченные налоги и обязательные платежи в бюджет;
</w:t>
      </w:r>
      <w:r>
        <w:br/>
      </w:r>
      <w:r>
        <w:rPr>
          <w:rFonts w:ascii="Times New Roman"/>
          <w:b w:val="false"/>
          <w:i w:val="false"/>
          <w:color w:val="000000"/>
          <w:sz w:val="28"/>
        </w:rPr>
        <w:t>
      18) остаток невозмещаемых затрат без начисления процентов (аплифт), переходящий в следующий налоговый период;
</w:t>
      </w:r>
      <w:r>
        <w:br/>
      </w:r>
      <w:r>
        <w:rPr>
          <w:rFonts w:ascii="Times New Roman"/>
          <w:b w:val="false"/>
          <w:i w:val="false"/>
          <w:color w:val="000000"/>
          <w:sz w:val="28"/>
        </w:rPr>
        <w:t>
      19) другие затраты, непосредственно не относящиеся к деятельности по контракту.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313-2. Порядок возмещения затрат недропользователя
</w:t>
      </w:r>
    </w:p>
    <w:p>
      <w:pPr>
        <w:spacing w:after="0"/>
        <w:ind w:left="0"/>
        <w:jc w:val="both"/>
      </w:pPr>
      <w:r>
        <w:rPr>
          <w:rFonts w:ascii="Times New Roman"/>
          <w:b w:val="false"/>
          <w:i w:val="false"/>
          <w:color w:val="000000"/>
          <w:sz w:val="28"/>
        </w:rPr>
        <w:t>
      1. Возмещение затрат недропользователя осуществляется в порядке, определенном настоящей статьей, с учетом особенностей, установленных в контракте о разделе продукции.
</w:t>
      </w:r>
      <w:r>
        <w:br/>
      </w:r>
      <w:r>
        <w:rPr>
          <w:rFonts w:ascii="Times New Roman"/>
          <w:b w:val="false"/>
          <w:i w:val="false"/>
          <w:color w:val="000000"/>
          <w:sz w:val="28"/>
        </w:rPr>
        <w:t>
      2. Возмещение затрат недропользователю осуществляется с момента начала пробной эксплуатации и (или) добычи полезных ископаемых в коммерческих целях (далее - коммерческая добыча) в размере, не превышающем предельную долю компенсационной продукции. При этом коммерческой добычей является добыча полезных ископаемых, не относящаяся к добыче их для собственных нужд.
</w:t>
      </w:r>
      <w:r>
        <w:br/>
      </w:r>
      <w:r>
        <w:rPr>
          <w:rFonts w:ascii="Times New Roman"/>
          <w:b w:val="false"/>
          <w:i w:val="false"/>
          <w:color w:val="000000"/>
          <w:sz w:val="28"/>
        </w:rPr>
        <w:t>
      3. Предельная доля компенсационной продукции устанавливается индивидуально по каждому контракту о разделе продукции с учетом экономической ценности разрабатываемого месторождения и не должна превышать:
</w:t>
      </w:r>
      <w:r>
        <w:br/>
      </w:r>
      <w:r>
        <w:rPr>
          <w:rFonts w:ascii="Times New Roman"/>
          <w:b w:val="false"/>
          <w:i w:val="false"/>
          <w:color w:val="000000"/>
          <w:sz w:val="28"/>
        </w:rPr>
        <w:t>
      в период до достижения окупаемости проекта - не более семидесяти пяти процентов от общего объема добытых недропользователем в течение налогового периода полезных ископаемых;
</w:t>
      </w:r>
      <w:r>
        <w:br/>
      </w:r>
      <w:r>
        <w:rPr>
          <w:rFonts w:ascii="Times New Roman"/>
          <w:b w:val="false"/>
          <w:i w:val="false"/>
          <w:color w:val="000000"/>
          <w:sz w:val="28"/>
        </w:rPr>
        <w:t>
      в последующие периоды - не более пятидесяти процентов.
</w:t>
      </w:r>
      <w:r>
        <w:br/>
      </w:r>
      <w:r>
        <w:rPr>
          <w:rFonts w:ascii="Times New Roman"/>
          <w:b w:val="false"/>
          <w:i w:val="false"/>
          <w:color w:val="000000"/>
          <w:sz w:val="28"/>
        </w:rPr>
        <w:t>
      4. Возмещение затрат по каждому месторождению осуществляется за счет всей компенсационной продукции, произведенной на контрактной территории.
</w:t>
      </w:r>
      <w:r>
        <w:br/>
      </w:r>
      <w:r>
        <w:rPr>
          <w:rFonts w:ascii="Times New Roman"/>
          <w:b w:val="false"/>
          <w:i w:val="false"/>
          <w:color w:val="000000"/>
          <w:sz w:val="28"/>
        </w:rPr>
        <w:t>
      5. Остаток возмещаемых затрат, не возмещенных на конец налогового периода, определяется как:
</w:t>
      </w:r>
      <w:r>
        <w:br/>
      </w:r>
      <w:r>
        <w:rPr>
          <w:rFonts w:ascii="Times New Roman"/>
          <w:b w:val="false"/>
          <w:i w:val="false"/>
          <w:color w:val="000000"/>
          <w:sz w:val="28"/>
        </w:rPr>
        <w:t>
      возмещаемые затраты, не возмещенные недропользователю на начало налогового периода,
</w:t>
      </w:r>
    </w:p>
    <w:p>
      <w:pPr>
        <w:spacing w:after="0"/>
        <w:ind w:left="0"/>
        <w:jc w:val="both"/>
      </w:pPr>
      <w:r>
        <w:rPr>
          <w:rFonts w:ascii="Times New Roman"/>
          <w:b w:val="false"/>
          <w:i w:val="false"/>
          <w:color w:val="000000"/>
          <w:sz w:val="28"/>
        </w:rPr>
        <w:t>
      плюс
</w:t>
      </w:r>
    </w:p>
    <w:p>
      <w:pPr>
        <w:spacing w:after="0"/>
        <w:ind w:left="0"/>
        <w:jc w:val="both"/>
      </w:pPr>
      <w:r>
        <w:rPr>
          <w:rFonts w:ascii="Times New Roman"/>
          <w:b w:val="false"/>
          <w:i w:val="false"/>
          <w:color w:val="000000"/>
          <w:sz w:val="28"/>
        </w:rPr>
        <w:t>
      возмещаемые затраты, произведенные недропользователем, в течение налогового периода,
</w:t>
      </w:r>
    </w:p>
    <w:p>
      <w:pPr>
        <w:spacing w:after="0"/>
        <w:ind w:left="0"/>
        <w:jc w:val="both"/>
      </w:pPr>
      <w:r>
        <w:rPr>
          <w:rFonts w:ascii="Times New Roman"/>
          <w:b w:val="false"/>
          <w:i w:val="false"/>
          <w:color w:val="000000"/>
          <w:sz w:val="28"/>
        </w:rPr>
        <w:t>
      минус
</w:t>
      </w:r>
    </w:p>
    <w:p>
      <w:pPr>
        <w:spacing w:after="0"/>
        <w:ind w:left="0"/>
        <w:jc w:val="both"/>
      </w:pPr>
      <w:r>
        <w:rPr>
          <w:rFonts w:ascii="Times New Roman"/>
          <w:b w:val="false"/>
          <w:i w:val="false"/>
          <w:color w:val="000000"/>
          <w:sz w:val="28"/>
        </w:rPr>
        <w:t>
      возмещаемые затраты, возмещенные недропользователю в налоговом периоде.
</w:t>
      </w:r>
      <w:r>
        <w:br/>
      </w:r>
      <w:r>
        <w:rPr>
          <w:rFonts w:ascii="Times New Roman"/>
          <w:b w:val="false"/>
          <w:i w:val="false"/>
          <w:color w:val="000000"/>
          <w:sz w:val="28"/>
        </w:rPr>
        <w:t>
      6. Если количество компенсационной продукции, равное сумме остатка возмещаемых затрат на начало налогового периода, и возмещаемых затрат, понесенных в указанном налоговом периоде, меньше соответствующей предельной доли компенсационной продукции, установленной в контракте о разделе продукции, то в указанном периоде возмещается остаток возмещаемых затрат в полном объеме.";
</w:t>
      </w:r>
    </w:p>
    <w:p>
      <w:pPr>
        <w:spacing w:after="0"/>
        <w:ind w:left="0"/>
        <w:jc w:val="both"/>
      </w:pPr>
      <w:r>
        <w:rPr>
          <w:rFonts w:ascii="Times New Roman"/>
          <w:b w:val="false"/>
          <w:i w:val="false"/>
          <w:color w:val="000000"/>
          <w:sz w:val="28"/>
        </w:rPr>
        <w:t>
      119) статью 314 исключить;
</w:t>
      </w:r>
    </w:p>
    <w:p>
      <w:pPr>
        <w:spacing w:after="0"/>
        <w:ind w:left="0"/>
        <w:jc w:val="both"/>
      </w:pPr>
      <w:r>
        <w:rPr>
          <w:rFonts w:ascii="Times New Roman"/>
          <w:b w:val="false"/>
          <w:i w:val="false"/>
          <w:color w:val="000000"/>
          <w:sz w:val="28"/>
        </w:rPr>
        <w:t>
      120) дополнить статьями 314-1, 314-2, 314-3 следующего содержания:
</w:t>
      </w:r>
    </w:p>
    <w:p>
      <w:pPr>
        <w:spacing w:after="0"/>
        <w:ind w:left="0"/>
        <w:jc w:val="both"/>
      </w:pPr>
      <w:r>
        <w:rPr>
          <w:rFonts w:ascii="Times New Roman"/>
          <w:b w:val="false"/>
          <w:i w:val="false"/>
          <w:color w:val="000000"/>
          <w:sz w:val="28"/>
        </w:rPr>
        <w:t>
      "Статья 314-1. Налоговый период
</w:t>
      </w:r>
    </w:p>
    <w:p>
      <w:pPr>
        <w:spacing w:after="0"/>
        <w:ind w:left="0"/>
        <w:jc w:val="both"/>
      </w:pPr>
      <w:r>
        <w:rPr>
          <w:rFonts w:ascii="Times New Roman"/>
          <w:b w:val="false"/>
          <w:i w:val="false"/>
          <w:color w:val="000000"/>
          <w:sz w:val="28"/>
        </w:rPr>
        <w:t>
      Налоговым периодом по платежам доли Республики Казахстан по разделу продукции является календарный месяц.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314-2. Срок уплаты доли Республики Казахстан по
</w:t>
      </w:r>
      <w:r>
        <w:br/>
      </w:r>
      <w:r>
        <w:rPr>
          <w:rFonts w:ascii="Times New Roman"/>
          <w:b w:val="false"/>
          <w:i w:val="false"/>
          <w:color w:val="000000"/>
          <w:sz w:val="28"/>
        </w:rPr>
        <w:t>
                    разделу продукции
</w:t>
      </w:r>
    </w:p>
    <w:p>
      <w:pPr>
        <w:spacing w:after="0"/>
        <w:ind w:left="0"/>
        <w:jc w:val="both"/>
      </w:pPr>
      <w:r>
        <w:rPr>
          <w:rFonts w:ascii="Times New Roman"/>
          <w:b w:val="false"/>
          <w:i w:val="false"/>
          <w:color w:val="000000"/>
          <w:sz w:val="28"/>
        </w:rPr>
        <w:t>
      Доля Республики Казахстан по разделу продукции уплачивается не позднее 15 числа месяца, следующего за налоговым периодом.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Статья 314-3. Налоговая декларация
</w:t>
      </w:r>
    </w:p>
    <w:p>
      <w:pPr>
        <w:spacing w:after="0"/>
        <w:ind w:left="0"/>
        <w:jc w:val="both"/>
      </w:pPr>
      <w:r>
        <w:rPr>
          <w:rFonts w:ascii="Times New Roman"/>
          <w:b w:val="false"/>
          <w:i w:val="false"/>
          <w:color w:val="000000"/>
          <w:sz w:val="28"/>
        </w:rPr>
        <w:t>
      Декларация по доле Республики Казахстан по разделу продукции представляется недропользователем в налоговый орган по месту регистрации не позднее 10 числа месяца, следующего за налоговым периодом.";
</w:t>
      </w:r>
    </w:p>
    <w:p>
      <w:pPr>
        <w:spacing w:after="0"/>
        <w:ind w:left="0"/>
        <w:jc w:val="both"/>
      </w:pPr>
      <w:r>
        <w:rPr>
          <w:rFonts w:ascii="Times New Roman"/>
          <w:b w:val="false"/>
          <w:i w:val="false"/>
          <w:color w:val="000000"/>
          <w:sz w:val="28"/>
        </w:rPr>
        <w:t>
      121) в пункте 1 статьи 316:
</w:t>
      </w:r>
    </w:p>
    <w:p>
      <w:pPr>
        <w:spacing w:after="0"/>
        <w:ind w:left="0"/>
        <w:jc w:val="both"/>
      </w:pPr>
      <w:r>
        <w:rPr>
          <w:rFonts w:ascii="Times New Roman"/>
          <w:b w:val="false"/>
          <w:i w:val="false"/>
          <w:color w:val="000000"/>
          <w:sz w:val="28"/>
        </w:rPr>
        <w:t>
      абзац первый изложить в следующей редакции:
</w:t>
      </w:r>
    </w:p>
    <w:p>
      <w:pPr>
        <w:spacing w:after="0"/>
        <w:ind w:left="0"/>
        <w:jc w:val="both"/>
      </w:pPr>
      <w:r>
        <w:rPr>
          <w:rFonts w:ascii="Times New Roman"/>
          <w:b w:val="false"/>
          <w:i w:val="false"/>
          <w:color w:val="000000"/>
          <w:sz w:val="28"/>
        </w:rPr>
        <w:t>
      "1. Объектом налогообложения для плательщиков, указанных в подпункте 1) пункта 1 и в пункте 2 статьи 315, являются расходы работодателя, выплачиваемые работникам-резидентам в виде доходов, определенных пунктом 2 статьи 149, статьей 153-1 настоящего Кодекса, работникам-нерезидентам в виде доходов, определенных подпунктами 14)-17) статьи 178 настоящего Кодекса, а также доходы иностранного персонала, указанного в пункте 6-1 статьи 177 настоящего Кодекса, и выплаты физическим лицам (за исключением выплат индивидуальным предпринимателям, частным нотариусам и адвокатам) по договорам возмездного оказания услуг, за исключением выплат, установленных в подпунктах 1), 3), 6), 8), 10), 11), 14)-17), 23), 25)-29), 31)-34) статьи 144 настоящего Кодекса, а также:";
</w:t>
      </w:r>
    </w:p>
    <w:p>
      <w:pPr>
        <w:spacing w:after="0"/>
        <w:ind w:left="0"/>
        <w:jc w:val="both"/>
      </w:pPr>
      <w:r>
        <w:rPr>
          <w:rFonts w:ascii="Times New Roman"/>
          <w:b w:val="false"/>
          <w:i w:val="false"/>
          <w:color w:val="000000"/>
          <w:sz w:val="28"/>
        </w:rPr>
        <w:t>
      дополнить подпунктом 7) следующего содержания:
</w:t>
      </w:r>
    </w:p>
    <w:p>
      <w:pPr>
        <w:spacing w:after="0"/>
        <w:ind w:left="0"/>
        <w:jc w:val="both"/>
      </w:pPr>
      <w:r>
        <w:rPr>
          <w:rFonts w:ascii="Times New Roman"/>
          <w:b w:val="false"/>
          <w:i w:val="false"/>
          <w:color w:val="000000"/>
          <w:sz w:val="28"/>
        </w:rPr>
        <w:t>
      "7) добровольных профессиональных пенсионных взносов в накопительные пенсионные фонды в размере, определяемом законодательством Республики Казахстан.";
</w:t>
      </w:r>
    </w:p>
    <w:p>
      <w:pPr>
        <w:spacing w:after="0"/>
        <w:ind w:left="0"/>
        <w:jc w:val="both"/>
      </w:pPr>
      <w:r>
        <w:rPr>
          <w:rFonts w:ascii="Times New Roman"/>
          <w:b w:val="false"/>
          <w:i w:val="false"/>
          <w:color w:val="000000"/>
          <w:sz w:val="28"/>
        </w:rPr>
        <w:t>
      122) в статье 317:
</w:t>
      </w:r>
    </w:p>
    <w:p>
      <w:pPr>
        <w:spacing w:after="0"/>
        <w:ind w:left="0"/>
        <w:jc w:val="both"/>
      </w:pPr>
      <w:r>
        <w:rPr>
          <w:rFonts w:ascii="Times New Roman"/>
          <w:b w:val="false"/>
          <w:i w:val="false"/>
          <w:color w:val="000000"/>
          <w:sz w:val="28"/>
        </w:rPr>
        <w:t>
      в пункте 2: 
</w:t>
      </w:r>
    </w:p>
    <w:p>
      <w:pPr>
        <w:spacing w:after="0"/>
        <w:ind w:left="0"/>
        <w:jc w:val="both"/>
      </w:pPr>
      <w:r>
        <w:rPr>
          <w:rFonts w:ascii="Times New Roman"/>
          <w:b w:val="false"/>
          <w:i w:val="false"/>
          <w:color w:val="000000"/>
          <w:sz w:val="28"/>
        </w:rPr>
        <w:t>
      абзац первый после слова "учреждение" дополнить словами ", филиалы и представительства иностранных юридических лиц";
</w:t>
      </w:r>
    </w:p>
    <w:p>
      <w:pPr>
        <w:spacing w:after="0"/>
        <w:ind w:left="0"/>
        <w:jc w:val="both"/>
      </w:pPr>
      <w:r>
        <w:rPr>
          <w:rFonts w:ascii="Times New Roman"/>
          <w:b w:val="false"/>
          <w:i w:val="false"/>
          <w:color w:val="000000"/>
          <w:sz w:val="28"/>
        </w:rPr>
        <w:t>
      дополнить частью второй следующего содержания:
</w:t>
      </w:r>
    </w:p>
    <w:p>
      <w:pPr>
        <w:spacing w:after="0"/>
        <w:ind w:left="0"/>
        <w:jc w:val="both"/>
      </w:pPr>
      <w:r>
        <w:rPr>
          <w:rFonts w:ascii="Times New Roman"/>
          <w:b w:val="false"/>
          <w:i w:val="false"/>
          <w:color w:val="000000"/>
          <w:sz w:val="28"/>
        </w:rPr>
        <w:t>
      "Иностранными специалистами административно-управленческого, инженерно-технического персонала являются иностранные граждане и лица без гражданства, привлеченные в Республику Казахстан в соответствии с разрешением на привлечение иностранной рабочей силы, выданным уполномоченным органом по вопросам занятости в пределах квоты, устанавливаемой Правительством Республики Казахстан, на привлечение иностранных граждан, нанимаемых работодателем для осуществления трудовой деятельности, а также следующие иностранные граждане и лица без гражданства, работающие:
</w:t>
      </w:r>
      <w:r>
        <w:br/>
      </w:r>
      <w:r>
        <w:rPr>
          <w:rFonts w:ascii="Times New Roman"/>
          <w:b w:val="false"/>
          <w:i w:val="false"/>
          <w:color w:val="000000"/>
          <w:sz w:val="28"/>
        </w:rPr>
        <w:t>
      первыми руководителями филиалов и представительств иностранных юридических лиц;
</w:t>
      </w:r>
      <w:r>
        <w:br/>
      </w:r>
      <w:r>
        <w:rPr>
          <w:rFonts w:ascii="Times New Roman"/>
          <w:b w:val="false"/>
          <w:i w:val="false"/>
          <w:color w:val="000000"/>
          <w:sz w:val="28"/>
        </w:rPr>
        <w:t>
      первыми руководителями и генеральными менеджерами организаций, заключивших с Правительством Республики Казахстан контракты на сумму инвестиций в денежном эквиваленте свыше пятидесяти миллионов долларов США;
</w:t>
      </w:r>
      <w:r>
        <w:br/>
      </w:r>
      <w:r>
        <w:rPr>
          <w:rFonts w:ascii="Times New Roman"/>
          <w:b w:val="false"/>
          <w:i w:val="false"/>
          <w:color w:val="000000"/>
          <w:sz w:val="28"/>
        </w:rPr>
        <w:t>
      первыми руководителями юридических лиц Республики Казахстан, осуществляющих инвестиционную деятельность в приоритетных видах деятельности и заключивших контракт с уполномоченным органом по инвестициям;
</w:t>
      </w:r>
      <w:r>
        <w:br/>
      </w:r>
      <w:r>
        <w:rPr>
          <w:rFonts w:ascii="Times New Roman"/>
          <w:b w:val="false"/>
          <w:i w:val="false"/>
          <w:color w:val="000000"/>
          <w:sz w:val="28"/>
        </w:rPr>
        <w:t>
      первыми руководителями и генеральными менеджерами финансовых организаций.";
</w:t>
      </w:r>
    </w:p>
    <w:p>
      <w:pPr>
        <w:spacing w:after="0"/>
        <w:ind w:left="0"/>
        <w:jc w:val="both"/>
      </w:pPr>
      <w:r>
        <w:rPr>
          <w:rFonts w:ascii="Times New Roman"/>
          <w:b w:val="false"/>
          <w:i w:val="false"/>
          <w:color w:val="000000"/>
          <w:sz w:val="28"/>
        </w:rPr>
        <w:t>
      123) в пункте 2 статьи 321 слова "в порядке, установленном законодательством Республики Казахстан" заменить словами "по месту их нахождения";
</w:t>
      </w:r>
    </w:p>
    <w:p>
      <w:pPr>
        <w:spacing w:after="0"/>
        <w:ind w:left="0"/>
        <w:jc w:val="both"/>
      </w:pPr>
      <w:r>
        <w:rPr>
          <w:rFonts w:ascii="Times New Roman"/>
          <w:b w:val="false"/>
          <w:i w:val="false"/>
          <w:color w:val="000000"/>
          <w:sz w:val="28"/>
        </w:rPr>
        <w:t>
      124) в статье 324:
</w:t>
      </w:r>
    </w:p>
    <w:p>
      <w:pPr>
        <w:spacing w:after="0"/>
        <w:ind w:left="0"/>
        <w:jc w:val="both"/>
      </w:pPr>
      <w:r>
        <w:rPr>
          <w:rFonts w:ascii="Times New Roman"/>
          <w:b w:val="false"/>
          <w:i w:val="false"/>
          <w:color w:val="000000"/>
          <w:sz w:val="28"/>
        </w:rPr>
        <w:t>
      подпункт 2) пункта 3 изложить в следующей редакции:
</w:t>
      </w:r>
    </w:p>
    <w:p>
      <w:pPr>
        <w:spacing w:after="0"/>
        <w:ind w:left="0"/>
        <w:jc w:val="both"/>
      </w:pPr>
      <w:r>
        <w:rPr>
          <w:rFonts w:ascii="Times New Roman"/>
          <w:b w:val="false"/>
          <w:i w:val="false"/>
          <w:color w:val="000000"/>
          <w:sz w:val="28"/>
        </w:rPr>
        <w:t>
      "2) государственные учреждения;";
</w:t>
      </w:r>
    </w:p>
    <w:p>
      <w:pPr>
        <w:spacing w:after="0"/>
        <w:ind w:left="0"/>
        <w:jc w:val="both"/>
      </w:pPr>
      <w:r>
        <w:rPr>
          <w:rFonts w:ascii="Times New Roman"/>
          <w:b w:val="false"/>
          <w:i w:val="false"/>
          <w:color w:val="000000"/>
          <w:sz w:val="28"/>
        </w:rPr>
        <w:t>
      в пункте 4 цифру "2)," исключить;
</w:t>
      </w:r>
    </w:p>
    <w:p>
      <w:pPr>
        <w:spacing w:after="0"/>
        <w:ind w:left="0"/>
        <w:jc w:val="both"/>
      </w:pPr>
      <w:r>
        <w:rPr>
          <w:rFonts w:ascii="Times New Roman"/>
          <w:b w:val="false"/>
          <w:i w:val="false"/>
          <w:color w:val="000000"/>
          <w:sz w:val="28"/>
        </w:rPr>
        <w:t>
      125) пункт 4 статьи 338 после цифр "140-2" дополнить словами "и пунктом 3 статьи 140-5";
</w:t>
      </w:r>
    </w:p>
    <w:p>
      <w:pPr>
        <w:spacing w:after="0"/>
        <w:ind w:left="0"/>
        <w:jc w:val="both"/>
      </w:pPr>
      <w:r>
        <w:rPr>
          <w:rFonts w:ascii="Times New Roman"/>
          <w:b w:val="false"/>
          <w:i w:val="false"/>
          <w:color w:val="000000"/>
          <w:sz w:val="28"/>
        </w:rPr>
        <w:t>
      126) в статье 340:
</w:t>
      </w:r>
    </w:p>
    <w:p>
      <w:pPr>
        <w:spacing w:after="0"/>
        <w:ind w:left="0"/>
        <w:jc w:val="both"/>
      </w:pPr>
      <w:r>
        <w:rPr>
          <w:rFonts w:ascii="Times New Roman"/>
          <w:b w:val="false"/>
          <w:i w:val="false"/>
          <w:color w:val="000000"/>
          <w:sz w:val="28"/>
        </w:rPr>
        <w:t>
      пункт 3 изложить в следующей редакции:
</w:t>
      </w:r>
    </w:p>
    <w:p>
      <w:pPr>
        <w:spacing w:after="0"/>
        <w:ind w:left="0"/>
        <w:jc w:val="both"/>
      </w:pPr>
      <w:r>
        <w:rPr>
          <w:rFonts w:ascii="Times New Roman"/>
          <w:b w:val="false"/>
          <w:i w:val="false"/>
          <w:color w:val="000000"/>
          <w:sz w:val="28"/>
        </w:rPr>
        <w:t>
      "3. Суммы текущих платежей подлежат уплате равными долями в сроки не позднее 20 февраля, 20 мая, 20 августа, 20 ноября текущего года.
</w:t>
      </w:r>
      <w:r>
        <w:br/>
      </w:r>
      <w:r>
        <w:rPr>
          <w:rFonts w:ascii="Times New Roman"/>
          <w:b w:val="false"/>
          <w:i w:val="false"/>
          <w:color w:val="000000"/>
          <w:sz w:val="28"/>
        </w:rPr>
        <w:t>
      По вновь созданным налогоплательщикам первым сроком уплаты текущих платежей является очередной срок, следующий за датой образования налогоплательщика.
</w:t>
      </w:r>
      <w:r>
        <w:br/>
      </w:r>
      <w:r>
        <w:rPr>
          <w:rFonts w:ascii="Times New Roman"/>
          <w:b w:val="false"/>
          <w:i w:val="false"/>
          <w:color w:val="000000"/>
          <w:sz w:val="28"/>
        </w:rPr>
        <w:t>
      Налогоплательщики, созданные после последнего срока уплаты текущих платежей, уплачивают сумму налога за текущий налоговый период в сроки, предусмотренные пунктом 9 настоящей статьи.";
</w:t>
      </w:r>
    </w:p>
    <w:p>
      <w:pPr>
        <w:spacing w:after="0"/>
        <w:ind w:left="0"/>
        <w:jc w:val="both"/>
      </w:pPr>
      <w:r>
        <w:rPr>
          <w:rFonts w:ascii="Times New Roman"/>
          <w:b w:val="false"/>
          <w:i w:val="false"/>
          <w:color w:val="000000"/>
          <w:sz w:val="28"/>
        </w:rPr>
        <w:t>
      в части второй пункта 5 цифры "2), 4)" заменить цифрами "4) и 7)";
</w:t>
      </w:r>
    </w:p>
    <w:p>
      <w:pPr>
        <w:spacing w:after="0"/>
        <w:ind w:left="0"/>
        <w:jc w:val="both"/>
      </w:pPr>
      <w:r>
        <w:rPr>
          <w:rFonts w:ascii="Times New Roman"/>
          <w:b w:val="false"/>
          <w:i w:val="false"/>
          <w:color w:val="000000"/>
          <w:sz w:val="28"/>
        </w:rPr>
        <w:t>
      пункт 6 изложить в следующей редакции:
</w:t>
      </w:r>
    </w:p>
    <w:p>
      <w:pPr>
        <w:spacing w:after="0"/>
        <w:ind w:left="0"/>
        <w:jc w:val="both"/>
      </w:pPr>
      <w:r>
        <w:rPr>
          <w:rFonts w:ascii="Times New Roman"/>
          <w:b w:val="false"/>
          <w:i w:val="false"/>
          <w:color w:val="000000"/>
          <w:sz w:val="28"/>
        </w:rPr>
        <w:t>
      "6. При возникновении налоговых обязательств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r>
        <w:br/>
      </w:r>
      <w:r>
        <w:rPr>
          <w:rFonts w:ascii="Times New Roman"/>
          <w:b w:val="false"/>
          <w:i w:val="false"/>
          <w:color w:val="000000"/>
          <w:sz w:val="28"/>
        </w:rPr>
        <w:t>
      По объектам обложения, переданным в пользование или аренду юридическими лицами, указанными в подпунктах 4) и 7) пункта 3 статьи 324 настоящего Кодекса, после последнего срока уплаты текущих платежей окончательный расчет и уплата суммы налога производятся в сроки, предусмотренные пунктом 9 настоящей статьи.";
</w:t>
      </w:r>
    </w:p>
    <w:p>
      <w:pPr>
        <w:spacing w:after="0"/>
        <w:ind w:left="0"/>
        <w:jc w:val="both"/>
      </w:pPr>
      <w:r>
        <w:rPr>
          <w:rFonts w:ascii="Times New Roman"/>
          <w:b w:val="false"/>
          <w:i w:val="false"/>
          <w:color w:val="000000"/>
          <w:sz w:val="28"/>
        </w:rPr>
        <w:t>
      127) в пункте 2 статьи 341 цифры "2), 4)" заменить цифрами "4) и 7)";
</w:t>
      </w:r>
    </w:p>
    <w:p>
      <w:pPr>
        <w:spacing w:after="0"/>
        <w:ind w:left="0"/>
        <w:jc w:val="both"/>
      </w:pPr>
      <w:r>
        <w:rPr>
          <w:rFonts w:ascii="Times New Roman"/>
          <w:b w:val="false"/>
          <w:i w:val="false"/>
          <w:color w:val="000000"/>
          <w:sz w:val="28"/>
        </w:rPr>
        <w:t>
      128) в статье 344:
</w:t>
      </w:r>
    </w:p>
    <w:p>
      <w:pPr>
        <w:spacing w:after="0"/>
        <w:ind w:left="0"/>
        <w:jc w:val="both"/>
      </w:pPr>
      <w:r>
        <w:rPr>
          <w:rFonts w:ascii="Times New Roman"/>
          <w:b w:val="false"/>
          <w:i w:val="false"/>
          <w:color w:val="000000"/>
          <w:sz w:val="28"/>
        </w:rPr>
        <w:t>
      пункт 1 после слова "лица" дополнить словами "(за исключением государственных учреждений)"; слова "по земельному налогу" исключить;
</w:t>
      </w:r>
    </w:p>
    <w:p>
      <w:pPr>
        <w:spacing w:after="0"/>
        <w:ind w:left="0"/>
        <w:jc w:val="both"/>
      </w:pPr>
      <w:r>
        <w:rPr>
          <w:rFonts w:ascii="Times New Roman"/>
          <w:b w:val="false"/>
          <w:i w:val="false"/>
          <w:color w:val="000000"/>
          <w:sz w:val="28"/>
        </w:rPr>
        <w:t>
      пункт 3 после слова "налогоплательщики" дополнить словами ", за исключением налогоплательщиков, созданных после последнего срока уплаты текущих платежей,";
</w:t>
      </w:r>
    </w:p>
    <w:p>
      <w:pPr>
        <w:spacing w:after="0"/>
        <w:ind w:left="0"/>
        <w:jc w:val="both"/>
      </w:pPr>
      <w:r>
        <w:rPr>
          <w:rFonts w:ascii="Times New Roman"/>
          <w:b w:val="false"/>
          <w:i w:val="false"/>
          <w:color w:val="000000"/>
          <w:sz w:val="28"/>
        </w:rPr>
        <w:t>
      пункты 4 и 5 изложить в следующей редакции:
</w:t>
      </w:r>
    </w:p>
    <w:p>
      <w:pPr>
        <w:spacing w:after="0"/>
        <w:ind w:left="0"/>
        <w:jc w:val="both"/>
      </w:pPr>
      <w:r>
        <w:rPr>
          <w:rFonts w:ascii="Times New Roman"/>
          <w:b w:val="false"/>
          <w:i w:val="false"/>
          <w:color w:val="000000"/>
          <w:sz w:val="28"/>
        </w:rPr>
        <w:t>
      "4. Юридические лица, указанные в подпунктах 4) и 7) пункта 3 статьи 324 настоящего Кодекса, по объектам налогообложения, переданным в пользование или аренду, представляют расчет текущих платежей в сроки, предусмотренные пунктом 5 настоящей статьи.
</w:t>
      </w:r>
      <w:r>
        <w:br/>
      </w:r>
      <w:r>
        <w:rPr>
          <w:rFonts w:ascii="Times New Roman"/>
          <w:b w:val="false"/>
          <w:i w:val="false"/>
          <w:color w:val="000000"/>
          <w:sz w:val="28"/>
        </w:rPr>
        <w:t>
      5. При изменении налоговых обязательств по земельному налогу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обложения по состоянию на 1 февраля, 1 мая, 1 августа и 1 ноября соответственно.";
</w:t>
      </w:r>
    </w:p>
    <w:p>
      <w:pPr>
        <w:spacing w:after="0"/>
        <w:ind w:left="0"/>
        <w:jc w:val="both"/>
      </w:pPr>
      <w:r>
        <w:rPr>
          <w:rFonts w:ascii="Times New Roman"/>
          <w:b w:val="false"/>
          <w:i w:val="false"/>
          <w:color w:val="000000"/>
          <w:sz w:val="28"/>
        </w:rPr>
        <w:t>
      129) в пункте 2 статьи 345:
</w:t>
      </w:r>
    </w:p>
    <w:p>
      <w:pPr>
        <w:spacing w:after="0"/>
        <w:ind w:left="0"/>
        <w:jc w:val="both"/>
      </w:pPr>
      <w:r>
        <w:rPr>
          <w:rFonts w:ascii="Times New Roman"/>
          <w:b w:val="false"/>
          <w:i w:val="false"/>
          <w:color w:val="000000"/>
          <w:sz w:val="28"/>
        </w:rPr>
        <w:t>
      подпункт 1) изложить в следующей редакции:
</w:t>
      </w:r>
    </w:p>
    <w:p>
      <w:pPr>
        <w:spacing w:after="0"/>
        <w:ind w:left="0"/>
        <w:jc w:val="both"/>
      </w:pPr>
      <w:r>
        <w:rPr>
          <w:rFonts w:ascii="Times New Roman"/>
          <w:b w:val="false"/>
          <w:i w:val="false"/>
          <w:color w:val="000000"/>
          <w:sz w:val="28"/>
        </w:rPr>
        <w:t>
      "1) плательщики единого земельного налога в пределах нормативов потребности в транспортных средствах, устанавливаемых Правительством Республики Казахстан;";
</w:t>
      </w:r>
    </w:p>
    <w:p>
      <w:pPr>
        <w:spacing w:after="0"/>
        <w:ind w:left="0"/>
        <w:jc w:val="both"/>
      </w:pPr>
      <w:r>
        <w:rPr>
          <w:rFonts w:ascii="Times New Roman"/>
          <w:b w:val="false"/>
          <w:i w:val="false"/>
          <w:color w:val="000000"/>
          <w:sz w:val="28"/>
        </w:rPr>
        <w:t>
      дополнить подпунктом 1-1) следующего содержания:
</w:t>
      </w:r>
    </w:p>
    <w:p>
      <w:pPr>
        <w:spacing w:after="0"/>
        <w:ind w:left="0"/>
        <w:jc w:val="both"/>
      </w:pPr>
      <w:r>
        <w:rPr>
          <w:rFonts w:ascii="Times New Roman"/>
          <w:b w:val="false"/>
          <w:i w:val="false"/>
          <w:color w:val="000000"/>
          <w:sz w:val="28"/>
        </w:rPr>
        <w:t>
      "1-1) производители сельскохозяйственной продукции, включая плательщиков единого земельного налога, по специализированной сельскохозяйственной технике, используемой в производстве собственной сельскохозяйственной продукции. Перечень указанной специализированной сельскохозяйственной техники устанавливается Правительством Республики Казахстан;";
</w:t>
      </w:r>
    </w:p>
    <w:p>
      <w:pPr>
        <w:spacing w:after="0"/>
        <w:ind w:left="0"/>
        <w:jc w:val="both"/>
      </w:pPr>
      <w:r>
        <w:rPr>
          <w:rFonts w:ascii="Times New Roman"/>
          <w:b w:val="false"/>
          <w:i w:val="false"/>
          <w:color w:val="000000"/>
          <w:sz w:val="28"/>
        </w:rPr>
        <w:t>
      подпункт 2) изложить в следующей редакции:
</w:t>
      </w:r>
    </w:p>
    <w:p>
      <w:pPr>
        <w:spacing w:after="0"/>
        <w:ind w:left="0"/>
        <w:jc w:val="both"/>
      </w:pPr>
      <w:r>
        <w:rPr>
          <w:rFonts w:ascii="Times New Roman"/>
          <w:b w:val="false"/>
          <w:i w:val="false"/>
          <w:color w:val="000000"/>
          <w:sz w:val="28"/>
        </w:rPr>
        <w:t>
      "2) государственные учреждения;";
</w:t>
      </w:r>
    </w:p>
    <w:p>
      <w:pPr>
        <w:spacing w:after="0"/>
        <w:ind w:left="0"/>
        <w:jc w:val="both"/>
      </w:pPr>
      <w:r>
        <w:rPr>
          <w:rFonts w:ascii="Times New Roman"/>
          <w:b w:val="false"/>
          <w:i w:val="false"/>
          <w:color w:val="000000"/>
          <w:sz w:val="28"/>
        </w:rPr>
        <w:t>
      130) в пункте 5 статьи 347:
</w:t>
      </w:r>
    </w:p>
    <w:p>
      <w:pPr>
        <w:spacing w:after="0"/>
        <w:ind w:left="0"/>
        <w:jc w:val="both"/>
      </w:pPr>
      <w:r>
        <w:rPr>
          <w:rFonts w:ascii="Times New Roman"/>
          <w:b w:val="false"/>
          <w:i w:val="false"/>
          <w:color w:val="000000"/>
          <w:sz w:val="28"/>
        </w:rPr>
        <w:t>
      абзац второй дополнить словами "из-за пределов Республики Казахстан";
</w:t>
      </w:r>
    </w:p>
    <w:p>
      <w:pPr>
        <w:spacing w:after="0"/>
        <w:ind w:left="0"/>
        <w:jc w:val="both"/>
      </w:pPr>
      <w:r>
        <w:rPr>
          <w:rFonts w:ascii="Times New Roman"/>
          <w:b w:val="false"/>
          <w:i w:val="false"/>
          <w:color w:val="000000"/>
          <w:sz w:val="28"/>
        </w:rPr>
        <w:t>
      абзац шестой дополнить словами ", а также приобретенные после 1 апреля 1999 года и находящиеся в эксплуатации в Республике Казахстан до 1 апреля 1999 года";
</w:t>
      </w:r>
    </w:p>
    <w:p>
      <w:pPr>
        <w:spacing w:after="0"/>
        <w:ind w:left="0"/>
        <w:jc w:val="both"/>
      </w:pPr>
      <w:r>
        <w:rPr>
          <w:rFonts w:ascii="Times New Roman"/>
          <w:b w:val="false"/>
          <w:i w:val="false"/>
          <w:color w:val="000000"/>
          <w:sz w:val="28"/>
        </w:rPr>
        <w:t>
      131) в абзаце первом пункта 2 статьи 348 слова "При передаче" заменить словами "Если иное не предусмотрено настоящей статьей, при передаче";
</w:t>
      </w:r>
    </w:p>
    <w:p>
      <w:pPr>
        <w:spacing w:after="0"/>
        <w:ind w:left="0"/>
        <w:jc w:val="both"/>
      </w:pPr>
      <w:r>
        <w:rPr>
          <w:rFonts w:ascii="Times New Roman"/>
          <w:b w:val="false"/>
          <w:i w:val="false"/>
          <w:color w:val="000000"/>
          <w:sz w:val="28"/>
        </w:rPr>
        <w:t>
      132) в статье 348-1:
</w:t>
      </w:r>
    </w:p>
    <w:p>
      <w:pPr>
        <w:spacing w:after="0"/>
        <w:ind w:left="0"/>
        <w:jc w:val="both"/>
      </w:pPr>
      <w:r>
        <w:rPr>
          <w:rFonts w:ascii="Times New Roman"/>
          <w:b w:val="false"/>
          <w:i w:val="false"/>
          <w:color w:val="000000"/>
          <w:sz w:val="28"/>
        </w:rPr>
        <w:t>
      пункт 1 после слова "обложения" дополнить словами "посредством внесения текущих платежей";
</w:t>
      </w:r>
    </w:p>
    <w:p>
      <w:pPr>
        <w:spacing w:after="0"/>
        <w:ind w:left="0"/>
        <w:jc w:val="both"/>
      </w:pPr>
      <w:r>
        <w:rPr>
          <w:rFonts w:ascii="Times New Roman"/>
          <w:b w:val="false"/>
          <w:i w:val="false"/>
          <w:color w:val="000000"/>
          <w:sz w:val="28"/>
        </w:rPr>
        <w:t>
      в пункте 3 слова "по налогу на транспортные средства" исключить;
</w:t>
      </w:r>
    </w:p>
    <w:p>
      <w:pPr>
        <w:spacing w:after="0"/>
        <w:ind w:left="0"/>
        <w:jc w:val="both"/>
      </w:pPr>
      <w:r>
        <w:rPr>
          <w:rFonts w:ascii="Times New Roman"/>
          <w:b w:val="false"/>
          <w:i w:val="false"/>
          <w:color w:val="000000"/>
          <w:sz w:val="28"/>
        </w:rPr>
        <w:t>
      133) в статье 350 слова "декларацию по налогу на транспортные средства" заменить словом "декларацию";
</w:t>
      </w:r>
    </w:p>
    <w:p>
      <w:pPr>
        <w:spacing w:after="0"/>
        <w:ind w:left="0"/>
        <w:jc w:val="both"/>
      </w:pPr>
      <w:r>
        <w:rPr>
          <w:rFonts w:ascii="Times New Roman"/>
          <w:b w:val="false"/>
          <w:i w:val="false"/>
          <w:color w:val="000000"/>
          <w:sz w:val="28"/>
        </w:rPr>
        <w:t>
      134) в пункте 4 статьи 351:
</w:t>
      </w:r>
    </w:p>
    <w:p>
      <w:pPr>
        <w:spacing w:after="0"/>
        <w:ind w:left="0"/>
        <w:jc w:val="both"/>
      </w:pPr>
      <w:r>
        <w:rPr>
          <w:rFonts w:ascii="Times New Roman"/>
          <w:b w:val="false"/>
          <w:i w:val="false"/>
          <w:color w:val="000000"/>
          <w:sz w:val="28"/>
        </w:rPr>
        <w:t>
      в части первой:
</w:t>
      </w:r>
    </w:p>
    <w:p>
      <w:pPr>
        <w:spacing w:after="0"/>
        <w:ind w:left="0"/>
        <w:jc w:val="both"/>
      </w:pPr>
      <w:r>
        <w:rPr>
          <w:rFonts w:ascii="Times New Roman"/>
          <w:b w:val="false"/>
          <w:i w:val="false"/>
          <w:color w:val="000000"/>
          <w:sz w:val="28"/>
        </w:rPr>
        <w:t>
      подпункт 3) изложить в следующей редакции:
</w:t>
      </w:r>
    </w:p>
    <w:p>
      <w:pPr>
        <w:spacing w:after="0"/>
        <w:ind w:left="0"/>
        <w:jc w:val="both"/>
      </w:pPr>
      <w:r>
        <w:rPr>
          <w:rFonts w:ascii="Times New Roman"/>
          <w:b w:val="false"/>
          <w:i w:val="false"/>
          <w:color w:val="000000"/>
          <w:sz w:val="28"/>
        </w:rPr>
        <w:t>
      "3) государственные учреждения;";
</w:t>
      </w:r>
    </w:p>
    <w:p>
      <w:pPr>
        <w:spacing w:after="0"/>
        <w:ind w:left="0"/>
        <w:jc w:val="both"/>
      </w:pPr>
      <w:r>
        <w:rPr>
          <w:rFonts w:ascii="Times New Roman"/>
          <w:b w:val="false"/>
          <w:i w:val="false"/>
          <w:color w:val="000000"/>
          <w:sz w:val="28"/>
        </w:rPr>
        <w:t>
      подпункт 4) исключить;
</w:t>
      </w:r>
    </w:p>
    <w:p>
      <w:pPr>
        <w:spacing w:after="0"/>
        <w:ind w:left="0"/>
        <w:jc w:val="both"/>
      </w:pPr>
      <w:r>
        <w:rPr>
          <w:rFonts w:ascii="Times New Roman"/>
          <w:b w:val="false"/>
          <w:i w:val="false"/>
          <w:color w:val="000000"/>
          <w:sz w:val="28"/>
        </w:rPr>
        <w:t>
      в части второй слова "подпунктах 3)-5)" заменить словами "подпункте 5)";
</w:t>
      </w:r>
    </w:p>
    <w:p>
      <w:pPr>
        <w:spacing w:after="0"/>
        <w:ind w:left="0"/>
        <w:jc w:val="both"/>
      </w:pPr>
      <w:r>
        <w:rPr>
          <w:rFonts w:ascii="Times New Roman"/>
          <w:b w:val="false"/>
          <w:i w:val="false"/>
          <w:color w:val="000000"/>
          <w:sz w:val="28"/>
        </w:rPr>
        <w:t>
      135) пункт 2 статьи 353 дополнить подпунктом 6) следующего содержания:
</w:t>
      </w:r>
    </w:p>
    <w:p>
      <w:pPr>
        <w:spacing w:after="0"/>
        <w:ind w:left="0"/>
        <w:jc w:val="both"/>
      </w:pPr>
      <w:r>
        <w:rPr>
          <w:rFonts w:ascii="Times New Roman"/>
          <w:b w:val="false"/>
          <w:i w:val="false"/>
          <w:color w:val="000000"/>
          <w:sz w:val="28"/>
        </w:rPr>
        <w:t>
      "6) объекты незавершенного строительства в виде вновь возводимых зданий и сооружений, а также оборудования, требующего монтажа в указанных объектах.";
</w:t>
      </w:r>
    </w:p>
    <w:p>
      <w:pPr>
        <w:spacing w:after="0"/>
        <w:ind w:left="0"/>
        <w:jc w:val="both"/>
      </w:pPr>
      <w:r>
        <w:rPr>
          <w:rFonts w:ascii="Times New Roman"/>
          <w:b w:val="false"/>
          <w:i w:val="false"/>
          <w:color w:val="000000"/>
          <w:sz w:val="28"/>
        </w:rPr>
        <w:t>
      136) в статье 355:
</w:t>
      </w:r>
    </w:p>
    <w:p>
      <w:pPr>
        <w:spacing w:after="0"/>
        <w:ind w:left="0"/>
        <w:jc w:val="both"/>
      </w:pPr>
      <w:r>
        <w:rPr>
          <w:rFonts w:ascii="Times New Roman"/>
          <w:b w:val="false"/>
          <w:i w:val="false"/>
          <w:color w:val="000000"/>
          <w:sz w:val="28"/>
        </w:rPr>
        <w:t>
      пункт 2 дополнить подпунктом 6) следующего содержания:
</w:t>
      </w:r>
    </w:p>
    <w:p>
      <w:pPr>
        <w:spacing w:after="0"/>
        <w:ind w:left="0"/>
        <w:jc w:val="both"/>
      </w:pPr>
      <w:r>
        <w:rPr>
          <w:rFonts w:ascii="Times New Roman"/>
          <w:b w:val="false"/>
          <w:i w:val="false"/>
          <w:color w:val="000000"/>
          <w:sz w:val="28"/>
        </w:rPr>
        <w:t>
      "6) юридические лица по объектам гидромелиоративных сооружений, используемых для орошения земель юридических лиц - сельскохозяйственных товаропроизводителей.";
</w:t>
      </w:r>
    </w:p>
    <w:p>
      <w:pPr>
        <w:spacing w:after="0"/>
        <w:ind w:left="0"/>
        <w:jc w:val="both"/>
      </w:pPr>
      <w:r>
        <w:rPr>
          <w:rFonts w:ascii="Times New Roman"/>
          <w:b w:val="false"/>
          <w:i w:val="false"/>
          <w:color w:val="000000"/>
          <w:sz w:val="28"/>
        </w:rPr>
        <w:t>
      пункт 4 после цифр "140-2" дополнить словами "и пунктом 3 статьи 140-5";
</w:t>
      </w:r>
    </w:p>
    <w:p>
      <w:pPr>
        <w:spacing w:after="0"/>
        <w:ind w:left="0"/>
        <w:jc w:val="both"/>
      </w:pPr>
      <w:r>
        <w:rPr>
          <w:rFonts w:ascii="Times New Roman"/>
          <w:b w:val="false"/>
          <w:i w:val="false"/>
          <w:color w:val="000000"/>
          <w:sz w:val="28"/>
        </w:rPr>
        <w:t>
      137) в пункте 6 статьи 356:
</w:t>
      </w:r>
    </w:p>
    <w:p>
      <w:pPr>
        <w:spacing w:after="0"/>
        <w:ind w:left="0"/>
        <w:jc w:val="both"/>
      </w:pPr>
      <w:r>
        <w:rPr>
          <w:rFonts w:ascii="Times New Roman"/>
          <w:b w:val="false"/>
          <w:i w:val="false"/>
          <w:color w:val="000000"/>
          <w:sz w:val="28"/>
        </w:rPr>
        <w:t>
      в части второй слова "подпунктах 3)-5)" заменить словами "подпункте 5)";
</w:t>
      </w:r>
    </w:p>
    <w:p>
      <w:pPr>
        <w:spacing w:after="0"/>
        <w:ind w:left="0"/>
        <w:jc w:val="both"/>
      </w:pPr>
      <w:r>
        <w:rPr>
          <w:rFonts w:ascii="Times New Roman"/>
          <w:b w:val="false"/>
          <w:i w:val="false"/>
          <w:color w:val="000000"/>
          <w:sz w:val="28"/>
        </w:rPr>
        <w:t>
      в части третьей слова "подпунктах 3)-5)" заменить словами "подпункте 5)"; слова "не позднее 20 числа месяца, следующего за месяцем начала налогового периода" заменить словами "за текущий налоговый период в сроки, предусмотренные пунктом 8 настоящей статьи";
</w:t>
      </w:r>
    </w:p>
    <w:p>
      <w:pPr>
        <w:spacing w:after="0"/>
        <w:ind w:left="0"/>
        <w:jc w:val="both"/>
      </w:pPr>
      <w:r>
        <w:rPr>
          <w:rFonts w:ascii="Times New Roman"/>
          <w:b w:val="false"/>
          <w:i w:val="false"/>
          <w:color w:val="000000"/>
          <w:sz w:val="28"/>
        </w:rPr>
        <w:t>
      138) в пункте 2 статьи 358 слова "подпунктах 3)-5)" заменить словами "подпункте 5)";
</w:t>
      </w:r>
    </w:p>
    <w:p>
      <w:pPr>
        <w:spacing w:after="0"/>
        <w:ind w:left="0"/>
        <w:jc w:val="both"/>
      </w:pPr>
      <w:r>
        <w:rPr>
          <w:rFonts w:ascii="Times New Roman"/>
          <w:b w:val="false"/>
          <w:i w:val="false"/>
          <w:color w:val="000000"/>
          <w:sz w:val="28"/>
        </w:rPr>
        <w:t>
      139) в статье 359:
</w:t>
      </w:r>
    </w:p>
    <w:p>
      <w:pPr>
        <w:spacing w:after="0"/>
        <w:ind w:left="0"/>
        <w:jc w:val="both"/>
      </w:pPr>
      <w:r>
        <w:rPr>
          <w:rFonts w:ascii="Times New Roman"/>
          <w:b w:val="false"/>
          <w:i w:val="false"/>
          <w:color w:val="000000"/>
          <w:sz w:val="28"/>
        </w:rPr>
        <w:t>
      в части третьей пункта 1 слова "подпунктах 3)-5)" заменить словами "подпункте 5)";
</w:t>
      </w:r>
    </w:p>
    <w:p>
      <w:pPr>
        <w:spacing w:after="0"/>
        <w:ind w:left="0"/>
        <w:jc w:val="both"/>
      </w:pPr>
      <w:r>
        <w:rPr>
          <w:rFonts w:ascii="Times New Roman"/>
          <w:b w:val="false"/>
          <w:i w:val="false"/>
          <w:color w:val="000000"/>
          <w:sz w:val="28"/>
        </w:rPr>
        <w:t>
      в части первой пункта 2 цифры "20" заменить цифрами "15";
</w:t>
      </w:r>
    </w:p>
    <w:p>
      <w:pPr>
        <w:spacing w:after="0"/>
        <w:ind w:left="0"/>
        <w:jc w:val="both"/>
      </w:pPr>
      <w:r>
        <w:rPr>
          <w:rFonts w:ascii="Times New Roman"/>
          <w:b w:val="false"/>
          <w:i w:val="false"/>
          <w:color w:val="000000"/>
          <w:sz w:val="28"/>
        </w:rPr>
        <w:t>
      пункт 3 изложить в следующей редакции:
</w:t>
      </w:r>
    </w:p>
    <w:p>
      <w:pPr>
        <w:spacing w:after="0"/>
        <w:ind w:left="0"/>
        <w:jc w:val="both"/>
      </w:pPr>
      <w:r>
        <w:rPr>
          <w:rFonts w:ascii="Times New Roman"/>
          <w:b w:val="false"/>
          <w:i w:val="false"/>
          <w:color w:val="000000"/>
          <w:sz w:val="28"/>
        </w:rPr>
        <w:t>
      "3. При изменении налоговых обязательств по налогу на имущество в течение налогового периода расчет текущих платежей представляется не позднее 15 февраля, 15 мая, 15 августа и 15 ноября текущего налогового периода по объектам обложения по состоянию на 1 февраля, 1 мая, 1 августа и 1 ноября соответственно.";
</w:t>
      </w:r>
    </w:p>
    <w:p>
      <w:pPr>
        <w:spacing w:after="0"/>
        <w:ind w:left="0"/>
        <w:jc w:val="both"/>
      </w:pPr>
      <w:r>
        <w:rPr>
          <w:rFonts w:ascii="Times New Roman"/>
          <w:b w:val="false"/>
          <w:i w:val="false"/>
          <w:color w:val="000000"/>
          <w:sz w:val="28"/>
        </w:rPr>
        <w:t>
      в пункте 4 слова "по налогу на имущество" исключить;
</w:t>
      </w:r>
    </w:p>
    <w:p>
      <w:pPr>
        <w:spacing w:after="0"/>
        <w:ind w:left="0"/>
        <w:jc w:val="both"/>
      </w:pPr>
      <w:r>
        <w:rPr>
          <w:rFonts w:ascii="Times New Roman"/>
          <w:b w:val="false"/>
          <w:i w:val="false"/>
          <w:color w:val="000000"/>
          <w:sz w:val="28"/>
        </w:rPr>
        <w:t>
      140) в подпункте 2) пункта 2 статьи 361 слова "стоимости объектов обложения, равной одной тысяче месячных расчетных показателей" заменить словами "одной тысячи месячных расчетных показателей, установленных законом о республиканском бюджете на соответствующий финансовый год, от общей стоимости всех объектов обложения, находящихся на праве собственности";
</w:t>
      </w:r>
    </w:p>
    <w:p>
      <w:pPr>
        <w:spacing w:after="0"/>
        <w:ind w:left="0"/>
        <w:jc w:val="both"/>
      </w:pPr>
      <w:r>
        <w:rPr>
          <w:rFonts w:ascii="Times New Roman"/>
          <w:b w:val="false"/>
          <w:i w:val="false"/>
          <w:color w:val="000000"/>
          <w:sz w:val="28"/>
        </w:rPr>
        <w:t>
      141) пункт 2 статьи 364 исключить;
</w:t>
      </w:r>
    </w:p>
    <w:p>
      <w:pPr>
        <w:spacing w:after="0"/>
        <w:ind w:left="0"/>
        <w:jc w:val="both"/>
      </w:pPr>
      <w:r>
        <w:rPr>
          <w:rFonts w:ascii="Times New Roman"/>
          <w:b w:val="false"/>
          <w:i w:val="false"/>
          <w:color w:val="000000"/>
          <w:sz w:val="28"/>
        </w:rPr>
        <w:t>
      142) статью 366 дополнить пунктом 1-1 следующего содержания:
</w:t>
      </w:r>
    </w:p>
    <w:p>
      <w:pPr>
        <w:spacing w:after="0"/>
        <w:ind w:left="0"/>
        <w:jc w:val="both"/>
      </w:pPr>
      <w:r>
        <w:rPr>
          <w:rFonts w:ascii="Times New Roman"/>
          <w:b w:val="false"/>
          <w:i w:val="false"/>
          <w:color w:val="000000"/>
          <w:sz w:val="28"/>
        </w:rPr>
        <w:t>
      "1-1. Если продолжительность налогового периода составляет менее двенадцати месяцев, налог на имущество, подлежащий уплате, рассчитывается посредством деления суммы налога, определенной в соответствии с пунктом 1 настоящей статьи, на двенадцать и умножения на количество месяцев реализации права собственности в налоговом периоде.";
</w:t>
      </w:r>
    </w:p>
    <w:p>
      <w:pPr>
        <w:spacing w:after="0"/>
        <w:ind w:left="0"/>
        <w:jc w:val="both"/>
      </w:pPr>
      <w:r>
        <w:rPr>
          <w:rFonts w:ascii="Times New Roman"/>
          <w:b w:val="false"/>
          <w:i w:val="false"/>
          <w:color w:val="000000"/>
          <w:sz w:val="28"/>
        </w:rPr>
        <w:t>
      143) статью 368 дополнить пунктом 8 следующего содержания:
</w:t>
      </w:r>
    </w:p>
    <w:p>
      <w:pPr>
        <w:spacing w:after="0"/>
        <w:ind w:left="0"/>
        <w:jc w:val="both"/>
      </w:pPr>
      <w:r>
        <w:rPr>
          <w:rFonts w:ascii="Times New Roman"/>
          <w:b w:val="false"/>
          <w:i w:val="false"/>
          <w:color w:val="000000"/>
          <w:sz w:val="28"/>
        </w:rPr>
        <w:t>
      "8. В целях налогообложения лиц, применяющих специальные налоговые режимы, иным обособленным структурным подразделением налогоплательщика признается территориально обособленное подразделение, по местонахождению которого оборудованы стационарные рабочие места, выполняющее часть его функций. Рабочее место считается стационарным, если оно создано на срок более одного месяца.";
</w:t>
      </w:r>
    </w:p>
    <w:p>
      <w:pPr>
        <w:spacing w:after="0"/>
        <w:ind w:left="0"/>
        <w:jc w:val="both"/>
      </w:pPr>
      <w:r>
        <w:rPr>
          <w:rFonts w:ascii="Times New Roman"/>
          <w:b w:val="false"/>
          <w:i w:val="false"/>
          <w:color w:val="000000"/>
          <w:sz w:val="28"/>
        </w:rPr>
        <w:t>
      144) в части первой пункта 2 статьи 369 слова "стационарных помещениях" заменить словами "киосках, стационарных помещениях (стационарных типовых отделах)"; дополнить словами ", кроме лиц, определенных пунктом 1 статьи 392 настоящего Кодекса";
</w:t>
      </w:r>
    </w:p>
    <w:p>
      <w:pPr>
        <w:spacing w:after="0"/>
        <w:ind w:left="0"/>
        <w:jc w:val="both"/>
      </w:pPr>
      <w:r>
        <w:rPr>
          <w:rFonts w:ascii="Times New Roman"/>
          <w:b w:val="false"/>
          <w:i w:val="false"/>
          <w:color w:val="000000"/>
          <w:sz w:val="28"/>
        </w:rPr>
        <w:t>
      145) в статье 374:
</w:t>
      </w:r>
    </w:p>
    <w:p>
      <w:pPr>
        <w:spacing w:after="0"/>
        <w:ind w:left="0"/>
        <w:jc w:val="both"/>
      </w:pPr>
      <w:r>
        <w:rPr>
          <w:rFonts w:ascii="Times New Roman"/>
          <w:b w:val="false"/>
          <w:i w:val="false"/>
          <w:color w:val="000000"/>
          <w:sz w:val="28"/>
        </w:rPr>
        <w:t>
      пункт 4 дополнить частью третьей следующего содержания:
</w:t>
      </w:r>
    </w:p>
    <w:p>
      <w:pPr>
        <w:spacing w:after="0"/>
        <w:ind w:left="0"/>
        <w:jc w:val="both"/>
      </w:pPr>
      <w:r>
        <w:rPr>
          <w:rFonts w:ascii="Times New Roman"/>
          <w:b w:val="false"/>
          <w:i w:val="false"/>
          <w:color w:val="000000"/>
          <w:sz w:val="28"/>
        </w:rPr>
        <w:t>
      "В случае осуществления индивидуальным предпринимателем деятельности по автомобильным перевозкам пассажиров и багажа он обязан указать в заявлении на получение патента вид перевозок (регулярные или нерегулярные перевозки). Контроль за соответствием вида автомобильных перевозок условиям, установленным законодательным актом Республики Казахстан, осуществляет уполномоченный орган в сфере автомобильного транспорта.";
</w:t>
      </w:r>
    </w:p>
    <w:p>
      <w:pPr>
        <w:spacing w:after="0"/>
        <w:ind w:left="0"/>
        <w:jc w:val="both"/>
      </w:pPr>
      <w:r>
        <w:rPr>
          <w:rFonts w:ascii="Times New Roman"/>
          <w:b w:val="false"/>
          <w:i w:val="false"/>
          <w:color w:val="000000"/>
          <w:sz w:val="28"/>
        </w:rPr>
        <w:t>
      пункт 6 изложить в следующей редакции:
</w:t>
      </w:r>
    </w:p>
    <w:p>
      <w:pPr>
        <w:spacing w:after="0"/>
        <w:ind w:left="0"/>
        <w:jc w:val="both"/>
      </w:pPr>
      <w:r>
        <w:rPr>
          <w:rFonts w:ascii="Times New Roman"/>
          <w:b w:val="false"/>
          <w:i w:val="false"/>
          <w:color w:val="000000"/>
          <w:sz w:val="28"/>
        </w:rPr>
        <w:t>
      "6. Выдача патента производится налоговыми органами в течение одного дня после подачи заявления и предъявления документов, подтверждающих уплату в бюджет стоимости патента, обязательных пенсионных взносов в накопительные пенсионные фонды и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146) пункт 2 статьи 383 после слова "фонды" дополнить словами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147) статью 384 дополнить подпунктом 5) следующего содержания:
</w:t>
      </w:r>
    </w:p>
    <w:p>
      <w:pPr>
        <w:spacing w:after="0"/>
        <w:ind w:left="0"/>
        <w:jc w:val="both"/>
      </w:pPr>
      <w:r>
        <w:rPr>
          <w:rFonts w:ascii="Times New Roman"/>
          <w:b w:val="false"/>
          <w:i w:val="false"/>
          <w:color w:val="000000"/>
          <w:sz w:val="28"/>
        </w:rPr>
        <w:t>
      "5) расчет по социальным отчислениям в Государственный фонд социального страхования.";
</w:t>
      </w:r>
    </w:p>
    <w:p>
      <w:pPr>
        <w:spacing w:after="0"/>
        <w:ind w:left="0"/>
        <w:jc w:val="both"/>
      </w:pPr>
      <w:r>
        <w:rPr>
          <w:rFonts w:ascii="Times New Roman"/>
          <w:b w:val="false"/>
          <w:i w:val="false"/>
          <w:color w:val="000000"/>
          <w:sz w:val="28"/>
        </w:rPr>
        <w:t>
      148) пункт 2 статьи 385 дополнить частью второй следующего содержания:
</w:t>
      </w:r>
    </w:p>
    <w:p>
      <w:pPr>
        <w:spacing w:after="0"/>
        <w:ind w:left="0"/>
        <w:jc w:val="both"/>
      </w:pPr>
      <w:r>
        <w:rPr>
          <w:rFonts w:ascii="Times New Roman"/>
          <w:b w:val="false"/>
          <w:i w:val="false"/>
          <w:color w:val="000000"/>
          <w:sz w:val="28"/>
        </w:rPr>
        <w:t>
      "Для целей настоящего пункта аффилиированным лицом признается юридическое лицо, которое имеет право прямо и (или) косвенно определять решения и (или) оказывать влияние на принимаемые юридическим лицом, применяющим указанный специальный налоговый режим, решения, в том числе в силу договора и (или) иной сделки, а также лицо, в отношении которого юридическое лицо, применяющее указанный специальный налоговый режим, имеет такое право.";
</w:t>
      </w:r>
    </w:p>
    <w:p>
      <w:pPr>
        <w:spacing w:after="0"/>
        <w:ind w:left="0"/>
        <w:jc w:val="both"/>
      </w:pPr>
      <w:r>
        <w:rPr>
          <w:rFonts w:ascii="Times New Roman"/>
          <w:b w:val="false"/>
          <w:i w:val="false"/>
          <w:color w:val="000000"/>
          <w:sz w:val="28"/>
        </w:rPr>
        <w:t>
      149) в статье 390:
</w:t>
      </w:r>
    </w:p>
    <w:p>
      <w:pPr>
        <w:spacing w:after="0"/>
        <w:ind w:left="0"/>
        <w:jc w:val="both"/>
      </w:pPr>
      <w:r>
        <w:rPr>
          <w:rFonts w:ascii="Times New Roman"/>
          <w:b w:val="false"/>
          <w:i w:val="false"/>
          <w:color w:val="000000"/>
          <w:sz w:val="28"/>
        </w:rPr>
        <w:t>
      абзац первый пункта 2 после слова "фонды" дополнить словами ",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абзац первый пункта 4 изложить в следующей редакции:
</w:t>
      </w:r>
    </w:p>
    <w:p>
      <w:pPr>
        <w:spacing w:after="0"/>
        <w:ind w:left="0"/>
        <w:jc w:val="both"/>
      </w:pPr>
      <w:r>
        <w:rPr>
          <w:rFonts w:ascii="Times New Roman"/>
          <w:b w:val="false"/>
          <w:i w:val="false"/>
          <w:color w:val="000000"/>
          <w:sz w:val="28"/>
        </w:rPr>
        <w:t>
      "4. Юридические лица-производители сельскохозяйственной продукции, применяющие специальный налоговый режим, представляют расчет по индивидуальному подоходному налогу, удерживаемому у источника выплаты, отчетность по обязательным пенсионным взносам в накопительные пенсионные фонды и расчет по социальным отчислениям в Государственный фонд социального страхования в следующие сроки:";
</w:t>
      </w:r>
    </w:p>
    <w:p>
      <w:pPr>
        <w:spacing w:after="0"/>
        <w:ind w:left="0"/>
        <w:jc w:val="both"/>
      </w:pPr>
      <w:r>
        <w:rPr>
          <w:rFonts w:ascii="Times New Roman"/>
          <w:b w:val="false"/>
          <w:i w:val="false"/>
          <w:color w:val="000000"/>
          <w:sz w:val="28"/>
        </w:rPr>
        <w:t>
      150) абзац четвертый подпункта 3) пункта 2 статьи 428 изложить в следующей редакции:
</w:t>
      </w:r>
    </w:p>
    <w:p>
      <w:pPr>
        <w:spacing w:after="0"/>
        <w:ind w:left="0"/>
        <w:jc w:val="both"/>
      </w:pPr>
      <w:r>
        <w:rPr>
          <w:rFonts w:ascii="Times New Roman"/>
          <w:b w:val="false"/>
          <w:i w:val="false"/>
          <w:color w:val="000000"/>
          <w:sz w:val="28"/>
        </w:rPr>
        <w:t>
      "размещения объявленных акций принудительного выпуска, осуществленного по решению суда;";
</w:t>
      </w:r>
    </w:p>
    <w:p>
      <w:pPr>
        <w:spacing w:after="0"/>
        <w:ind w:left="0"/>
        <w:jc w:val="both"/>
      </w:pPr>
      <w:r>
        <w:rPr>
          <w:rFonts w:ascii="Times New Roman"/>
          <w:b w:val="false"/>
          <w:i w:val="false"/>
          <w:color w:val="000000"/>
          <w:sz w:val="28"/>
        </w:rPr>
        <w:t>
      151) пункт 1 статьи 450 изложить в следующей редакции:
</w:t>
      </w:r>
    </w:p>
    <w:p>
      <w:pPr>
        <w:spacing w:after="0"/>
        <w:ind w:left="0"/>
        <w:jc w:val="both"/>
      </w:pPr>
      <w:r>
        <w:rPr>
          <w:rFonts w:ascii="Times New Roman"/>
          <w:b w:val="false"/>
          <w:i w:val="false"/>
          <w:color w:val="000000"/>
          <w:sz w:val="28"/>
        </w:rPr>
        <w:t>
      "1. Плательщики платы представляют в налоговые органы по местонахождению земельных участков расчет сумм текущих платежей платы и декларацию, за исключением налогоплательщиков, применяющих специальный налоговый режим для юридических лиц-производителей сельскохозяйственной продукции, - по земельным участкам, используемым в деятельности, на которую распространяется данный специальный налоговый режим.";
</w:t>
      </w:r>
    </w:p>
    <w:p>
      <w:pPr>
        <w:spacing w:after="0"/>
        <w:ind w:left="0"/>
        <w:jc w:val="both"/>
      </w:pPr>
      <w:r>
        <w:rPr>
          <w:rFonts w:ascii="Times New Roman"/>
          <w:b w:val="false"/>
          <w:i w:val="false"/>
          <w:color w:val="000000"/>
          <w:sz w:val="28"/>
        </w:rPr>
        <w:t>
      152) в статье 470:
</w:t>
      </w:r>
    </w:p>
    <w:p>
      <w:pPr>
        <w:spacing w:after="0"/>
        <w:ind w:left="0"/>
        <w:jc w:val="both"/>
      </w:pPr>
      <w:r>
        <w:rPr>
          <w:rFonts w:ascii="Times New Roman"/>
          <w:b w:val="false"/>
          <w:i w:val="false"/>
          <w:color w:val="000000"/>
          <w:sz w:val="28"/>
        </w:rPr>
        <w:t>
      пункты 1 и 2 изложить в следующей редакции:
</w:t>
      </w:r>
    </w:p>
    <w:p>
      <w:pPr>
        <w:spacing w:after="0"/>
        <w:ind w:left="0"/>
        <w:jc w:val="both"/>
      </w:pPr>
      <w:r>
        <w:rPr>
          <w:rFonts w:ascii="Times New Roman"/>
          <w:b w:val="false"/>
          <w:i w:val="false"/>
          <w:color w:val="000000"/>
          <w:sz w:val="28"/>
        </w:rPr>
        <w:t>
      "1. Плата за лесные пользования (далее - плата) взимается за следующие виды лесных пользований:
</w:t>
      </w:r>
      <w:r>
        <w:br/>
      </w:r>
      <w:r>
        <w:rPr>
          <w:rFonts w:ascii="Times New Roman"/>
          <w:b w:val="false"/>
          <w:i w:val="false"/>
          <w:color w:val="000000"/>
          <w:sz w:val="28"/>
        </w:rPr>
        <w:t>
      1) заготовка древесины;
</w:t>
      </w:r>
      <w:r>
        <w:br/>
      </w:r>
      <w:r>
        <w:rPr>
          <w:rFonts w:ascii="Times New Roman"/>
          <w:b w:val="false"/>
          <w:i w:val="false"/>
          <w:color w:val="000000"/>
          <w:sz w:val="28"/>
        </w:rPr>
        <w:t>
      2) заготовка живицы и древесных соков;
</w:t>
      </w:r>
      <w:r>
        <w:br/>
      </w:r>
      <w:r>
        <w:rPr>
          <w:rFonts w:ascii="Times New Roman"/>
          <w:b w:val="false"/>
          <w:i w:val="false"/>
          <w:color w:val="000000"/>
          <w:sz w:val="28"/>
        </w:rPr>
        <w:t>
      3) заготовка второстепенных древесных ресурсов (коры, ветвей, пней, корней, листьев, почек деревьев и кустарников);
</w:t>
      </w:r>
      <w:r>
        <w:br/>
      </w:r>
      <w:r>
        <w:rPr>
          <w:rFonts w:ascii="Times New Roman"/>
          <w:b w:val="false"/>
          <w:i w:val="false"/>
          <w:color w:val="000000"/>
          <w:sz w:val="28"/>
        </w:rPr>
        <w:t>
      4) побочные лесные пользования (сенокошение, пастьба скота, мараловодство, звероводство, размещение ульев и пасек, огородничество, бахчеводство и выращивание иных сельскохозяйственных культур, заготовка и сбор лекарственных растений и технического сырья, дикорастущих плодов, орехов, грибов, ягод и других пищевых продуктов, мха, лесной подстилки и опавших листьев, камыша);
</w:t>
      </w:r>
      <w:r>
        <w:br/>
      </w:r>
      <w:r>
        <w:rPr>
          <w:rFonts w:ascii="Times New Roman"/>
          <w:b w:val="false"/>
          <w:i w:val="false"/>
          <w:color w:val="000000"/>
          <w:sz w:val="28"/>
        </w:rPr>
        <w:t>
      5) пользование участками государственного лесного фонда для культурно-оздоровительных, рекреационных, туристских и спортивных целей;
</w:t>
      </w:r>
      <w:r>
        <w:br/>
      </w:r>
      <w:r>
        <w:rPr>
          <w:rFonts w:ascii="Times New Roman"/>
          <w:b w:val="false"/>
          <w:i w:val="false"/>
          <w:color w:val="000000"/>
          <w:sz w:val="28"/>
        </w:rPr>
        <w:t>
      6) пользование участками государственного лесного фонда для нужд охотничьего хозяйства;
</w:t>
      </w:r>
      <w:r>
        <w:br/>
      </w:r>
      <w:r>
        <w:rPr>
          <w:rFonts w:ascii="Times New Roman"/>
          <w:b w:val="false"/>
          <w:i w:val="false"/>
          <w:color w:val="000000"/>
          <w:sz w:val="28"/>
        </w:rPr>
        <w:t>
      7) пользование участками государственного лесного фонда для научно-исследовательских целей.
</w:t>
      </w:r>
      <w:r>
        <w:br/>
      </w:r>
      <w:r>
        <w:rPr>
          <w:rFonts w:ascii="Times New Roman"/>
          <w:b w:val="false"/>
          <w:i w:val="false"/>
          <w:color w:val="000000"/>
          <w:sz w:val="28"/>
        </w:rPr>
        <w:t>
      2. Право лесных пользований на участках государственного лесного фонда предоставляется на основании лесорубочного билета и лесного билета на лесопользование, выдаваемых в порядке, установленном лесным законодательством Республики Казахстан.";
</w:t>
      </w:r>
    </w:p>
    <w:p>
      <w:pPr>
        <w:spacing w:after="0"/>
        <w:ind w:left="0"/>
        <w:jc w:val="both"/>
      </w:pPr>
      <w:r>
        <w:rPr>
          <w:rFonts w:ascii="Times New Roman"/>
          <w:b w:val="false"/>
          <w:i w:val="false"/>
          <w:color w:val="000000"/>
          <w:sz w:val="28"/>
        </w:rPr>
        <w:t>
      в пункте 4 слова "Территориальные уполномоченные органы по управлению лесным хозяйством и" заменить словом "Государственные";
</w:t>
      </w:r>
    </w:p>
    <w:p>
      <w:pPr>
        <w:spacing w:after="0"/>
        <w:ind w:left="0"/>
        <w:jc w:val="both"/>
      </w:pPr>
      <w:r>
        <w:rPr>
          <w:rFonts w:ascii="Times New Roman"/>
          <w:b w:val="false"/>
          <w:i w:val="false"/>
          <w:color w:val="000000"/>
          <w:sz w:val="28"/>
        </w:rPr>
        <w:t>
      153) в пункте 2 статьи 471:
</w:t>
      </w:r>
    </w:p>
    <w:p>
      <w:pPr>
        <w:spacing w:after="0"/>
        <w:ind w:left="0"/>
        <w:jc w:val="both"/>
      </w:pPr>
      <w:r>
        <w:rPr>
          <w:rFonts w:ascii="Times New Roman"/>
          <w:b w:val="false"/>
          <w:i w:val="false"/>
          <w:color w:val="000000"/>
          <w:sz w:val="28"/>
        </w:rPr>
        <w:t>
      в подпункте 1) слова "лесовладельцы" заменить словами "государственные лесовладельцы";
</w:t>
      </w:r>
    </w:p>
    <w:p>
      <w:pPr>
        <w:spacing w:after="0"/>
        <w:ind w:left="0"/>
        <w:jc w:val="both"/>
      </w:pPr>
      <w:r>
        <w:rPr>
          <w:rFonts w:ascii="Times New Roman"/>
          <w:b w:val="false"/>
          <w:i w:val="false"/>
          <w:color w:val="000000"/>
          <w:sz w:val="28"/>
        </w:rPr>
        <w:t>
      дополнить подпунктом 1-1) следующего содержания:
</w:t>
      </w:r>
    </w:p>
    <w:p>
      <w:pPr>
        <w:spacing w:after="0"/>
        <w:ind w:left="0"/>
        <w:jc w:val="both"/>
      </w:pPr>
      <w:r>
        <w:rPr>
          <w:rFonts w:ascii="Times New Roman"/>
          <w:b w:val="false"/>
          <w:i w:val="false"/>
          <w:color w:val="000000"/>
          <w:sz w:val="28"/>
        </w:rPr>
        <w:t>
      "1-1) физические и негосударственные юридические лица, в чьей собственности находятся участки частного лесного фонда;";
</w:t>
      </w:r>
    </w:p>
    <w:p>
      <w:pPr>
        <w:spacing w:after="0"/>
        <w:ind w:left="0"/>
        <w:jc w:val="both"/>
      </w:pPr>
      <w:r>
        <w:rPr>
          <w:rFonts w:ascii="Times New Roman"/>
          <w:b w:val="false"/>
          <w:i w:val="false"/>
          <w:color w:val="000000"/>
          <w:sz w:val="28"/>
        </w:rPr>
        <w:t>
      154) пункт 2 статьи 474 изложить в следующей редакции:
</w:t>
      </w:r>
    </w:p>
    <w:p>
      <w:pPr>
        <w:spacing w:after="0"/>
        <w:ind w:left="0"/>
        <w:jc w:val="both"/>
      </w:pPr>
      <w:r>
        <w:rPr>
          <w:rFonts w:ascii="Times New Roman"/>
          <w:b w:val="false"/>
          <w:i w:val="false"/>
          <w:color w:val="000000"/>
          <w:sz w:val="28"/>
        </w:rPr>
        <w:t>
      "2. Возврат уплаченной суммы платы не производится, за исключением случаев принятия решения Правительством Республики Казахстан или уполномоченным органом в области лесного хозяйства о запрещении использования лесных ресурсов при возникновении угрозы деградации или гибели лесов в пределах своей компетенции в соответствии с лесным законодательством Республики Казахстан.
</w:t>
      </w:r>
      <w:r>
        <w:br/>
      </w:r>
      <w:r>
        <w:rPr>
          <w:rFonts w:ascii="Times New Roman"/>
          <w:b w:val="false"/>
          <w:i w:val="false"/>
          <w:color w:val="000000"/>
          <w:sz w:val="28"/>
        </w:rPr>
        <w:t>
      При этом возврат производится после представления плательщиком документа, выданного уполномоченным органом в области лесного хозяйства, подтверждающего неиспользование лесорубочного билета, лесного билета на лесопользование.";
</w:t>
      </w:r>
    </w:p>
    <w:p>
      <w:pPr>
        <w:spacing w:after="0"/>
        <w:ind w:left="0"/>
        <w:jc w:val="both"/>
      </w:pPr>
      <w:r>
        <w:rPr>
          <w:rFonts w:ascii="Times New Roman"/>
          <w:b w:val="false"/>
          <w:i w:val="false"/>
          <w:color w:val="000000"/>
          <w:sz w:val="28"/>
        </w:rPr>
        <w:t>
      155) пункт 7 статьи 482 исключить;
</w:t>
      </w:r>
    </w:p>
    <w:p>
      <w:pPr>
        <w:spacing w:after="0"/>
        <w:ind w:left="0"/>
        <w:jc w:val="both"/>
      </w:pPr>
      <w:r>
        <w:rPr>
          <w:rFonts w:ascii="Times New Roman"/>
          <w:b w:val="false"/>
          <w:i w:val="false"/>
          <w:color w:val="000000"/>
          <w:sz w:val="28"/>
        </w:rPr>
        <w:t>
      156) подпункт 9) пункта 1 статьи 495 изложить в следующей редакции:
</w:t>
      </w:r>
    </w:p>
    <w:p>
      <w:pPr>
        <w:spacing w:after="0"/>
        <w:ind w:left="0"/>
        <w:jc w:val="both"/>
      </w:pPr>
      <w:r>
        <w:rPr>
          <w:rFonts w:ascii="Times New Roman"/>
          <w:b w:val="false"/>
          <w:i w:val="false"/>
          <w:color w:val="000000"/>
          <w:sz w:val="28"/>
        </w:rPr>
        <w:t>
      "9) за выдачу документов, удостоверяющих личность;";
</w:t>
      </w:r>
    </w:p>
    <w:p>
      <w:pPr>
        <w:spacing w:after="0"/>
        <w:ind w:left="0"/>
        <w:jc w:val="both"/>
      </w:pPr>
      <w:r>
        <w:rPr>
          <w:rFonts w:ascii="Times New Roman"/>
          <w:b w:val="false"/>
          <w:i w:val="false"/>
          <w:color w:val="000000"/>
          <w:sz w:val="28"/>
        </w:rPr>
        <w:t>
      157) в подпункте 1) статьи 497:
</w:t>
      </w:r>
    </w:p>
    <w:p>
      <w:pPr>
        <w:spacing w:after="0"/>
        <w:ind w:left="0"/>
        <w:jc w:val="both"/>
      </w:pPr>
      <w:r>
        <w:rPr>
          <w:rFonts w:ascii="Times New Roman"/>
          <w:b w:val="false"/>
          <w:i w:val="false"/>
          <w:color w:val="000000"/>
          <w:sz w:val="28"/>
        </w:rPr>
        <w:t>
      в абзаце четвертом слова "5 процентов от стоимости сделки" заменить словами "100 процентов";
</w:t>
      </w:r>
    </w:p>
    <w:p>
      <w:pPr>
        <w:spacing w:after="0"/>
        <w:ind w:left="0"/>
        <w:jc w:val="both"/>
      </w:pPr>
      <w:r>
        <w:rPr>
          <w:rFonts w:ascii="Times New Roman"/>
          <w:b w:val="false"/>
          <w:i w:val="false"/>
          <w:color w:val="000000"/>
          <w:sz w:val="28"/>
        </w:rPr>
        <w:t>
      в абзаце пятом слова "10 процентов от стоимости сделки" заменить словами "300 процентов";
</w:t>
      </w:r>
    </w:p>
    <w:p>
      <w:pPr>
        <w:spacing w:after="0"/>
        <w:ind w:left="0"/>
        <w:jc w:val="both"/>
      </w:pPr>
      <w:r>
        <w:rPr>
          <w:rFonts w:ascii="Times New Roman"/>
          <w:b w:val="false"/>
          <w:i w:val="false"/>
          <w:color w:val="000000"/>
          <w:sz w:val="28"/>
        </w:rPr>
        <w:t>
      158) в подпункте 3) статьи 500:
</w:t>
      </w:r>
    </w:p>
    <w:p>
      <w:pPr>
        <w:spacing w:after="0"/>
        <w:ind w:left="0"/>
        <w:jc w:val="both"/>
      </w:pPr>
      <w:r>
        <w:rPr>
          <w:rFonts w:ascii="Times New Roman"/>
          <w:b w:val="false"/>
          <w:i w:val="false"/>
          <w:color w:val="000000"/>
          <w:sz w:val="28"/>
        </w:rPr>
        <w:t>
      абзац второй после слова "Казахстан" дополнить словами ", удостоверения лица без гражданства";
</w:t>
      </w:r>
    </w:p>
    <w:p>
      <w:pPr>
        <w:spacing w:after="0"/>
        <w:ind w:left="0"/>
        <w:jc w:val="both"/>
      </w:pPr>
      <w:r>
        <w:rPr>
          <w:rFonts w:ascii="Times New Roman"/>
          <w:b w:val="false"/>
          <w:i w:val="false"/>
          <w:color w:val="000000"/>
          <w:sz w:val="28"/>
        </w:rPr>
        <w:t>
      абзац третий после слова "Казахстан" дополнить словами ", вида на жительство иностранца в Республике Казахстан, временного удостоверения личности";
</w:t>
      </w:r>
    </w:p>
    <w:p>
      <w:pPr>
        <w:spacing w:after="0"/>
        <w:ind w:left="0"/>
        <w:jc w:val="both"/>
      </w:pPr>
      <w:r>
        <w:rPr>
          <w:rFonts w:ascii="Times New Roman"/>
          <w:b w:val="false"/>
          <w:i w:val="false"/>
          <w:color w:val="000000"/>
          <w:sz w:val="28"/>
        </w:rPr>
        <w:t>
      159) в подпункте 14) статьи 501:
</w:t>
      </w:r>
    </w:p>
    <w:p>
      <w:pPr>
        <w:spacing w:after="0"/>
        <w:ind w:left="0"/>
        <w:jc w:val="both"/>
      </w:pPr>
      <w:r>
        <w:rPr>
          <w:rFonts w:ascii="Times New Roman"/>
          <w:b w:val="false"/>
          <w:i w:val="false"/>
          <w:color w:val="000000"/>
          <w:sz w:val="28"/>
        </w:rPr>
        <w:t>
      дополнить абзацем девятым следующего содержания:
</w:t>
      </w:r>
    </w:p>
    <w:p>
      <w:pPr>
        <w:spacing w:after="0"/>
        <w:ind w:left="0"/>
        <w:jc w:val="both"/>
      </w:pPr>
      <w:r>
        <w:rPr>
          <w:rFonts w:ascii="Times New Roman"/>
          <w:b w:val="false"/>
          <w:i w:val="false"/>
          <w:color w:val="000000"/>
          <w:sz w:val="28"/>
        </w:rPr>
        <w:t>
      "о присоединении к апелляционной жалобе;";
</w:t>
      </w:r>
    </w:p>
    <w:p>
      <w:pPr>
        <w:spacing w:after="0"/>
        <w:ind w:left="0"/>
        <w:jc w:val="both"/>
      </w:pPr>
      <w:r>
        <w:rPr>
          <w:rFonts w:ascii="Times New Roman"/>
          <w:b w:val="false"/>
          <w:i w:val="false"/>
          <w:color w:val="000000"/>
          <w:sz w:val="28"/>
        </w:rPr>
        <w:t>
      абзац пятнадцатый исключить;
</w:t>
      </w:r>
    </w:p>
    <w:p>
      <w:pPr>
        <w:spacing w:after="0"/>
        <w:ind w:left="0"/>
        <w:jc w:val="both"/>
      </w:pPr>
      <w:r>
        <w:rPr>
          <w:rFonts w:ascii="Times New Roman"/>
          <w:b w:val="false"/>
          <w:i w:val="false"/>
          <w:color w:val="000000"/>
          <w:sz w:val="28"/>
        </w:rPr>
        <w:t>
      160) в статье 506:
</w:t>
      </w:r>
    </w:p>
    <w:p>
      <w:pPr>
        <w:spacing w:after="0"/>
        <w:ind w:left="0"/>
        <w:jc w:val="both"/>
      </w:pPr>
      <w:r>
        <w:rPr>
          <w:rFonts w:ascii="Times New Roman"/>
          <w:b w:val="false"/>
          <w:i w:val="false"/>
          <w:color w:val="000000"/>
          <w:sz w:val="28"/>
        </w:rPr>
        <w:t>
      пункт 1 дополнить подпунктами 4) и 5) следующего содержания:
</w:t>
      </w:r>
    </w:p>
    <w:p>
      <w:pPr>
        <w:spacing w:after="0"/>
        <w:ind w:left="0"/>
        <w:jc w:val="both"/>
      </w:pPr>
      <w:r>
        <w:rPr>
          <w:rFonts w:ascii="Times New Roman"/>
          <w:b w:val="false"/>
          <w:i w:val="false"/>
          <w:color w:val="000000"/>
          <w:sz w:val="28"/>
        </w:rPr>
        <w:t>
      "4) Герои Советского Союза, Герои Социалистического Труда, лица, награжденные орденами Славы трех степеней и Трудовой Славы трех степеней, "Алтын Кыран", "Халык Каhарманы", "Отан", многодетные матери, удостоенные звания "Мать-героиня", награжденные подвесками "Алтын алка", "Кумiс алка";
</w:t>
      </w:r>
      <w:r>
        <w:br/>
      </w:r>
      <w:r>
        <w:rPr>
          <w:rFonts w:ascii="Times New Roman"/>
          <w:b w:val="false"/>
          <w:i w:val="false"/>
          <w:color w:val="000000"/>
          <w:sz w:val="28"/>
        </w:rPr>
        <w:t>
      5)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граждане, пострадавшие вследствие Чернобыльской катастрофы.";
</w:t>
      </w:r>
    </w:p>
    <w:p>
      <w:pPr>
        <w:spacing w:after="0"/>
        <w:ind w:left="0"/>
        <w:jc w:val="both"/>
      </w:pPr>
      <w:r>
        <w:rPr>
          <w:rFonts w:ascii="Times New Roman"/>
          <w:b w:val="false"/>
          <w:i w:val="false"/>
          <w:color w:val="000000"/>
          <w:sz w:val="28"/>
        </w:rPr>
        <w:t>
      в пункте 3:
</w:t>
      </w:r>
    </w:p>
    <w:p>
      <w:pPr>
        <w:spacing w:after="0"/>
        <w:ind w:left="0"/>
        <w:jc w:val="both"/>
      </w:pPr>
      <w:r>
        <w:rPr>
          <w:rFonts w:ascii="Times New Roman"/>
          <w:b w:val="false"/>
          <w:i w:val="false"/>
          <w:color w:val="000000"/>
          <w:sz w:val="28"/>
        </w:rPr>
        <w:t>
      подпункты 1) и 2) исключить;
</w:t>
      </w:r>
    </w:p>
    <w:p>
      <w:pPr>
        <w:spacing w:after="0"/>
        <w:ind w:left="0"/>
        <w:jc w:val="both"/>
      </w:pPr>
      <w:r>
        <w:rPr>
          <w:rFonts w:ascii="Times New Roman"/>
          <w:b w:val="false"/>
          <w:i w:val="false"/>
          <w:color w:val="000000"/>
          <w:sz w:val="28"/>
        </w:rPr>
        <w:t>
      дополнить подпунктами 4) и 5) следующего содержания:
</w:t>
      </w:r>
    </w:p>
    <w:p>
      <w:pPr>
        <w:spacing w:after="0"/>
        <w:ind w:left="0"/>
        <w:jc w:val="both"/>
      </w:pPr>
      <w:r>
        <w:rPr>
          <w:rFonts w:ascii="Times New Roman"/>
          <w:b w:val="false"/>
          <w:i w:val="false"/>
          <w:color w:val="000000"/>
          <w:sz w:val="28"/>
        </w:rPr>
        <w:t>
      "4) при проставлении апостиля на документах, поступающих на апостилирование через дипломатические представительства и консульские учреждения Республики Казахстан;
</w:t>
      </w:r>
      <w:r>
        <w:br/>
      </w:r>
      <w:r>
        <w:rPr>
          <w:rFonts w:ascii="Times New Roman"/>
          <w:b w:val="false"/>
          <w:i w:val="false"/>
          <w:color w:val="000000"/>
          <w:sz w:val="28"/>
        </w:rPr>
        <w:t>
      5) за выдачу повторных свидетельств о регистрации актов гражданского состояния гражданам, обратившимся через дипломатические представительства и консульские учреждения Республики Казахстан.";
</w:t>
      </w:r>
    </w:p>
    <w:p>
      <w:pPr>
        <w:spacing w:after="0"/>
        <w:ind w:left="0"/>
        <w:jc w:val="both"/>
      </w:pPr>
      <w:r>
        <w:rPr>
          <w:rFonts w:ascii="Times New Roman"/>
          <w:b w:val="false"/>
          <w:i w:val="false"/>
          <w:color w:val="000000"/>
          <w:sz w:val="28"/>
        </w:rPr>
        <w:t>
      дополнить пунктом 4 следующего содержания:
</w:t>
      </w:r>
    </w:p>
    <w:p>
      <w:pPr>
        <w:spacing w:after="0"/>
        <w:ind w:left="0"/>
        <w:jc w:val="both"/>
      </w:pPr>
      <w:r>
        <w:rPr>
          <w:rFonts w:ascii="Times New Roman"/>
          <w:b w:val="false"/>
          <w:i w:val="false"/>
          <w:color w:val="000000"/>
          <w:sz w:val="28"/>
        </w:rPr>
        <w:t>
      "4. Освобождаются от уплаты государственной пошлины за выдачу паспортов и удостоверений личности граждан Республики Казахстан, а также видов на жительство иностранного гражданина в Республике Казахстан: Герои Советского Союза, Герои Социалистического Труда, лица, награжденные орденами Славы трех степеней и Трудовой Славы трех степеней, "Алтын Кыран", "Халык Каhарманы", "Отан", многодетные матери, удостоенные звания "Мать-героиня", награжденные подвесками "Алтын алка", "Кумiс алка", участники и инвалиды Великой Отечественной войны и лица, приравненные к ним, в соответствии с законодательными актами Республики Казахстан, инвалиды с детства, инвалиды I и II групп, граждане, пострадавшие вследствие Чернобыльской катастрофы.";
</w:t>
      </w:r>
    </w:p>
    <w:p>
      <w:pPr>
        <w:spacing w:after="0"/>
        <w:ind w:left="0"/>
        <w:jc w:val="both"/>
      </w:pPr>
      <w:r>
        <w:rPr>
          <w:rFonts w:ascii="Times New Roman"/>
          <w:b w:val="false"/>
          <w:i w:val="false"/>
          <w:color w:val="000000"/>
          <w:sz w:val="28"/>
        </w:rPr>
        <w:t>
      161) подпункт 6) пункта 2 статьи 507 изложить в следующей редакции:
</w:t>
      </w:r>
    </w:p>
    <w:p>
      <w:pPr>
        <w:spacing w:after="0"/>
        <w:ind w:left="0"/>
        <w:jc w:val="both"/>
      </w:pPr>
      <w:r>
        <w:rPr>
          <w:rFonts w:ascii="Times New Roman"/>
          <w:b w:val="false"/>
          <w:i w:val="false"/>
          <w:color w:val="000000"/>
          <w:sz w:val="28"/>
        </w:rPr>
        <w:t>
      "6) за выдачу паспортов и удостоверений личности граждан Республики Казахстан, удостоверений лица без гражданства, вида на жительство иностранного гражданина в Республике Казахстан  до выдачи соответствующих документов;";
</w:t>
      </w:r>
    </w:p>
    <w:p>
      <w:pPr>
        <w:spacing w:after="0"/>
        <w:ind w:left="0"/>
        <w:jc w:val="both"/>
      </w:pPr>
      <w:r>
        <w:rPr>
          <w:rFonts w:ascii="Times New Roman"/>
          <w:b w:val="false"/>
          <w:i w:val="false"/>
          <w:color w:val="000000"/>
          <w:sz w:val="28"/>
        </w:rPr>
        <w:t>
      162) в статье 517:
</w:t>
      </w:r>
    </w:p>
    <w:p>
      <w:pPr>
        <w:spacing w:after="0"/>
        <w:ind w:left="0"/>
        <w:jc w:val="both"/>
      </w:pPr>
      <w:r>
        <w:rPr>
          <w:rFonts w:ascii="Times New Roman"/>
          <w:b w:val="false"/>
          <w:i w:val="false"/>
          <w:color w:val="000000"/>
          <w:sz w:val="28"/>
        </w:rPr>
        <w:t>
      пункт 1 дополнить словами "и социальных отчислений в Государственный фонд социального страхования";
</w:t>
      </w:r>
    </w:p>
    <w:p>
      <w:pPr>
        <w:spacing w:after="0"/>
        <w:ind w:left="0"/>
        <w:jc w:val="both"/>
      </w:pPr>
      <w:r>
        <w:rPr>
          <w:rFonts w:ascii="Times New Roman"/>
          <w:b w:val="false"/>
          <w:i w:val="false"/>
          <w:color w:val="000000"/>
          <w:sz w:val="28"/>
        </w:rPr>
        <w:t>
      подпункт 10) пункта 2 дополнить словами ", а также полноты и своевременности передачи имущества, обращенного в собственность государства";
</w:t>
      </w:r>
    </w:p>
    <w:p>
      <w:pPr>
        <w:spacing w:after="0"/>
        <w:ind w:left="0"/>
        <w:jc w:val="both"/>
      </w:pPr>
      <w:r>
        <w:rPr>
          <w:rFonts w:ascii="Times New Roman"/>
          <w:b w:val="false"/>
          <w:i w:val="false"/>
          <w:color w:val="000000"/>
          <w:sz w:val="28"/>
        </w:rPr>
        <w:t>
      163) в пункте 1 статьи 521:
</w:t>
      </w:r>
    </w:p>
    <w:p>
      <w:pPr>
        <w:spacing w:after="0"/>
        <w:ind w:left="0"/>
        <w:jc w:val="both"/>
      </w:pPr>
      <w:r>
        <w:rPr>
          <w:rFonts w:ascii="Times New Roman"/>
          <w:b w:val="false"/>
          <w:i w:val="false"/>
          <w:color w:val="000000"/>
          <w:sz w:val="28"/>
        </w:rPr>
        <w:t>
      подпункт 2) после слова "учреждения" дополнить словами "свыше тридцати рабочих дней со дня начала осуществления деятельности в Республике Казахстан в пределах любого двенадцатимесячного периода";
</w:t>
      </w:r>
    </w:p>
    <w:p>
      <w:pPr>
        <w:spacing w:after="0"/>
        <w:ind w:left="0"/>
        <w:jc w:val="both"/>
      </w:pPr>
      <w:r>
        <w:rPr>
          <w:rFonts w:ascii="Times New Roman"/>
          <w:b w:val="false"/>
          <w:i w:val="false"/>
          <w:color w:val="000000"/>
          <w:sz w:val="28"/>
        </w:rPr>
        <w:t>
      подпункт 3) изложить в следующей редакции:
</w:t>
      </w:r>
    </w:p>
    <w:p>
      <w:pPr>
        <w:spacing w:after="0"/>
        <w:ind w:left="0"/>
        <w:jc w:val="both"/>
      </w:pPr>
      <w:r>
        <w:rPr>
          <w:rFonts w:ascii="Times New Roman"/>
          <w:b w:val="false"/>
          <w:i w:val="false"/>
          <w:color w:val="000000"/>
          <w:sz w:val="28"/>
        </w:rPr>
        <w:t>
      "3) совместное индивидуальное предпринимательство - по месту жительства уполномоченного лица, определенного законодательством Республики Казахстан об индивидуальном предпринимательстве;";
</w:t>
      </w:r>
    </w:p>
    <w:p>
      <w:pPr>
        <w:spacing w:after="0"/>
        <w:ind w:left="0"/>
        <w:jc w:val="both"/>
      </w:pPr>
      <w:r>
        <w:rPr>
          <w:rFonts w:ascii="Times New Roman"/>
          <w:b w:val="false"/>
          <w:i w:val="false"/>
          <w:color w:val="000000"/>
          <w:sz w:val="28"/>
        </w:rPr>
        <w:t>
      в подпункте 7) цифры "1)-4)" заменить цифрами "1)-3), 5) и 6)";
</w:t>
      </w:r>
    </w:p>
    <w:p>
      <w:pPr>
        <w:spacing w:after="0"/>
        <w:ind w:left="0"/>
        <w:jc w:val="both"/>
      </w:pPr>
      <w:r>
        <w:rPr>
          <w:rFonts w:ascii="Times New Roman"/>
          <w:b w:val="false"/>
          <w:i w:val="false"/>
          <w:color w:val="000000"/>
          <w:sz w:val="28"/>
        </w:rPr>
        <w:t>
      164) пункт 3 статьи 522 исключить;
</w:t>
      </w:r>
    </w:p>
    <w:p>
      <w:pPr>
        <w:spacing w:after="0"/>
        <w:ind w:left="0"/>
        <w:jc w:val="both"/>
      </w:pPr>
      <w:r>
        <w:rPr>
          <w:rFonts w:ascii="Times New Roman"/>
          <w:b w:val="false"/>
          <w:i w:val="false"/>
          <w:color w:val="000000"/>
          <w:sz w:val="28"/>
        </w:rPr>
        <w:t>
      165) пункт 2 статьи 525 изложить в следующей редакции:
</w:t>
      </w:r>
    </w:p>
    <w:p>
      <w:pPr>
        <w:spacing w:after="0"/>
        <w:ind w:left="0"/>
        <w:jc w:val="both"/>
      </w:pPr>
      <w:r>
        <w:rPr>
          <w:rFonts w:ascii="Times New Roman"/>
          <w:b w:val="false"/>
          <w:i w:val="false"/>
          <w:color w:val="000000"/>
          <w:sz w:val="28"/>
        </w:rPr>
        <w:t>
      "2. Условное исключение налогоплательщика из Государственного реестра налогоплательщиков Республики Казахстан производится в случае соответствия налогоплательщика признакам бездействующего юридического лица и не имеющего налоговой задолженности с сохранением регистрационного номера.
</w:t>
      </w:r>
      <w:r>
        <w:br/>
      </w:r>
      <w:r>
        <w:rPr>
          <w:rFonts w:ascii="Times New Roman"/>
          <w:b w:val="false"/>
          <w:i w:val="false"/>
          <w:color w:val="000000"/>
          <w:sz w:val="28"/>
        </w:rPr>
        <w:t>
      В целях настоящего пункта бездействующим юридическим лицом признается юридическое лицо, не представившее декларацию о корпоративном подоходном налоге или упрощенную декларацию по истечении одного года после установленного настоящим Кодексом срока их представления, за исключением налогоплательщиков, на которых не распространяются требования по представлению указанных деклараций.";
</w:t>
      </w:r>
    </w:p>
    <w:p>
      <w:pPr>
        <w:spacing w:after="0"/>
        <w:ind w:left="0"/>
        <w:jc w:val="both"/>
      </w:pPr>
      <w:r>
        <w:rPr>
          <w:rFonts w:ascii="Times New Roman"/>
          <w:b w:val="false"/>
          <w:i w:val="false"/>
          <w:color w:val="000000"/>
          <w:sz w:val="28"/>
        </w:rPr>
        <w:t>
      166) в статье 526:
</w:t>
      </w:r>
    </w:p>
    <w:p>
      <w:pPr>
        <w:spacing w:after="0"/>
        <w:ind w:left="0"/>
        <w:jc w:val="both"/>
      </w:pPr>
      <w:r>
        <w:rPr>
          <w:rFonts w:ascii="Times New Roman"/>
          <w:b w:val="false"/>
          <w:i w:val="false"/>
          <w:color w:val="000000"/>
          <w:sz w:val="28"/>
        </w:rPr>
        <w:t>
      подпункт 3) после слова "структурой" дополнить словами "(алгоритмом формирования)";
</w:t>
      </w:r>
    </w:p>
    <w:p>
      <w:pPr>
        <w:spacing w:after="0"/>
        <w:ind w:left="0"/>
        <w:jc w:val="both"/>
      </w:pPr>
      <w:r>
        <w:rPr>
          <w:rFonts w:ascii="Times New Roman"/>
          <w:b w:val="false"/>
          <w:i w:val="false"/>
          <w:color w:val="000000"/>
          <w:sz w:val="28"/>
        </w:rPr>
        <w:t>
      абзац четвертый подпункта 4) после слов "во вторую очередь по" дополнить словами "обязательствам клиента по перечислению обязательных пенсионных взносов в накопительные пенсионные фонды, а также";
</w:t>
      </w:r>
    </w:p>
    <w:p>
      <w:pPr>
        <w:spacing w:after="0"/>
        <w:ind w:left="0"/>
        <w:jc w:val="both"/>
      </w:pPr>
      <w:r>
        <w:rPr>
          <w:rFonts w:ascii="Times New Roman"/>
          <w:b w:val="false"/>
          <w:i w:val="false"/>
          <w:color w:val="000000"/>
          <w:sz w:val="28"/>
        </w:rPr>
        <w:t>
      в подпункте 7) слово "прекратить" заменить словом "приостановить";
</w:t>
      </w:r>
    </w:p>
    <w:p>
      <w:pPr>
        <w:spacing w:after="0"/>
        <w:ind w:left="0"/>
        <w:jc w:val="both"/>
      </w:pPr>
      <w:r>
        <w:rPr>
          <w:rFonts w:ascii="Times New Roman"/>
          <w:b w:val="false"/>
          <w:i w:val="false"/>
          <w:color w:val="000000"/>
          <w:sz w:val="28"/>
        </w:rPr>
        <w:t>
      167) в части первой пункта 5 статьи 527:
</w:t>
      </w:r>
    </w:p>
    <w:p>
      <w:pPr>
        <w:spacing w:after="0"/>
        <w:ind w:left="0"/>
        <w:jc w:val="both"/>
      </w:pPr>
      <w:r>
        <w:rPr>
          <w:rFonts w:ascii="Times New Roman"/>
          <w:b w:val="false"/>
          <w:i w:val="false"/>
          <w:color w:val="000000"/>
          <w:sz w:val="28"/>
        </w:rPr>
        <w:t>
      абзац первый изложить в следующей редакции:
</w:t>
      </w:r>
    </w:p>
    <w:p>
      <w:pPr>
        <w:spacing w:after="0"/>
        <w:ind w:left="0"/>
        <w:jc w:val="both"/>
      </w:pPr>
      <w:r>
        <w:rPr>
          <w:rFonts w:ascii="Times New Roman"/>
          <w:b w:val="false"/>
          <w:i w:val="false"/>
          <w:color w:val="000000"/>
          <w:sz w:val="28"/>
        </w:rPr>
        <w:t>
      "5. Дата начала осуществления деятельности нерезидента в Республике Казахстан определяется при наличии следующих дат:";
</w:t>
      </w:r>
    </w:p>
    <w:p>
      <w:pPr>
        <w:spacing w:after="0"/>
        <w:ind w:left="0"/>
        <w:jc w:val="both"/>
      </w:pPr>
      <w:r>
        <w:rPr>
          <w:rFonts w:ascii="Times New Roman"/>
          <w:b w:val="false"/>
          <w:i w:val="false"/>
          <w:color w:val="000000"/>
          <w:sz w:val="28"/>
        </w:rPr>
        <w:t>
      подпункт 2) изложить в следующей редакции:
</w:t>
      </w:r>
    </w:p>
    <w:p>
      <w:pPr>
        <w:spacing w:after="0"/>
        <w:ind w:left="0"/>
        <w:jc w:val="both"/>
      </w:pPr>
      <w:r>
        <w:rPr>
          <w:rFonts w:ascii="Times New Roman"/>
          <w:b w:val="false"/>
          <w:i w:val="false"/>
          <w:color w:val="000000"/>
          <w:sz w:val="28"/>
        </w:rPr>
        <w:t>
      "2) дата заключения первого индивидуального трудового договора или иного договора гражданско-правового характера с физическим лицом в Республике Казахстан либо дата прибытия в Республику Казахстан работника для выполнения условий контракта, указанного в подпункте 1) настоящего пункта. При этом дата начала осуществления деятельности нерезидента в Республике Казахстан не может быть более ранней, чем одна из первых дат, указанных в подпункте 2) настоящего пункта.";
</w:t>
      </w:r>
    </w:p>
    <w:p>
      <w:pPr>
        <w:spacing w:after="0"/>
        <w:ind w:left="0"/>
        <w:jc w:val="both"/>
      </w:pPr>
      <w:r>
        <w:rPr>
          <w:rFonts w:ascii="Times New Roman"/>
          <w:b w:val="false"/>
          <w:i w:val="false"/>
          <w:color w:val="000000"/>
          <w:sz w:val="28"/>
        </w:rPr>
        <w:t>
      подпункт 3) исключить;
</w:t>
      </w:r>
    </w:p>
    <w:p>
      <w:pPr>
        <w:spacing w:after="0"/>
        <w:ind w:left="0"/>
        <w:jc w:val="both"/>
      </w:pPr>
      <w:r>
        <w:rPr>
          <w:rFonts w:ascii="Times New Roman"/>
          <w:b w:val="false"/>
          <w:i w:val="false"/>
          <w:color w:val="000000"/>
          <w:sz w:val="28"/>
        </w:rPr>
        <w:t>
      168) пункт 5 статьи 530 изложить в следующей редакции:
</w:t>
      </w:r>
    </w:p>
    <w:p>
      <w:pPr>
        <w:spacing w:after="0"/>
        <w:ind w:left="0"/>
        <w:jc w:val="both"/>
      </w:pPr>
      <w:r>
        <w:rPr>
          <w:rFonts w:ascii="Times New Roman"/>
          <w:b w:val="false"/>
          <w:i w:val="false"/>
          <w:color w:val="000000"/>
          <w:sz w:val="28"/>
        </w:rPr>
        <w:t>
      "5. Уполномоченные органы, осуществляющие сбор обязательных платежей в бюджет, учет и (или) государственную регистрацию объектов налогообложения и объектов, связанных с налогообложением, обязаны указывать в представляемых сведениях регистрационный номер налогоплательщика.";
</w:t>
      </w:r>
    </w:p>
    <w:p>
      <w:pPr>
        <w:spacing w:after="0"/>
        <w:ind w:left="0"/>
        <w:jc w:val="both"/>
      </w:pPr>
      <w:r>
        <w:rPr>
          <w:rFonts w:ascii="Times New Roman"/>
          <w:b w:val="false"/>
          <w:i w:val="false"/>
          <w:color w:val="000000"/>
          <w:sz w:val="28"/>
        </w:rPr>
        <w:t>
      169) пункт 1 статьи 531 дополнить подпунктом 6) следующего содержания:
</w:t>
      </w:r>
    </w:p>
    <w:p>
      <w:pPr>
        <w:spacing w:after="0"/>
        <w:ind w:left="0"/>
        <w:jc w:val="both"/>
      </w:pPr>
      <w:r>
        <w:rPr>
          <w:rFonts w:ascii="Times New Roman"/>
          <w:b w:val="false"/>
          <w:i w:val="false"/>
          <w:color w:val="000000"/>
          <w:sz w:val="28"/>
        </w:rPr>
        <w:t>
      "6) производства, оптовой реализации и импорта табачных изделий.";
</w:t>
      </w:r>
    </w:p>
    <w:p>
      <w:pPr>
        <w:spacing w:after="0"/>
        <w:ind w:left="0"/>
        <w:jc w:val="both"/>
      </w:pPr>
      <w:r>
        <w:rPr>
          <w:rFonts w:ascii="Times New Roman"/>
          <w:b w:val="false"/>
          <w:i w:val="false"/>
          <w:color w:val="000000"/>
          <w:sz w:val="28"/>
        </w:rPr>
        <w:t>
      170) в статье 533:
</w:t>
      </w:r>
    </w:p>
    <w:p>
      <w:pPr>
        <w:spacing w:after="0"/>
        <w:ind w:left="0"/>
        <w:jc w:val="both"/>
      </w:pPr>
      <w:r>
        <w:rPr>
          <w:rFonts w:ascii="Times New Roman"/>
          <w:b w:val="false"/>
          <w:i w:val="false"/>
          <w:color w:val="000000"/>
          <w:sz w:val="28"/>
        </w:rPr>
        <w:t>
      подпункт 2) пункта 4 изложить в следующей редакции:
</w:t>
      </w:r>
    </w:p>
    <w:p>
      <w:pPr>
        <w:spacing w:after="0"/>
        <w:ind w:left="0"/>
        <w:jc w:val="both"/>
      </w:pPr>
      <w:r>
        <w:rPr>
          <w:rFonts w:ascii="Times New Roman"/>
          <w:b w:val="false"/>
          <w:i w:val="false"/>
          <w:color w:val="000000"/>
          <w:sz w:val="28"/>
        </w:rPr>
        <w:t>
      "2) тематическая проверка - проверка:
</w:t>
      </w:r>
      <w:r>
        <w:br/>
      </w:r>
      <w:r>
        <w:rPr>
          <w:rFonts w:ascii="Times New Roman"/>
          <w:b w:val="false"/>
          <w:i w:val="false"/>
          <w:color w:val="000000"/>
          <w:sz w:val="28"/>
        </w:rPr>
        <w:t>
      исполнения налогового обязательства по отдельному виду налога и другого обязательного платежа в бюджет;
</w:t>
      </w:r>
      <w:r>
        <w:br/>
      </w:r>
      <w:r>
        <w:rPr>
          <w:rFonts w:ascii="Times New Roman"/>
          <w:b w:val="false"/>
          <w:i w:val="false"/>
          <w:color w:val="000000"/>
          <w:sz w:val="28"/>
        </w:rPr>
        <w:t>
      полноты и своевременности удержания и (или) перечисления обязательных пенсионных взносов в накопительные пенсионные фонды и социальных отчислений в Государственный фонд социального страхования;
</w:t>
      </w:r>
      <w:r>
        <w:br/>
      </w:r>
      <w:r>
        <w:rPr>
          <w:rFonts w:ascii="Times New Roman"/>
          <w:b w:val="false"/>
          <w:i w:val="false"/>
          <w:color w:val="000000"/>
          <w:sz w:val="28"/>
        </w:rPr>
        <w:t>
      исполнения банками и организациями, осуществляющими отдельные виды банковских операций, обязанностей, установленных настоящим Кодексом;
</w:t>
      </w:r>
      <w:r>
        <w:br/>
      </w:r>
      <w:r>
        <w:rPr>
          <w:rFonts w:ascii="Times New Roman"/>
          <w:b w:val="false"/>
          <w:i w:val="false"/>
          <w:color w:val="000000"/>
          <w:sz w:val="28"/>
        </w:rPr>
        <w:t>
      по вопросам государственного контроля при применении трансфертных цен;
</w:t>
      </w:r>
      <w:r>
        <w:br/>
      </w:r>
      <w:r>
        <w:rPr>
          <w:rFonts w:ascii="Times New Roman"/>
          <w:b w:val="false"/>
          <w:i w:val="false"/>
          <w:color w:val="000000"/>
          <w:sz w:val="28"/>
        </w:rPr>
        <w:t>
      по вопросам государственного регулирования производства и оборота отдельных видов подакцизных товаров;";
</w:t>
      </w:r>
    </w:p>
    <w:p>
      <w:pPr>
        <w:spacing w:after="0"/>
        <w:ind w:left="0"/>
        <w:jc w:val="both"/>
      </w:pPr>
      <w:r>
        <w:rPr>
          <w:rFonts w:ascii="Times New Roman"/>
          <w:b w:val="false"/>
          <w:i w:val="false"/>
          <w:color w:val="000000"/>
          <w:sz w:val="28"/>
        </w:rPr>
        <w:t>
      в пункте 5:
</w:t>
      </w:r>
    </w:p>
    <w:p>
      <w:pPr>
        <w:spacing w:after="0"/>
        <w:ind w:left="0"/>
        <w:jc w:val="both"/>
      </w:pPr>
      <w:r>
        <w:rPr>
          <w:rFonts w:ascii="Times New Roman"/>
          <w:b w:val="false"/>
          <w:i w:val="false"/>
          <w:color w:val="000000"/>
          <w:sz w:val="28"/>
        </w:rPr>
        <w:t>
      в абзаце первом слова "налоговыми органами" заменить словами "органами налоговой службы";
</w:t>
      </w:r>
    </w:p>
    <w:p>
      <w:pPr>
        <w:spacing w:after="0"/>
        <w:ind w:left="0"/>
        <w:jc w:val="both"/>
      </w:pPr>
      <w:r>
        <w:rPr>
          <w:rFonts w:ascii="Times New Roman"/>
          <w:b w:val="false"/>
          <w:i w:val="false"/>
          <w:color w:val="000000"/>
          <w:sz w:val="28"/>
        </w:rPr>
        <w:t>
      подпункт 4) изложить в следующей редакции:
</w:t>
      </w:r>
    </w:p>
    <w:p>
      <w:pPr>
        <w:spacing w:after="0"/>
        <w:ind w:left="0"/>
        <w:jc w:val="both"/>
      </w:pPr>
      <w:r>
        <w:rPr>
          <w:rFonts w:ascii="Times New Roman"/>
          <w:b w:val="false"/>
          <w:i w:val="false"/>
          <w:color w:val="000000"/>
          <w:sz w:val="28"/>
        </w:rPr>
        <w:t>
      "4) соблюдения правил лицензирования и условий производства, хранения и реализации отдельных видов подакцизных товаров и видов деятельности, находящихся в компетенции органов налоговой службы.";
</w:t>
      </w:r>
    </w:p>
    <w:p>
      <w:pPr>
        <w:spacing w:after="0"/>
        <w:ind w:left="0"/>
        <w:jc w:val="both"/>
      </w:pPr>
      <w:r>
        <w:rPr>
          <w:rFonts w:ascii="Times New Roman"/>
          <w:b w:val="false"/>
          <w:i w:val="false"/>
          <w:color w:val="000000"/>
          <w:sz w:val="28"/>
        </w:rPr>
        <w:t>
      171) пункт 1-1 статьи 535 исключить;
</w:t>
      </w:r>
    </w:p>
    <w:p>
      <w:pPr>
        <w:spacing w:after="0"/>
        <w:ind w:left="0"/>
        <w:jc w:val="both"/>
      </w:pPr>
      <w:r>
        <w:rPr>
          <w:rFonts w:ascii="Times New Roman"/>
          <w:b w:val="false"/>
          <w:i w:val="false"/>
          <w:color w:val="000000"/>
          <w:sz w:val="28"/>
        </w:rPr>
        <w:t>
      172) пункт 5 статьи 536 после слова "Кодекса" дополнить словами "и (или) изменения количества лиц, производящих проверку";
</w:t>
      </w:r>
    </w:p>
    <w:p>
      <w:pPr>
        <w:spacing w:after="0"/>
        <w:ind w:left="0"/>
        <w:jc w:val="both"/>
      </w:pPr>
      <w:r>
        <w:rPr>
          <w:rFonts w:ascii="Times New Roman"/>
          <w:b w:val="false"/>
          <w:i w:val="false"/>
          <w:color w:val="000000"/>
          <w:sz w:val="28"/>
        </w:rPr>
        <w:t>
      173) в пункте 1 статьи 549 цифры "1)-4)" заменить цифрами "2)-4)"; после слова "исключением" дополнить словами "виноматериала и";
</w:t>
      </w:r>
    </w:p>
    <w:p>
      <w:pPr>
        <w:spacing w:after="0"/>
        <w:ind w:left="0"/>
        <w:jc w:val="both"/>
      </w:pPr>
      <w:r>
        <w:rPr>
          <w:rFonts w:ascii="Times New Roman"/>
          <w:b w:val="false"/>
          <w:i w:val="false"/>
          <w:color w:val="000000"/>
          <w:sz w:val="28"/>
        </w:rPr>
        <w:t>
      174) в пункте 1 статьи 550 слова "а также" заменить словом "и"; дополнить словами ", а также передачи имущества, обращенного в собственность государства, в порядке, установленном уполномоченным государственным органом";
</w:t>
      </w:r>
    </w:p>
    <w:p>
      <w:pPr>
        <w:spacing w:after="0"/>
        <w:ind w:left="0"/>
        <w:jc w:val="both"/>
      </w:pPr>
      <w:r>
        <w:rPr>
          <w:rFonts w:ascii="Times New Roman"/>
          <w:b w:val="false"/>
          <w:i w:val="false"/>
          <w:color w:val="000000"/>
          <w:sz w:val="28"/>
        </w:rPr>
        <w:t>
      175) пункт 3 статьи 553 изложить в следующей редакции:
</w:t>
      </w:r>
    </w:p>
    <w:p>
      <w:pPr>
        <w:spacing w:after="0"/>
        <w:ind w:left="0"/>
        <w:jc w:val="both"/>
      </w:pPr>
      <w:r>
        <w:rPr>
          <w:rFonts w:ascii="Times New Roman"/>
          <w:b w:val="false"/>
          <w:i w:val="false"/>
          <w:color w:val="000000"/>
          <w:sz w:val="28"/>
        </w:rPr>
        <w:t>
      "3. Жалоба налогоплательщика, поданная в порядке, установленном настоящей статьей, и с соблюдением ее формы и содержания, определенных статьей 554 настоящего Кодекса, подлежит обязательной регистрации в налоговом органе в день ее поступления.";
</w:t>
      </w:r>
    </w:p>
    <w:p>
      <w:pPr>
        <w:spacing w:after="0"/>
        <w:ind w:left="0"/>
        <w:jc w:val="both"/>
      </w:pPr>
      <w:r>
        <w:rPr>
          <w:rFonts w:ascii="Times New Roman"/>
          <w:b w:val="false"/>
          <w:i w:val="false"/>
          <w:color w:val="000000"/>
          <w:sz w:val="28"/>
        </w:rPr>
        <w:t>
      176) в пункте 1 статьи 557-4 слово "пятнадцати" заменить словом "тридцати".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20 июня 1997 г. "О пенсионном обеспечении в Республике Казахстан" (Ведомости Парламента Республики Казахстан, 1997 г., N 12, ст. 186; 1998 г., N 24, ст. 437; 1999 г., N 8, ст. 237; N 23, ст. 925; 2001 г., N 17-18, ст. 245; N 20, ст. 257; 2002 г., N 1, ст. 1; N 23-24, ст. 198; 2003 г., N 1-2, ст. 9; N 11, ст. 56; N 15, ст. 139):
</w:t>
      </w:r>
    </w:p>
    <w:p>
      <w:pPr>
        <w:spacing w:after="0"/>
        <w:ind w:left="0"/>
        <w:jc w:val="both"/>
      </w:pPr>
      <w:r>
        <w:rPr>
          <w:rFonts w:ascii="Times New Roman"/>
          <w:b w:val="false"/>
          <w:i w:val="false"/>
          <w:color w:val="000000"/>
          <w:sz w:val="28"/>
        </w:rPr>
        <w:t>
      в первом предложении пункта 1 статьи 22-1 слова "подлежащего налогообложению у источника выплаты" заменить словами "принимаемого для исчисления пенсионных взносов в порядке, определяемом в соответствии с пунктом 3 настоящей статьи".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12 июня 2001 г. "О введении в действие Кодекса Республики Казахстан "О налогах и других обязательных платежах в бюджет" (Налоговый кодекс) (Ведомости Парламента Республики Казахстан, 2001 г., N 11-12, ст. 169; N 15-16, ст. 224; N 24, ст. 338; 2002 г., N 1, ст. 2; N 6, ст. 73; N 19-20, ст. 171):
</w:t>
      </w:r>
    </w:p>
    <w:p>
      <w:pPr>
        <w:spacing w:after="0"/>
        <w:ind w:left="0"/>
        <w:jc w:val="both"/>
      </w:pPr>
      <w:r>
        <w:rPr>
          <w:rFonts w:ascii="Times New Roman"/>
          <w:b w:val="false"/>
          <w:i w:val="false"/>
          <w:color w:val="000000"/>
          <w:sz w:val="28"/>
        </w:rPr>
        <w:t>
      1) в пункте 1 статьи 2:
</w:t>
      </w:r>
    </w:p>
    <w:p>
      <w:pPr>
        <w:spacing w:after="0"/>
        <w:ind w:left="0"/>
        <w:jc w:val="both"/>
      </w:pPr>
      <w:r>
        <w:rPr>
          <w:rFonts w:ascii="Times New Roman"/>
          <w:b w:val="false"/>
          <w:i w:val="false"/>
          <w:color w:val="000000"/>
          <w:sz w:val="28"/>
        </w:rPr>
        <w:t>
      в абзаце втором слова ", пункта 9 статьи 179" исключить;
</w:t>
      </w:r>
    </w:p>
    <w:p>
      <w:pPr>
        <w:spacing w:after="0"/>
        <w:ind w:left="0"/>
        <w:jc w:val="both"/>
      </w:pPr>
      <w:r>
        <w:rPr>
          <w:rFonts w:ascii="Times New Roman"/>
          <w:b w:val="false"/>
          <w:i w:val="false"/>
          <w:color w:val="000000"/>
          <w:sz w:val="28"/>
        </w:rPr>
        <w:t>
      в абзаце третьем слова "подпункта 7) пункта 1 статьи 34," исключить;
</w:t>
      </w:r>
    </w:p>
    <w:p>
      <w:pPr>
        <w:spacing w:after="0"/>
        <w:ind w:left="0"/>
        <w:jc w:val="both"/>
      </w:pPr>
      <w:r>
        <w:rPr>
          <w:rFonts w:ascii="Times New Roman"/>
          <w:b w:val="false"/>
          <w:i w:val="false"/>
          <w:color w:val="000000"/>
          <w:sz w:val="28"/>
        </w:rPr>
        <w:t>
      дополнить абзацами десятым, одиннадцатым и двенадцатым следующего содержания:
</w:t>
      </w:r>
    </w:p>
    <w:p>
      <w:pPr>
        <w:spacing w:after="0"/>
        <w:ind w:left="0"/>
        <w:jc w:val="both"/>
      </w:pPr>
      <w:r>
        <w:rPr>
          <w:rFonts w:ascii="Times New Roman"/>
          <w:b w:val="false"/>
          <w:i w:val="false"/>
          <w:color w:val="000000"/>
          <w:sz w:val="28"/>
        </w:rPr>
        <w:t>
      "подпункта 17) пункта 1 статьи 57, статьи 61-1, утрачивающих силу с 1 января 2005 года;
</w:t>
      </w:r>
    </w:p>
    <w:p>
      <w:pPr>
        <w:spacing w:after="0"/>
        <w:ind w:left="0"/>
        <w:jc w:val="both"/>
      </w:pPr>
      <w:r>
        <w:rPr>
          <w:rFonts w:ascii="Times New Roman"/>
          <w:b w:val="false"/>
          <w:i w:val="false"/>
          <w:color w:val="000000"/>
          <w:sz w:val="28"/>
        </w:rPr>
        <w:t>
      пункта 9 статьи 179, действующего до 1 января 2005 года в следующей редакции:
</w:t>
      </w:r>
    </w:p>
    <w:p>
      <w:pPr>
        <w:spacing w:after="0"/>
        <w:ind w:left="0"/>
        <w:jc w:val="both"/>
      </w:pPr>
      <w:r>
        <w:rPr>
          <w:rFonts w:ascii="Times New Roman"/>
          <w:b w:val="false"/>
          <w:i w:val="false"/>
          <w:color w:val="000000"/>
          <w:sz w:val="28"/>
        </w:rPr>
        <w:t>
      "9. Продлеваются сроки уплаты суммы налогов и штрафных санкций (кроме налогов, поступающих в полном объеме в местные бюджеты, и акцизов), образовавшейся по состоянию на 3 августа 1999 года у юридических лиц, осуществляющих деятельность в отраслях машиностроения, текстильной, швейной, кожевенно-обувной, производства резиновых и пластмассовых изделий или химической промышленности, при условии, что доходы от такой деятельности составляют не менее пятидесяти одного процента в объеме совокупного годового дохода, и не погашенной по состоянию на 1 января 2004 года. При этом с 1 января 2003 года на сумму налогов (кроме налогов, поступающих в полном объеме в местные бюджеты, и акцизов), образовавшуюся по состоянию на 3 августа 1999 года, пеня не начисляется.";
</w:t>
      </w:r>
    </w:p>
    <w:p>
      <w:pPr>
        <w:spacing w:after="0"/>
        <w:ind w:left="0"/>
        <w:jc w:val="both"/>
      </w:pPr>
      <w:r>
        <w:rPr>
          <w:rFonts w:ascii="Times New Roman"/>
          <w:b w:val="false"/>
          <w:i w:val="false"/>
          <w:color w:val="000000"/>
          <w:sz w:val="28"/>
        </w:rPr>
        <w:t>
      абзац десятый изложить в следующей редакции:
</w:t>
      </w:r>
    </w:p>
    <w:p>
      <w:pPr>
        <w:spacing w:after="0"/>
        <w:ind w:left="0"/>
        <w:jc w:val="both"/>
      </w:pPr>
      <w:r>
        <w:rPr>
          <w:rFonts w:ascii="Times New Roman"/>
          <w:b w:val="false"/>
          <w:i w:val="false"/>
          <w:color w:val="000000"/>
          <w:sz w:val="28"/>
        </w:rPr>
        <w:t>
      "подпункта 7) пункта 1 статьи 34, подпункта 19) пункта 1 статьи 57, утрачивающих силу с 1 января 2006 года;";
</w:t>
      </w:r>
    </w:p>
    <w:p>
      <w:pPr>
        <w:spacing w:after="0"/>
        <w:ind w:left="0"/>
        <w:jc w:val="both"/>
      </w:pPr>
      <w:r>
        <w:rPr>
          <w:rFonts w:ascii="Times New Roman"/>
          <w:b w:val="false"/>
          <w:i w:val="false"/>
          <w:color w:val="000000"/>
          <w:sz w:val="28"/>
        </w:rPr>
        <w:t>
      2) дополнить статьей 5-3 следующего содержания:
</w:t>
      </w:r>
    </w:p>
    <w:p>
      <w:pPr>
        <w:spacing w:after="0"/>
        <w:ind w:left="0"/>
        <w:jc w:val="both"/>
      </w:pPr>
      <w:r>
        <w:rPr>
          <w:rFonts w:ascii="Times New Roman"/>
          <w:b w:val="false"/>
          <w:i w:val="false"/>
          <w:color w:val="000000"/>
          <w:sz w:val="28"/>
        </w:rPr>
        <w:t>
      "Статья 5-3. Уплата причитающихся сумм налогов в бюджет и взносов на обязательное социальное страхование в Пенсионный фонд Республики Казахстан по дебиторской задолженности, образовавшейся в результате приостановления удовлетворения требований кредиторов по отдельным решениям Правительства Республики Казахстан, принятым в соответствии с законодательством Республики Казахстан, производится по мере их погашения без начисления пени за несвоевременный взнос налогов и обязательных страховых взносов в Пенсионный фонд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5. В 
</w:t>
      </w:r>
      <w:r>
        <w:rPr>
          <w:rFonts w:ascii="Times New Roman"/>
          <w:b w:val="false"/>
          <w:i w:val="false"/>
          <w:color w:val="000000"/>
          <w:sz w:val="28"/>
        </w:rPr>
        <w:t xml:space="preserve"> Закон </w:t>
      </w:r>
      <w:r>
        <w:rPr>
          <w:rFonts w:ascii="Times New Roman"/>
          <w:b w:val="false"/>
          <w:i w:val="false"/>
          <w:color w:val="000000"/>
          <w:sz w:val="28"/>
        </w:rPr>
        <w:t>
 Республики Казахстан от 13 мая 2003 г. "Об акционерных обществах" (Ведомости Парламента Республики Казахстан, 2003 г., N 10, ст. 55):
</w:t>
      </w:r>
    </w:p>
    <w:p>
      <w:pPr>
        <w:spacing w:after="0"/>
        <w:ind w:left="0"/>
        <w:jc w:val="both"/>
      </w:pPr>
      <w:r>
        <w:rPr>
          <w:rFonts w:ascii="Times New Roman"/>
          <w:b w:val="false"/>
          <w:i w:val="false"/>
          <w:color w:val="000000"/>
          <w:sz w:val="28"/>
        </w:rPr>
        <w:t>
      в статье 32:
</w:t>
      </w:r>
    </w:p>
    <w:p>
      <w:pPr>
        <w:spacing w:after="0"/>
        <w:ind w:left="0"/>
        <w:jc w:val="both"/>
      </w:pPr>
      <w:r>
        <w:rPr>
          <w:rFonts w:ascii="Times New Roman"/>
          <w:b w:val="false"/>
          <w:i w:val="false"/>
          <w:color w:val="000000"/>
          <w:sz w:val="28"/>
        </w:rPr>
        <w:t>
      заголовок после слов "задолженности общества" дополнить словами "с участием государства в уставном капитале";
</w:t>
      </w:r>
    </w:p>
    <w:p>
      <w:pPr>
        <w:spacing w:after="0"/>
        <w:ind w:left="0"/>
        <w:jc w:val="both"/>
      </w:pPr>
      <w:r>
        <w:rPr>
          <w:rFonts w:ascii="Times New Roman"/>
          <w:b w:val="false"/>
          <w:i w:val="false"/>
          <w:color w:val="000000"/>
          <w:sz w:val="28"/>
        </w:rPr>
        <w:t>
      пункт 1 после слов "задолженность общества" дополнить словами "с участием государства в уставном капитале".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(Исключена - Законом РК от 13 декабря 2004 г.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11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(вводится в действие с 1 января 2005 г.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Настоящий Закон вводится в действие с 1 января 2004 года, за исключением:
</w:t>
      </w:r>
    </w:p>
    <w:p>
      <w:pPr>
        <w:spacing w:after="0"/>
        <w:ind w:left="0"/>
        <w:jc w:val="both"/>
      </w:pPr>
      <w:r>
        <w:rPr>
          <w:rFonts w:ascii="Times New Roman"/>
          <w:b w:val="false"/>
          <w:i w:val="false"/>
          <w:color w:val="000000"/>
          <w:sz w:val="28"/>
        </w:rPr>
        <w:t>
      подпункта 2) пункта 4 статьи 1, который вводится в действие с 1 января 2002 года;
</w:t>
      </w:r>
    </w:p>
    <w:p>
      <w:pPr>
        <w:spacing w:after="0"/>
        <w:ind w:left="0"/>
        <w:jc w:val="both"/>
      </w:pPr>
      <w:r>
        <w:rPr>
          <w:rFonts w:ascii="Times New Roman"/>
          <w:b w:val="false"/>
          <w:i w:val="false"/>
          <w:color w:val="000000"/>
          <w:sz w:val="28"/>
        </w:rPr>
        <w:t>
      абзацев шестого и седьмого подпункта 1) пункта 4 статьи 1, которые вводятся в действие с 1 января 2003 года;
</w:t>
      </w:r>
    </w:p>
    <w:p>
      <w:pPr>
        <w:spacing w:after="0"/>
        <w:ind w:left="0"/>
        <w:jc w:val="both"/>
      </w:pPr>
      <w:r>
        <w:rPr>
          <w:rFonts w:ascii="Times New Roman"/>
          <w:b w:val="false"/>
          <w:i w:val="false"/>
          <w:color w:val="000000"/>
          <w:sz w:val="28"/>
        </w:rPr>
        <w:t>
      абзацев третьего-шестнадцатого подпункта 29), подпункта 30), абзацев первого-седьмого подпункта 31) пункта 2 статьи 1, которые вводятся в действие с 1 января 2005 года.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