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ee07" w14:textId="e96e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марта 2003 года N 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Гражданский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741 дополнить словами "и законодательным актом Республики Казахстан о пенсионном обеспечении";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2 статьи 742 дополнить словами ", по обязательствам клиента по перечислению обязательных пенсионных взносов в накопительные пенсионные фонды".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88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88. Нарушения законодательства Республики Казахстан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пенсионном обеспечении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Неисполнение обязанностей, предусмотренных законодательством Республики Казахстан о пенсионном обеспечении, по своевременному осуществлению накопительными пенсионными фондами пенсионных выплат, переводов и изъятий в установленные сроки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до двадцати, на юридических лиц в размере до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Неисполнение обязанностей, предусмотренных законодательством Республики Казахстан о пенсионном обеспечении, по выплате пенсий в полном размере и в установленные сроки должностными лицами Центра по выплате пенсии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до двадцати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Неисполнение либо ненадлежащее исполнение обязанности по удержанию и (или) перечислению обязательных пенсионных взносов в накопительные пенсионные фонды индивидуальным предпринимателем, частным нотариусом, адвокатом, юридическим лицом или его должностными лицами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двадцати до сорока месячных расчетных показателей, на индивидуальных предпринимателей, частных нотариусов, адвокатов или юридических лиц - в размере пятидесяти процентов от суммы неудержанных и (или) неперечисленных (несвоевременно перечисленных) обязательных пенсионных взносов.";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172 слова "компанией по управлению пенсионными активами" заменить словами "организацией, осуществляющей инвестиционное управление пенсионными активами,";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заголовке и тексте статьи 201 слова "компаниями по управлению пенсионными активами" заменить словами "организациями, осуществляющими инвестиционное управление пенсионными активами";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 статьи 570 после слов "предусмотренных статьями" дополнить словами "88 (частью третьей),";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574: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Органы Министерства труда и социальной защиты населения Республики Казахстан рассматривают дела об административных правонарушениях, предусмотренных статьей 88 (частью второй) настоящего Кодекса.";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"начальники управлений (департаментов) социальной защиты населения областей, городов республиканского значения и столицы, начальники районных отделов социальной защиты населения" заменить словами "руководители территориальных органов Министерства труда и социальной защиты населения, их заместители";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574-1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574-1. Уполномоченный государственный орган,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осуществляющий функции и полномочия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регулированию и надзору за 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накопительных пенсионных фондов,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осуществляющих инвестиционное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пенсионными активами, банков-кастодианов,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страховых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государственный орган, осуществляющий функции и полномочия по регулированию и надзору за деятельностью накопительных пенсионных фондов, организаций, осуществляющих инвестиционное управление пенсионными активами, банков-кастодианов, страховых организаций, рассматривает дела об административных правонарушениях, предусмотренных статьей 88 (частью первой).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штрафы вправе руководитель уполномоченного государственного органа, осуществляющего функции и полномочия по регулированию и надзору за деятельностью накопительных пенсионных фондов, организаций, осуществляющих инвестиционное управление пенсионными активами, банков-кастодианов, страховых организаций, и его заместители.";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части первой статьи 637 цифры "80-110" заменить цифрами "80-87, 89-110,".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100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100. Вычеты расходов на социальные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Расходы, начисленные налогоплательщиком по оплате временной нетрудоспособности работников, отпуска по беременности и родам, подлежат вычету. Вычету подлежат также расходы, направленные на выплату возмещения вреда, причиненного работнику увечьем или иным повреждением здоровья в связи с исполнением им своих трудовых (служебных) обязанностей, в размере, определяемом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Добровольные профессиональные пенсионные взносы, уплаченные налогоплательщиком по договорам о пенсионном обеспечении за счет добровольных профессиональных пенсионных взносов, подлежат вычету в пределах, установленных законодательством Республики Казахстан о пенсионном обеспечении.";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4 статьи 533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тематическая проверка - проверка исполнения налогового обязательства по отдельному виду налога и другого обязательного платежа в бюджет, полноты и своевременности удержания и (или) перечисления обязательных пенсионных взносов в накопительные пенсионные фонды, исполнения банками и организациями, осуществляющими отдельные виды банковских операций, обязанностей, установленных настоящим Кодексом, а также по вопросам государственного контроля при применении трансфертных цен;".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N 22, ст. 408; 2001 г., N 1, ст. 1; N 8, ст. 52; N 24, ст. 338; 2002 г., N 18, ст. 157):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6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регистрации юридического лица, предметом деятельности которого являются привлечение пенсионных взносов и осуществление пенсионных выплат, дополнительно требуется на его открытие разрешение (согласие) государственного органа, осуществляющего функции и полномочия по регулированию и надзору за деятельностью накопительных пенсионных фондов, организаций, осуществляющих инвестиционное управление пенсионными активами, банков-кастодианов, страховых организаций,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восьмую статьи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"Внесение изменений и дополнений в учредительные документы банков, организаций, осуществляющих отдельные виды банковских операций, страховых и перестраховочных организаций, а также накопительных пенсионных фондов осуществляется с учетом особенностей, предусмотренных соответственно банковским законодательством Республики Казахстан, законодательством Республики Казахстан о страховании и страховой деятельности и законодательством Республики Казахстан о пенсионном обеспечении.".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15 дополнить частью девятой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"Условия и порядок выдачи лицензии на осуществление деятельности по привлечению пенсионных взносов и осуществление пенсионных выплат определяются законодательством Республики Казахстан о пенсионном обеспечении.".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29 июня 1998 г. "О платежах и переводах денег" (Ведомости Парламента Республики Казахстан, 1998 г., N 11-12, ст. 177; N 24, ст. 445; 2000 г., N 3-4, ст. 66):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"Банк-получатель в порядке, установленном законодательными актами Республики Казахстан, наравне с исполнением указания отправителя денег по уплате налогов обязан исполнять указания на перечисление обязательных пенсионных взносов в порядке календарной очередности. В том же порядке банком-получателем исполняются инкассовые распоряжения налоговых органов на взыскание обязательных пенсионных взносов.";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"Данная норма не распространяется на инкассовые распоряжения налоговых и таможенных органов о принудительном взимании налогов и других обязательных платежей в бюджет, взыскании обязательных пенсионных взносов в накопительные пенсионные фонды, не уплаченных в сроки, установленные законодательством Республики Казахстан, штрафов и пени, начисленных за неуплату либо несвоевременную уплату налогов и других обязательных платежей в бюджет, обязательных пенсионных взносов.".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официального опубликования, кроме пункта 2 статьи 1 настоящего Закона, который вводится в действие по истечении десяти календарных дней после официального опубликования.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