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484db" w14:textId="d8484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Закон Республики Казахстан "О Государственных социальных пособиях по инвалидности, по случаю потери кормильца и по возрасту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9 января 2003 года N 382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июня 1997 г. "О государственных социальных пособиях по инвалидности, послучаю потери кормильца и по возрасту в Республике Казахстан" (Ведомости Парламента Республики Казахстан, 1997 г., N 11, ст. 154; 1999 г., N 8, ст. 239; N 23, ст. 925; 2002 г., N 6, ст. 71)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12: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цифру "4,5" заменить цифрой "5";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цифру "5" заменить цифрой "5,5";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пункта 2 цифру "6,5" заменить цифрой "7";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пункта 3 цифру "10,5" заменить цифрой "11".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с 1 января 2003 года.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