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d3a8" w14:textId="411d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органах финансовой полиции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2002 года N 336. Утратил силу Законом Республики Казахстан от 7 ноября 2014 года № 248-V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Законом РК от 07.11.2014 </w:t>
      </w:r>
      <w:r>
        <w:rPr>
          <w:rFonts w:ascii="Times New Roman"/>
          <w:b w:val="false"/>
          <w:i w:val="false"/>
          <w:color w:val="ff0000"/>
          <w:sz w:val="28"/>
        </w:rPr>
        <w:t>№ 248-V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Для удобства пользования РЦПИ создано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определяет правовой статус, задачи, принципы организации и деятельности, полномочия органов финансовой полиции, а также систему органов финансовой полиции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- Законом РК от 8 июля 2005 г.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см.ст.2).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 Органы финансовой полиции Республики Казахстан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финансовой полиции Республики Казахстан (далее – органы финансовой полиции) являются </w:t>
      </w:r>
      <w:r>
        <w:rPr>
          <w:rFonts w:ascii="Times New Roman"/>
          <w:b w:val="false"/>
          <w:i w:val="false"/>
          <w:color w:val="000000"/>
          <w:sz w:val="28"/>
        </w:rPr>
        <w:t>правоохранительным органом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осуществляющим деятельность, направленную на предупреждение, выявление, пресечение, раскрытие и расследование преступных и иных противоправных посягательств на права человека и гражданина, интересы общества и государства в сфере экономической и финансовой деятельности, борьбы с коррупцией путем проведения оперативно-розыскной деятельности, </w:t>
      </w:r>
      <w:r>
        <w:rPr>
          <w:rFonts w:ascii="Times New Roman"/>
          <w:b w:val="false"/>
          <w:i w:val="false"/>
          <w:color w:val="000000"/>
          <w:sz w:val="28"/>
        </w:rPr>
        <w:t>предварительного следствия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дознания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производства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их полномочий, установленных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в редакции Закона РК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2. Задачи органов финансовой полиции 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Задачами органов финансовой полиции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предупреждение, выявление, пресечение, раскрытие и расследование экономических, финансовых и коррупционных преступлений и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и реализации государственной и правовой политики в области борьбы с коррупцией и преступностью в сфере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международного сотрудничества по вопросам, отнесенным к ведению органов финансовой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08.07.2005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см.ст.2); от 06.01.2011 </w:t>
      </w:r>
      <w:r>
        <w:rPr>
          <w:rFonts w:ascii="Times New Roman"/>
          <w:b w:val="false"/>
          <w:i w:val="false"/>
          <w:color w:val="000000"/>
          <w:sz w:val="28"/>
        </w:rPr>
        <w:t>№ 379-IV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3. Правовая основа деятельности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финансовой полиции 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Правовую </w:t>
      </w:r>
      <w:r>
        <w:rPr>
          <w:rFonts w:ascii="Times New Roman"/>
          <w:b w:val="false"/>
          <w:i w:val="false"/>
          <w:color w:val="000000"/>
          <w:sz w:val="28"/>
        </w:rPr>
        <w:t>основу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финансовой полиции составляют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настоящий Закон и </w:t>
      </w:r>
      <w:r>
        <w:rPr>
          <w:rFonts w:ascii="Times New Roman"/>
          <w:b w:val="false"/>
          <w:i w:val="false"/>
          <w:color w:val="000000"/>
          <w:sz w:val="28"/>
        </w:rPr>
        <w:t>иные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нормативные</w:t>
      </w:r>
      <w:r>
        <w:rPr>
          <w:rFonts w:ascii="Times New Roman"/>
          <w:b w:val="false"/>
          <w:i w:val="false"/>
          <w:color w:val="000000"/>
          <w:sz w:val="28"/>
        </w:rPr>
        <w:t> правовые </w:t>
      </w:r>
      <w:r>
        <w:rPr>
          <w:rFonts w:ascii="Times New Roman"/>
          <w:b w:val="false"/>
          <w:i w:val="false"/>
          <w:color w:val="000000"/>
          <w:sz w:val="28"/>
        </w:rPr>
        <w:t>акты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 с изменением, внесенным Законом РК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4. Принципы организации и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органов финансовой полиции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Деятельность органов финансовой полиции осуществляется на принципах законности, уважения и соблюдения прав и свобод, достоинства человека и гражданина, единства системы органов финансовой полиции, сочетания гласных и негласных форм деятельности и единоначалия, взаимодействия с правоохранительными и другими государственными органами, должностными лицами, организациями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4 внесены изменения - Законом РК от 8 июля 2005 г.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см.ст.2).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Система и организация деятельности органов </w:t>
      </w:r>
      <w:r>
        <w:br/>
      </w:r>
      <w:r>
        <w:rPr>
          <w:rFonts w:ascii="Times New Roman"/>
          <w:b/>
          <w:i w:val="false"/>
          <w:color w:val="000000"/>
        </w:rPr>
        <w:t>
финансовой полиции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- Законом РК от 8 июля 2005 г.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см.ст.2).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5. Система органов финансовой полиции 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Финансовая полиция имеет единую централизованную систему с подчинением нижестоящих подразделений вышестоящим.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Единую систему органов финансовой полиции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органы финансовой полиции, включающие: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центральный государственный орган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территориальные и специализированные органы финансовой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учебные заведения и иные подведомственные учреждения.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Территориальными органами финансовой полиции являются соответствующие подразделения финансовой полиции областей (города республиканского значения, столицы), а также межрегиональные, районные, городские, районные в городах подразделения финансовой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Специализированными органами финансовой полиции являются соответствующие подразделения финансовой полиции на транспорте. 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Территориальные и специализированные органы финансовой полиции в пределах соответствующей административно-территориальной единицы осуществляют функции уполномоченного органа. 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Создание, реорганизация и ликвидация уполномоченного органа, его подразделений и учебных заведений, а также подведомственных учреждений, входящих в систему органов финансовой полиции,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Особенности и порядок осуществления деятельности подведомственных учреждений, входящих в систему органов финансовой полиции, определяются законодательством Республики Казахстан. 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Органы финансовой полиции имеют знамя и символ.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знамени и символа органов финансовой полиции утверждается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5 внесены изменения - Законом РК от 8 июля 2005 г.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см.ст.2). 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6. Уполномоченный орган 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в целях обеспечения экономической безопасности руководство, а также в пределах, предусмотренных законодательством, межотраслевую координацию и иные специальные исполнительные и разрешительные функции по предупреждению, выявлению, пресечению, раскрытию и расследованию экономических, финансовых и коррупционных преступлений и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руководство, координацию и согласованность действий органов финансовой полиции и подведомственных учреждений по основным направлениям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анализирует практику оперативно-розыскной, административной, следственной деятельности и дознания органов финансовой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совершенствует формы и методы борьбы с экономическими, финансовыми и </w:t>
      </w:r>
      <w:r>
        <w:rPr>
          <w:rFonts w:ascii="Times New Roman"/>
          <w:b w:val="false"/>
          <w:i w:val="false"/>
          <w:color w:val="000000"/>
          <w:sz w:val="28"/>
        </w:rPr>
        <w:t>коррупционными преступлениями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правонарушениями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определяет стратегию и тактику оперативно-розыскной деятельности, вырабатывает и реализует меры по повышению эффективности деятельности органов финансовой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контролирует работу подразделений органов финансовой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взаимодействует с другими государственными органами по обеспечению экономической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подготовку специалистов и повышение квалификации кадров органов финансовой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правовые, организационные и экономические механизмы реализации приоритетных направлений деятельности органов финансовой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взаимодействует с соответствующими органами иностранных государств по вопросам борьбы с экономическими, финансовыми и коррупционными преступлениями и правонарушениями, в пределах своих полномочий участвует в деятельности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8-1) совершенствует систему отчетности и оценки деятельности с приоритетом вопросов профилактики преступности, защиты конституционных прав и свобод граждан, интересов общества и государства, доверия со стороны населения, с определением механизмов внешней оценки, даваемой представительными органами и общественностью, с введением рейтинговой оценки уровня коррупции, а также устанавливает различные формы сотрудничества с институтами гражданского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в пределах своих полномочий нормативные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функции, предусмотренные настоящим Законом, иными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актами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рассмотрения основных вопросов деятельности уполномоченного органа, его подразделений, а также подведомственных учреждений при руководителе уполномоченного органа образуется коллегия, являющаяся консультативно-совещательным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08.07.2005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2); от 06.01.2011  </w:t>
      </w:r>
      <w:r>
        <w:rPr>
          <w:rFonts w:ascii="Times New Roman"/>
          <w:b w:val="false"/>
          <w:i w:val="false"/>
          <w:color w:val="000000"/>
          <w:sz w:val="28"/>
        </w:rPr>
        <w:t>№ 379-IV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опубликования); от 05.07.2011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13.10.2011);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7. Руководитель уполномоченного органа </w:t>
      </w:r>
    </w:p>
    <w:bookmarkEnd w:id="18"/>
    <w:bookmarkStart w:name="z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Руководитель уполномоченного органа и его заместители назначаются на должности и освобождаются от должности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Руководитель самостоятелен в принятии решений в пределах своих полномочий и несет персональную ответственность за деятельность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Руководитель в соответствии с законодательством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руководство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представляет уполномоченный орган во всех государственных органах и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на должность и освобождает от должности руководителей подразделений, учебных заведений и других подведомственных учреждений органов финансовой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права и обязанности своих заместителей, руководителей подразделений органов финансовой полиции, учебных заведений, а также других подведомственных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своих полномочий издает приказы и дает указания, обязательные для исполнения органами финансовой полиции и подведомственными учреждениями;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подразделений и учебных заведений органов финансовой полиции в пределах лимита штатной численности, </w:t>
      </w:r>
      <w:r>
        <w:rPr>
          <w:rFonts w:ascii="Times New Roman"/>
          <w:b w:val="false"/>
          <w:i w:val="false"/>
          <w:color w:val="000000"/>
          <w:sz w:val="28"/>
        </w:rPr>
        <w:t>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Президентом Республики Казахстан, и положения о подразделениях и учебных заведениях органов финансовой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принимает граждан Республики Казахстан, прошедших обязательную специальную проверку, в кадровый состав органов финансовой полиции, присваивает специальные звания;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назначает и освобождает от должности сотрудников органов финансовой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численный и персональный состав коллегии, как правило, из числа заместителей, руководителей подразделений и иных должностных лиц, а также определяет порядок подготовки и проведения заседаний коллегии;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7 внесены изменения - Законом РК от 8 июля 2005 г.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см.ст.2). </w:t>
      </w:r>
    </w:p>
    <w:bookmarkEnd w:id="19"/>
    <w:bookmarkStart w:name="z1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Обязанности и права органов финансовой полиции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8. Обязанности органов финансовой полиции </w:t>
      </w:r>
    </w:p>
    <w:bookmarkEnd w:id="21"/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Органы финансовой полиции в соответствии с поставленными перед ними задачами в пределах своих полномочий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 дознание и предварительное следствие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предупреждать, выявлять и пресекать административные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предусмотрен в редакции Закона РК от 04.07.2014 </w:t>
      </w:r>
      <w:r>
        <w:rPr>
          <w:rFonts w:ascii="Times New Roman"/>
          <w:b w:val="false"/>
          <w:i w:val="false"/>
          <w:color w:val="000000"/>
          <w:sz w:val="28"/>
        </w:rPr>
        <w:t>№ 233-V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обеспечивать выявление, предупреждение, пресечение и раскрытие преступлений путем осуществления оперативно-розыскных мероприятий, фиксации их результатов для использования в уголовном процессе, исполнять письменные поручения следователя и указания прокурора, а также постановления суда о проведении оперативно-розыскных мероприятий по уголовным делам, находящимся в их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розыск: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 по уголовным делам и делам об административных правонарушениях, отнесенным к ведению органов финансовой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ответчиков при неизвестности их местопребывания по искам, предъявленным в интересах государства по постановлению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принимать меры к обеспечению возмещения причиненного экономическими правонарушениями имущественного вреда;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предупреждать, выявлять и пресекать экономические, финансовые и коррупционные преступления и правонарушения;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принимать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меры по государственной защите лиц, участвующих в уголовном процессе;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хранить государственные и иные охраняемые законом секреты, а также другую информацию, полученную при исполнении возложенных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представлять по запросу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финансовому мониторингу сведения из собственных информационных систем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легализации (отмыванию) доходов,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11) предусмотрен в редакции Закона РК от 04.07.2014 </w:t>
      </w:r>
      <w:r>
        <w:rPr>
          <w:rFonts w:ascii="Times New Roman"/>
          <w:b w:val="false"/>
          <w:i w:val="false"/>
          <w:color w:val="000000"/>
          <w:sz w:val="28"/>
        </w:rPr>
        <w:t>№ 233-V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представлять по запросам уполномоченного органа в области реабилитации и банкротства в рамках проведения проверок сведения и копии документов по находящимся в производстве материалам и уголовным делам, возбужденным в отношении должников, признанных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банкротом или в отношении которых применена реабилитационная процедура;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предусмотрен в редакции Закона РК от 04.07.2014 </w:t>
      </w:r>
      <w:r>
        <w:rPr>
          <w:rFonts w:ascii="Times New Roman"/>
          <w:b w:val="false"/>
          <w:i w:val="false"/>
          <w:color w:val="000000"/>
          <w:sz w:val="28"/>
        </w:rPr>
        <w:t>№ 233-V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представлять по запросам временного, банкротного или реабилитационного управляющих в рамках проведения процедуры реабилитации или банкротства сведения и копии документов по находящимся в производстве материалам и уголовным делам, возбужденным в отношении должников, признанных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банкротом или в отношении которых применена реабилитационная процедура.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нарушении сотрудниками прав и законных интересов граждан органы финансовой полиции обязаны восстановить нарушенные права, возместить причиненный ущерб, обеспечить привлечение виновных к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08.07.2005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2); от 28.08.2009 </w:t>
      </w:r>
      <w:r>
        <w:rPr>
          <w:rFonts w:ascii="Times New Roman"/>
          <w:b w:val="false"/>
          <w:i w:val="false"/>
          <w:color w:val="000000"/>
          <w:sz w:val="28"/>
        </w:rPr>
        <w:t>№ 192-IV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08.03.2010); от 07.03.2014 </w:t>
      </w:r>
      <w:r>
        <w:rPr>
          <w:rFonts w:ascii="Times New Roman"/>
          <w:b w:val="false"/>
          <w:i w:val="false"/>
          <w:color w:val="000000"/>
          <w:sz w:val="28"/>
        </w:rPr>
        <w:t>№ 177-V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10.06.2014 </w:t>
      </w:r>
      <w:r>
        <w:rPr>
          <w:rFonts w:ascii="Times New Roman"/>
          <w:b w:val="false"/>
          <w:i w:val="false"/>
          <w:color w:val="000000"/>
          <w:sz w:val="28"/>
        </w:rPr>
        <w:t>№ 206-V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9. Права органов финансовой полиции 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финансовой полиции для выполнения возложенных на них задач в пределах полномочий и порядке, установленном законом,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общие и специальные </w:t>
      </w:r>
      <w:r>
        <w:rPr>
          <w:rFonts w:ascii="Times New Roman"/>
          <w:b w:val="false"/>
          <w:i w:val="false"/>
          <w:color w:val="000000"/>
          <w:sz w:val="28"/>
        </w:rPr>
        <w:t>оперативно-розыскные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имеющимся в производстве уголовным делам подвергать </w:t>
      </w:r>
      <w:r>
        <w:rPr>
          <w:rFonts w:ascii="Times New Roman"/>
          <w:b w:val="false"/>
          <w:i w:val="false"/>
          <w:color w:val="000000"/>
          <w:sz w:val="28"/>
        </w:rPr>
        <w:t>приводу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уклоняющихся от явки по вызову;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изымать или производить выемку документов, товаров, предметов или иного имущества в соответствии с уголовно-процессуальным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 административных правонарушениях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использовать соответствующие изоляторы временного содержания, следственные изоляторы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 конвоировать задержанных и лиц, заключенных под стражу;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сотрудничать с соответствующими органами иностранных государств, международными организациями по вопросам, отнесенным к ведению органов финансовой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требовать производства ревизий, проверок, аудита и оценки от уполномоченных органов и должностных лиц в случаях, предусмотренных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предусмотрено дополнить подпунктом 9-1) в соответствии с Законом РК от 04.07.2014 </w:t>
      </w:r>
      <w:r>
        <w:rPr>
          <w:rFonts w:ascii="Times New Roman"/>
          <w:b w:val="false"/>
          <w:i w:val="false"/>
          <w:color w:val="000000"/>
          <w:sz w:val="28"/>
        </w:rPr>
        <w:t>№ 233-V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10) предусмотрен в редакции Закона РК от 04.07.2014 </w:t>
      </w:r>
      <w:r>
        <w:rPr>
          <w:rFonts w:ascii="Times New Roman"/>
          <w:b w:val="false"/>
          <w:i w:val="false"/>
          <w:color w:val="000000"/>
          <w:sz w:val="28"/>
        </w:rPr>
        <w:t>№ 233-V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создавать и использовать информационные системы, обеспечивающие решение возложенных на органы финансовой полиции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осуществлять научно-исследовательскую, учебную, издательскую деятельность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давать обязательные для исполнения предписания и представления физическим и юридическим лицам об устранении причин и условий, способствовавших совершению преступлений и иных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Сотрудники органов финансовой полиции имеют право в 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хранить, носить и применять оружие, боеприпасы, специальные средства, а также при необходимости применять физическую силу, в том числе боевые приемы борьбы.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9 с изменением, внесенным Законом РК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4"/>
    <w:bookmarkStart w:name="z2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Применение сотрудниками органов финансовой полиции физической силы, специальных средств и оружия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Глава 4 исключена Законом РК от 06.01.2011 </w:t>
      </w:r>
      <w:r>
        <w:rPr>
          <w:rFonts w:ascii="Times New Roman"/>
          <w:b w:val="false"/>
          <w:i w:val="false"/>
          <w:color w:val="ff0000"/>
          <w:sz w:val="28"/>
        </w:rPr>
        <w:t>№ 379-IV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Правовое положение сотрудников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финансовой полиции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в редакции Закона РК от 06.01.2011 </w:t>
      </w:r>
      <w:r>
        <w:rPr>
          <w:rFonts w:ascii="Times New Roman"/>
          <w:b w:val="false"/>
          <w:i w:val="false"/>
          <w:color w:val="ff0000"/>
          <w:sz w:val="28"/>
        </w:rPr>
        <w:t>№ 379-IV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13. Правовое регулирование труда сотрудников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иных работников органов финансовой полиции</w:t>
      </w:r>
    </w:p>
    <w:bookmarkEnd w:id="27"/>
    <w:bookmarkStart w:name="z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Трудовые отношения сотрудников органов финансовой полиции регулируются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 особенностями,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Трудовые отношения иных работников органов финансовой полиции регулируются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службе.</w:t>
      </w:r>
    </w:p>
    <w:bookmarkEnd w:id="28"/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14. Специальные звания сотрудников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финансовой полиции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Сотрудникам органов финансовой полиции присваиваются </w:t>
      </w:r>
      <w:r>
        <w:rPr>
          <w:rFonts w:ascii="Times New Roman"/>
          <w:b w:val="false"/>
          <w:i w:val="false"/>
          <w:color w:val="000000"/>
          <w:sz w:val="28"/>
        </w:rPr>
        <w:t>специальные звания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органов финансовой полиции, которым присваиваются специальные звания, а также соответствующие им предельные специальные звания в центральном органе, территориальных подразделениях и подведомственных государственных учреждениях 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14 в редакции Закона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30"/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Социальная защита сотрудников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пенсионеров органов финансовой полиции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исключена Законом РК от 06.01.2011 </w:t>
      </w:r>
      <w:r>
        <w:rPr>
          <w:rFonts w:ascii="Times New Roman"/>
          <w:b w:val="false"/>
          <w:i w:val="false"/>
          <w:color w:val="ff0000"/>
          <w:sz w:val="28"/>
        </w:rPr>
        <w:t>№ 379-IV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Заключительные переходные положения 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23. Финансирование и материально-техническое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обеспечение органов финансовой полиции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Финансирование и материально-техническое обеспечение органов финансовой полиции осуществляются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23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24. Ответственность сотрудников органов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полиции </w:t>
      </w:r>
      <w:r>
        <w:rPr>
          <w:rFonts w:ascii="Times New Roman"/>
          <w:b/>
          <w:i w:val="false"/>
          <w:color w:val="000000"/>
          <w:sz w:val="28"/>
        </w:rPr>
        <w:t xml:space="preserve">и право обжалования их действий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исключена Законом РК от 06.01.2011 </w:t>
      </w:r>
      <w:r>
        <w:rPr>
          <w:rFonts w:ascii="Times New Roman"/>
          <w:b w:val="false"/>
          <w:i w:val="false"/>
          <w:color w:val="ff0000"/>
          <w:sz w:val="28"/>
        </w:rPr>
        <w:t>№ 379-IV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25. Введение в действие настоящего Закона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вводится в действие со дня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статей 13</w:t>
      </w:r>
      <w:r>
        <w:rPr>
          <w:rFonts w:ascii="Times New Roman"/>
          <w:b w:val="false"/>
          <w:i w:val="false"/>
          <w:color w:val="000000"/>
          <w:sz w:val="28"/>
        </w:rPr>
        <w:t>-24, которые вводятся в действие с 1 января 2002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