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9723" w14:textId="4f1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2001 года N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16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Z990434_ </w:t>
      </w:r>
      <w:r>
        <w:rPr>
          <w:rFonts w:ascii="Times New Roman"/>
          <w:b w:val="false"/>
          <w:i w:val="false"/>
          <w:color w:val="000000"/>
          <w:sz w:val="28"/>
        </w:rPr>
        <w:t>
  "О сертификации" (Ведомости Парламента Республики Казахстан, 1999 
г., N 20, ст. 725; 2001 г., N 1, ст. 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"аккредитация организаций на право проведения работ по сертификации и 
сертификационным испытаниям в порядке, установленном государственной 
системой сертификации;";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"установление правил признания зарубежных сертификатов соответствия, 
знаков соответствия и результатов испытаний.";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"устанавливать формы сертификатов соответствия (копий сертификатов 
соответствия), деклараций о соответствии (копий деклараций о 
соответствии), знаков соответствия государственной системы сертификации, 
порядок их регистрации в реестре государственной системы сертификации и 
применения;".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статье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"Перечень продукции, подлежащей обязательной сертификации, и перечень 
продукции, соответствие которой допускается подтверждать декларацией о 
соответствии, устанавливаются Правительством Республики Казахстан.";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пятой, шестой и седьмой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"Соответствие продукции, подлежащей обязательной сертификации и 
включенной в перечень продукции, соответствие которой допускается 
подтверждать декларацией о соответствии, может подтверждаться 
изготовителем посредством принятия декларации о соответствии.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Декларация о соответствии, принятая в порядке, установленном 
уполномоченным государственным органом по стандартизации, метрологии и 
сертификации, регистрируется в органе по сертификации, в область 
аккредитации которого включена продукция, на которую оформлена декларация.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Изготовитель, подтверждающий соответствие продукции требованиям 
нормативных документов посредством принятия декларации о соответствии, 
несет ответственность за качество и безопасность этой продукции в 
соответствии с законодательными актами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статье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пункта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"Реализация продукции, работ, услуг, подлежащих обязательной 
сертификации, без сертификата соответствия (копии сертификата 
соответствия) и (или) знака соответствия или декларации о соответствии 
(копии декларации о соответствии) запрещается.";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часть первую пункта 2 после слов "наличие сертификата" дополнить 
словами "(копии сертификата)". 
     4. Часть первую пункта 2 статьи 15 после слова "требований" дополнить 
словами "законодательства Республики Казахстан о сертификации и". 
     Статья 2. Настоящий Закон вводится в действие со дня официального 
опубликования.
     Президент
     Республики Казахстан
(Специалисты: Умбетова А.М.,
              Пучкова О.Я.)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