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740d5" w14:textId="60740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сельских округов и сел в Хромтауском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Актюбинского областного Маслихата и Акима Актюбинской области, принятое на второй сессии от 17 ноября 1999 года № 7. Зарегистрировано Управлением юстиции Актюбинской области 14 января 2000 года № 329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заголовке и по всему тексту на государственном языке слова "селолық", "селоларының", "селосы" заменены словами "ауылдық", "ауылдарының", "ауылы" постановлением акимата Актюбинской области от 11.12.2015 </w:t>
      </w:r>
      <w:r>
        <w:rPr>
          <w:rFonts w:ascii="Times New Roman"/>
          <w:b w:val="false"/>
          <w:i w:val="false"/>
          <w:color w:val="ff0000"/>
          <w:sz w:val="28"/>
        </w:rPr>
        <w:t>№ 452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Актюбинского областного маслихата от 11.12.2015 </w:t>
      </w:r>
      <w:r>
        <w:rPr>
          <w:rFonts w:ascii="Times New Roman"/>
          <w:b w:val="false"/>
          <w:i w:val="false"/>
          <w:color w:val="ff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областной Маслихат и Аким области </w:t>
      </w:r>
      <w:r>
        <w:rPr>
          <w:rFonts w:ascii="Times New Roman"/>
          <w:b/>
          <w:i w:val="false"/>
          <w:color w:val="000000"/>
          <w:sz w:val="28"/>
        </w:rPr>
        <w:t>решили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изменением, внесенным постановлением акимата Актюбинской области от 14.08.2017 </w:t>
      </w:r>
      <w:r>
        <w:rPr>
          <w:rFonts w:ascii="Times New Roman"/>
          <w:b w:val="false"/>
          <w:i w:val="false"/>
          <w:color w:val="ff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маслихата Актюбинской области от 14.08.2017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Принять предложение маслихата и акима Хромтауского района, областной ономастической комиссии и переименовать в Хромтауском районе: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Кредиковский сельский округ в Аккудуский сельский округ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Новороссийский сельский округ в Акжарский сельский округ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Новотроицкий сельский округ в Тассайский сельский округ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село Кредиковка в село Аккудук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село Матвеевка в село Жарбутак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село Новороссийское в село Акжар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село Новороссийское в село Акжар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село Троицкое в село Тассай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Внести на рассмотрение Государственной ономастической комиссии при Правительстве Республики Казахстан.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