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3fe161" w14:textId="e3fe16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дополнений в Инструкцию о порядке представления кредитными товариществами в Национальный Банк Республики Казахстан ежемесячного баланса и дополнительных данных для расчета пруденциальных нормативов и других обязательных к соблюдению норм и лимитов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Правления Национального Банка Республики Казахстан от 25 декабря 1999 года N 436. Зарегистрирован в Министерстве юстиции Республики Казахстан 7.02.2000г. N 1046. Утратило силу - постановлением Правления Национального Банка Республики Казахстан от 23 декабря 2002 года N 508 (V022138)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целях совершенствования нормативной правовой базы, регулирующей деятельность кредитных товариществ, Правление Национального Банка Республики Казахстан постановляет: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 дополнения в 
</w:t>
      </w:r>
      <w:r>
        <w:rPr>
          <w:rFonts w:ascii="Times New Roman"/>
          <w:b w:val="false"/>
          <w:i w:val="false"/>
          <w:color w:val="000000"/>
          <w:sz w:val="28"/>
        </w:rPr>
        <w:t xml:space="preserve"> Инструкцию </w:t>
      </w:r>
      <w:r>
        <w:rPr>
          <w:rFonts w:ascii="Times New Roman"/>
          <w:b w:val="false"/>
          <w:i w:val="false"/>
          <w:color w:val="000000"/>
          <w:sz w:val="28"/>
        </w:rPr>
        <w:t>
 о порядке представления кредитными товариществами в Национальный Банк Республики Казахстан ежемесячного баланса и дополнительных данных для расчета пруденциальных нормативов и других обязательных к соблюдению норм и лимитов, утвержденную постановлением Правления Национального Банка Республики Казахстан от 17 июля 1999 года N 217, и ввести их в действие со дня государственной регистрации в Министерстве юстиции Республики Казахстан.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Департаменту банковского надзора (Жумагулов Б.К.):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совместно с Юридическим департаментом (Шарипов С.Б.) принять меры к государственной регистрации в Министерстве юстиции Республики Казахстан настоящего постановления и дополнения в Инструкцию о порядке представления кредитными товариществами в Национальный Банк Республики Казахстан ежемесячного баланса и дополнительных данных для расчета пруденциальных нормативов и других обязательных к соблюдению норм и лимитов;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 двухнедельный срок со дня государственной регистрации в Министерстве юстиции Республики Казахстан довести настоящее постановление и дополнения в Инструкцию о порядке представления кредитными товариществами в Национальный Банк Республики Казахстан ежемесячного баланса и дополнительных данных для расчета пруденциальных нормативов и других обязательных к соблюдению норм и лимитов до сведения областных филиалов Национального Банка Республики Казахстан и кредитных товариществ.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Председателя Национального Банка Республики Казахстан Кудышева М.Т.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 Председатель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Национального Банка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 Утверждены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постановлением Правления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 Национального Банка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 от 25 декабря 1999 г. N 436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  Дополнения в Инструкцию о порядке представления 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 кредитными товариществами в Национальный Банк Республики 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Казахстан ежемесячного баланса и дополнительных данных для 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расчета пруденциальных нормативов и других обязательных к 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 соблюдению норм и лимитов, утвержденную постановлением 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 Правления Национального Банка Республики Казахстан 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             от 17 июля 1999 года N 217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1. Таблицу приложения к Инструкции о порядке представления кредитными товариществами в Национальный Банк Республики Казахстан ежемесячного баланса и дополнительных данных для расчета пруденциальных нормативов и других обязательных к соблюдению норм и лимитов, утвержденной постановлением Правления Национального Банка Республики Казахстан от 17 июля 1999 года N 217, дополнить строками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8   005       Сумма денег, учитываемых на счете 2229 в части сумм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до востребования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8   006       Счет 2552 в части обязательств, по которым не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оговорен срок их исполнения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8   007       Счет 2851 в части обязательств, по которым не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оговорен срок их исполнения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8   008       Счет 2852 в части обязательств, по которым не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оговорен срок их исполнения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8   009       Счет 2854 в части обязательств, по которым не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оговорен срок их исполнения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8   010       Счет 2855 в части обязательств, по которым не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срок их исполнения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8   011       Счет 2856 в части обязательств, по которым не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срок их исполнения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8   012       Счет 2860 в части обязательств, по которым не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оговорен срок их исполнения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8   013       Счет 2870 в части обязательств, по которым не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оговорен срок их исполнения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Председатель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 Национального Банка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