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db3a" w14:textId="7bdd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о порядке лицензирования деятельности, связанной с использованием иностранной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сентября 1999 года № 304 Зарегистрирован в Министерстве юстиции Республики Казахстан 19.11.99 г. за № 983.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проведения валютных операций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V970314_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 апреля 1997 года № 130, и ввести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валютного регулирования и контроля (Касымжанова Г.З.):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Положение о порядке лицензирования деятельности, связанной с использованием иностранной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Положение о порядке лицензирования деятельности, связанной с использованием иностранной валюты, до сведения областных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"23" сентября 1999 года № 304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Положение о порядке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деятельности, связанной с использованием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Положение о порядке лицензирования деятельности, связанной с использованием иностранной валюты, утвержденное постановлением Правления Национального Банка Республики Казахстан от 24.04.97г. № 130, внести следующие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"Лицензии на осуществление розничной торговли и предоставление услуг за наличную иностранную валюту, за исключением случаев, предусмотренных пунктом 1.3-1 настоящего Положения, выдаются территориальными филиалами Национального Банка Республики Казахстан юридическим лицам, осуществляющим свою деятельность под таможенным контролем на таможенной территории Республики Казахстан в аэропортах, портах и пограничных переходах, открытых для международного сообщения, а также на морском, авиационном, железнодорожном и автомобильном транспорте, совершающем международные перевозки.".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Главу 1 дополнить пунктом 1.3-1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Банк Республики Казахстан выдает лицензии на осуществление розничной торговли и предоставление услуг за наличную иностранную валюту юридическим лицам, оказывающим гостиничные услуги и имеющим сертификат уполномоченного органа о присвоении им 4-х или 5-ти звездочной категории, для проведения расчетов с клиентами-нерезидентами Республики Казахстан, проживающими в данных гостиницах.".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1.4: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"Юридические лица для получения лицензии на осуществление розничной торговли и предоставление услуг за наличную иностранную валюту представляют в соответствии с пунктом 1.3 настоящего Положения в территориальный филиал Национального Банка Республики Казахстан и в соответствии с пунктом 1.3-1 настоящего Положения в Национальный Банк Республики Казахстан следующие документы:";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случаев, предусмотренных в пункте 1.3-1 - нотариально заверенную копию сертификата, выданную уполномоченным органом".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1.5. слова "областным (территориальным) управлением Национального Банка Республики Казахстан"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1.6.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осуществление розничной торговли и предоставление услуг за наличную иностранную валюту выдается генеральная лицензия, которая не может быть передана другим лицам.".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Первое предложение пункта 1.9.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"Проверка по лицензиям, выдаваемым территориальным филиалом Национального Банка Республики Казахстан, осуществляется комиссией, создаваемой территориальным филиалом, а по лицензиям, выдаваемым Национальным Банком Республики Казахстан, комиссией, создаваемой Национальным Банком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1.12: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"областному (территориальному) управлению Национального Банка Республики Казахстан" заменить словами "территориальному филиалу Национального Банка Республики Казахстан и/или Национальному Банку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случаев, предусмотренных в пункте 1.3-1 - истечение срока, приостановка, либо аннулирование действия сертификата".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1.13. слова "Областное (территориальное) управление Национального Банка Республики Казахстан" заменить словами "Территориальный филиал Национального Банка Республики Казахстан и/или Национальный Банк Республики Казахстан".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9. Дополнить пунктом 1.16.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"Лицензиат, получивший лицензию на осуществление розничной торговли и предоставление услуг за наличную иностранную валюту, представляет ежемесячно сведения в соответствии с приложением 4 к настоящему Положению.".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первом абзаце пункта 3.3. слова "областными (территориальным) управлениями" заменить на "территориальными филиалами".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Сведения по движению иностранной валюты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 __________ месяц 19__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телефон, факс____________________________________________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полученной лицензии_______________________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(в единицах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показателя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Остаток иностранной валюты на начало отчетного периода, всего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наличная инвалюта в кассе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 валютных счетах в уполномоченных банках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Поступило инвалюты, всего,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 оказанные услуги, всего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наличной инвалюты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 проданные товары, всего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наличной инвалюты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Израсходовано инвалюты, всего: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наличной инвалюты: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 командировочные расходы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 заработную плату нерезидентам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прочие (расшифровать)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безналичной валюты: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 товары и услуги, оказанные нерезидентами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прочие (расшифровать)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Остаток иностранной валюты на конец отчетного периода в том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наличная инвалюта в кассе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 валютных счетах в уполномоченных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 (Ф.И.О., тел.)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представляются в Управление валютного регулирования и контроля, по вопросам обращаться по тел. 504-575, 504-683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