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5b07" w14:textId="a995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Бурлинском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19 августа 2026 года № 300. Зарегистрировано в Министерстве юстиции Республики Казахстан 20 августа 2026 года № 39647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Бурлинском районе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акимат Бурлинского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Бурлинском районе.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Бурлинского района"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Бурлинского района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Бурлинского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 № 300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Бурлинском районе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Бурлинском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основные понятия: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Бурлинском районе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Бурлинского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определяется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 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обеспечиваются собственниками квартир, нежилых помещений путем полного погашения суммы согласно расчету, прилагаемому к протоколу собрания.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