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77c8" w14:textId="e79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Акжаикского района Западно-Казахстанской области от 11 октября 2021 года № 226 "Об утверждении наименований и индексов автомобильных дорог общего пользования районного значения Акжаикского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20 апреля 2026 года № 97. Зарегистрировано в Министерстве юстиции Республики Казахстан 21 апреля 2026 года № 38489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Акжаикского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Западно-Казахстанской области от 11 октября 2021 года № 226 "Об утверждении наименований и индексов автомобильных дорог общего пользования районного значения Акжаикского района Западно-Казахстанской области" (Зарегистрировано в Реестре государственной регистрации нормативных правовых актов под № 24771).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Акжаикского района"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государственном учреждении "Министерство юстиции Республики Казахстан" и обеспечить размещение на интернет-ресурсе аппарата акима Акжаикского района после его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Акжаикского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Акжаикского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