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a5f6" w14:textId="082a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марта 2024 года №20/3-VIII "Об утверждении размера и Правил оказания жилищной помощи в Курчумском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июля 2026 года № 55/3-VIII. Зарегистрировано в Министерстве юстиции Республики Казахстан 24 июля 2026 года № 39392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марта 2024 года № 20/3-VIII "Об утверждении размера и Правил оказания жилищной помощи в Курчумском районе" (зарегистрировано в Реестре государственной регистрации нормативных правовых актов под № 8983-16)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и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Курчумском районе,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Жилищная помощь предоставляется за счет средств местного бюджета на соответствующий финансовый год малообеспеченным семьям (гражданам) проживающим в Курчумском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текущие и накопительные взносы,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5 (пяти) процентов.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уполномоченным органом в пределах норм, согласно Правил.";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"цифрового правительства", согласно Правил.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"цифрового правительства" составляет 6 (шесть) рабочих дней.";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текущих и накопительных взносах и счетам на оплату коммунальных услуг за счет бюджетных средств малообеспеченным семьям (гражданам).".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Курчумского районного маслихата" в установленном законодательством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      2) размещение настоящего решения на интернет - ресурсе Курчумского районного маслихата после официального опубликования.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