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6bb53" w14:textId="386bb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района Алтай от 20 июня 2023 года № 4/8-VIII "Об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района Алтай"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Алтай Восточно-Казахстанской области от 10 августа 2026 года № 44/3-VIII. Зарегистрировано в Министерстве юстиции Республики Казахстан 10 августа 2026 года № 39539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района Алтай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района Алтай от 20 июня 2023 года №4/8-VIII "Об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района Алтай" (зарегистрированное в Реестре государственной регистрации нормативных правовых актов за № 8875-16)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маслихата района Алтай" в установленном законодательством Республики Казахстан порядке обеспечить: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решения на интернет-ресурсе маслихата района Алтай после его официального опубликования. 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 района Алтай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Гречушникова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Алтай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44/3-VIII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Алтай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4/8-VIII</w:t>
            </w:r>
          </w:p>
        </w:tc>
      </w:tr>
    </w:tbl>
    <w:bookmarkStart w:name="z6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оказания социальной поддержки по оплате коммунальных услуг и приобритению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района Алтай</w:t>
      </w:r>
    </w:p>
    <w:bookmarkEnd w:id="2"/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регулировании развития агропромышленного комплекса и сельских территорий" и определяют порядок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района Алтай (далее – специалисты).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текущий счет – банковский счет, открываемый банком или организацией, осуществляющей отдельные виды банковских операций, на основании договора банковского счета;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коммунальные услуги – услуги, предоставляемые потребителю, включающие водоснабжение, водоотведение, газоснабжение, электроснабжение, теплоснабжение, мусороудаление, обслуживание лифтов, для обеспечения безопасных и комфортных условий проживания (пребывания).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Назначение социальной поддержки осуществляется уполномоченным органом – государственным учреждением "Отдел занятости и социальных программ района Алтай" (далее – ГУ).</w:t>
      </w:r>
    </w:p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оказания социальной поддержки по оплате коммунальных услуг и приобретению топлива за счет бюджетных средств специалистам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поддержка по оплате коммунальных услуг и приобретению топлива оказывается за счет бюджетных средств специалистам государственных организаций, без истребования заявлений от специалистов, на основании сводных списков, утвержденных первыми руководителями государственных организаций (далее - список), в денежной форме путем перечисления на текущие счета специалистов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операций на соответствующие виды банковских операций, территориальные подразделения акционерного общества "Казпочта".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поддержка специалистам оказывается один раз в календарный год в размере 10,1734 (десять целых одна тысяча семьсот тридцать четыре десятитысячных) месячных расчетных показателей.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расходов на предоставление социальной поддержки осуществляется в пределах средств, предусмотренных бюджетом района Алтай на текущий финансовый год.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принятия решения об оказании социальной поддержки специалистам по оплате коммунальных услуг и приобретению топлива составляет 14 (четырнадцать) рабочих дней со дня поступления списка.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Работник ГУ рассматривает списки государственных организаций здравоохранения, социального обеспечения, образования, культуры, спорта и ветеринарии в течении 14 (четырнадцати) рабочих дней.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случае не соответствия списков предоставленных первыми руководителями государственных организаций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ГУ уведомляет первых руководителей государственных организаций о предварительном решении, об отказе в оказании социальной поддержки, а также времени и месте (способе) проведения заслушивания для возможности выразить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по результатам рассмотрения списков, ГУ принимает положительное решение и осуществляет выплату социальной поддержки на текущие счета специалистов.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