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9eb7" w14:textId="2a99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Отырарского района от 28 ноября 2023 года № 251 "Об определении видов и порядка поощрений, а также размера денежного вознаграждения граждан, участвующих в обеспечении общественного порядка в Отырарском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Отырарского района Туркестанской области от 21 августа 2026 года № 268. Зарегистрировано в Министерстве юстиции Республики Казахстан 24 августа 2026 года № 39662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Отырарского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Отырарского района от 28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251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видов и порядка поощрений, а также размера денежного вознаграждения граждан, участвующих в обеспечении общественного порядка в Отырарском районе" (зарегистрировано в Реестре государственной регистрации нормативных правовых актов за № 6411-13).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Отырарского района"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Отырарского района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Отырарского района.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Отырарского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